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after="4"/>
        <w:ind w:left="6487" w:right="0" w:firstLine="0"/>
        <w:jc w:val="left"/>
        <w:rPr>
          <w:sz w:val="18"/>
        </w:rPr>
      </w:pPr>
      <w:r>
        <w:rPr>
          <w:sz w:val="18"/>
        </w:rPr>
        <w:t>复星联合健康保险〔</w:t>
      </w:r>
      <w:r>
        <w:rPr>
          <w:rFonts w:ascii="Times New Roman" w:eastAsia="Times New Roman"/>
          <w:sz w:val="18"/>
        </w:rPr>
        <w:t>2019</w:t>
      </w:r>
      <w:r>
        <w:rPr>
          <w:spacing w:val="-8"/>
          <w:sz w:val="18"/>
        </w:rPr>
        <w:t xml:space="preserve">〕医疗保险 </w:t>
      </w:r>
      <w:r>
        <w:rPr>
          <w:rFonts w:ascii="Times New Roman" w:eastAsia="Times New Roman"/>
          <w:sz w:val="18"/>
        </w:rPr>
        <w:t>013</w:t>
      </w:r>
      <w:r>
        <w:rPr>
          <w:rFonts w:ascii="Times New Roman" w:eastAsia="Times New Roman"/>
          <w:spacing w:val="-1"/>
          <w:sz w:val="18"/>
        </w:rPr>
        <w:t xml:space="preserve"> </w:t>
      </w:r>
      <w:r>
        <w:rPr>
          <w:spacing w:val="-10"/>
          <w:sz w:val="18"/>
        </w:rPr>
        <w:t>号</w:t>
      </w:r>
    </w:p>
    <w:p>
      <w:pPr>
        <w:pStyle w:val="5"/>
        <w:ind w:left="8766"/>
        <w:rPr>
          <w:sz w:val="20"/>
        </w:rPr>
      </w:pPr>
      <w:r>
        <w:rPr>
          <w:sz w:val="20"/>
        </w:rPr>
        <w:drawing>
          <wp:inline distT="0" distB="0" distL="0" distR="0">
            <wp:extent cx="72326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899" cy="723900"/>
                    </a:xfrm>
                    <a:prstGeom prst="rect">
                      <a:avLst/>
                    </a:prstGeom>
                  </pic:spPr>
                </pic:pic>
              </a:graphicData>
            </a:graphic>
          </wp:inline>
        </w:drawing>
      </w:r>
    </w:p>
    <w:p>
      <w:pPr>
        <w:spacing w:before="0"/>
        <w:ind w:left="0" w:right="196" w:firstLine="0"/>
        <w:jc w:val="right"/>
        <w:rPr>
          <w:sz w:val="18"/>
        </w:rPr>
      </w:pPr>
      <w:r>
        <w:rPr>
          <w:spacing w:val="-1"/>
          <w:sz w:val="18"/>
        </w:rPr>
        <w:t>请扫描以查询验证条款</w:t>
      </w:r>
    </w:p>
    <w:p>
      <w:pPr>
        <w:pStyle w:val="2"/>
        <w:spacing w:before="43" w:line="290" w:lineRule="auto"/>
        <w:ind w:left="4471" w:right="2083"/>
        <w:rPr>
          <w:w w:val="95"/>
        </w:rPr>
      </w:pPr>
      <w:r>
        <w:rPr>
          <w:w w:val="95"/>
        </w:rPr>
        <w:t>复星联合乐健一生中端医疗保险（2019版）条款</w:t>
      </w:r>
    </w:p>
    <w:p>
      <w:pPr>
        <w:pStyle w:val="2"/>
        <w:spacing w:before="43" w:line="290" w:lineRule="auto"/>
        <w:ind w:left="1643" w:leftChars="747" w:right="2083" w:firstLine="2721" w:firstLineChars="1000"/>
      </w:pPr>
      <w:r>
        <w:rPr>
          <w:spacing w:val="-4"/>
        </w:rPr>
        <w:t>阅读指引</w:t>
      </w:r>
    </w:p>
    <w:p>
      <w:pPr>
        <w:pStyle w:val="5"/>
        <w:spacing w:line="253" w:lineRule="exact"/>
        <w:ind w:left="582"/>
      </w:pPr>
      <w:r>
        <w:rPr>
          <w:spacing w:val="-2"/>
        </w:rPr>
        <w:t>本阅读指引助您理解复星联合健康保险股份有限公司（以下简称“本公司”）</w:t>
      </w:r>
      <w:r>
        <w:rPr>
          <w:spacing w:val="-3"/>
        </w:rPr>
        <w:t>《复星联合乐健一生中</w:t>
      </w:r>
    </w:p>
    <w:p>
      <w:pPr>
        <w:pStyle w:val="5"/>
        <w:spacing w:before="43"/>
        <w:ind w:left="160"/>
      </w:pPr>
      <w:r>
        <w:rPr>
          <w:spacing w:val="-2"/>
        </w:rPr>
        <w:t>端医疗保险（2019版）条款》（</w:t>
      </w:r>
      <w:r>
        <w:rPr>
          <w:spacing w:val="-3"/>
        </w:rPr>
        <w:t>以下简称“本保险条款”</w:t>
      </w:r>
      <w:r>
        <w:rPr>
          <w:spacing w:val="-5"/>
        </w:rPr>
        <w:t>）</w:t>
      </w:r>
    </w:p>
    <w:p>
      <w:pPr>
        <w:pStyle w:val="4"/>
        <w:spacing w:before="56"/>
        <w:ind w:left="160" w:firstLine="0"/>
      </w:pPr>
      <w:r>
        <w:rPr>
          <w:rFonts w:ascii="Wingdings 2" w:hAnsi="Wingdings 2" w:eastAsia="Wingdings 2"/>
          <w:spacing w:val="-2"/>
          <w:position w:val="-11"/>
          <w:sz w:val="52"/>
        </w:rPr>
        <w:t></w:t>
      </w:r>
      <w:r>
        <w:rPr>
          <w:spacing w:val="-4"/>
        </w:rPr>
        <w:t>拥有的重要权益</w:t>
      </w:r>
    </w:p>
    <w:p>
      <w:pPr>
        <w:pStyle w:val="9"/>
        <w:numPr>
          <w:ilvl w:val="0"/>
          <w:numId w:val="1"/>
        </w:numPr>
        <w:tabs>
          <w:tab w:val="left" w:pos="1001"/>
          <w:tab w:val="right" w:leader="dot" w:pos="9512"/>
        </w:tabs>
        <w:spacing w:before="62" w:after="0" w:line="240" w:lineRule="auto"/>
        <w:ind w:left="1000" w:right="0" w:hanging="315"/>
        <w:jc w:val="left"/>
        <w:rPr>
          <w:sz w:val="21"/>
        </w:rPr>
      </w:pPr>
      <w:r>
        <w:rPr>
          <w:spacing w:val="-2"/>
          <w:sz w:val="21"/>
        </w:rPr>
        <w:t>被保险人享有的保险保</w:t>
      </w:r>
      <w:r>
        <w:rPr>
          <w:spacing w:val="-10"/>
          <w:sz w:val="21"/>
        </w:rPr>
        <w:t>障</w:t>
      </w:r>
      <w:r>
        <w:rPr>
          <w:rFonts w:ascii="Times New Roman" w:hAnsi="Times New Roman" w:eastAsia="Times New Roman"/>
          <w:sz w:val="21"/>
        </w:rPr>
        <w:tab/>
      </w:r>
      <w:r>
        <w:rPr>
          <w:spacing w:val="-5"/>
          <w:sz w:val="21"/>
        </w:rPr>
        <w:t>2.3</w:t>
      </w:r>
    </w:p>
    <w:p>
      <w:pPr>
        <w:pStyle w:val="9"/>
        <w:numPr>
          <w:ilvl w:val="0"/>
          <w:numId w:val="1"/>
        </w:numPr>
        <w:tabs>
          <w:tab w:val="left" w:pos="1001"/>
          <w:tab w:val="right" w:leader="dot" w:pos="9509"/>
        </w:tabs>
        <w:spacing w:before="43" w:after="0" w:line="240" w:lineRule="auto"/>
        <w:ind w:left="1000" w:right="0" w:hanging="315"/>
        <w:jc w:val="left"/>
        <w:rPr>
          <w:sz w:val="21"/>
        </w:rPr>
      </w:pPr>
      <w:r>
        <w:rPr>
          <w:spacing w:val="-2"/>
          <w:sz w:val="21"/>
        </w:rPr>
        <w:t>投保人有解除合同的权</w:t>
      </w:r>
      <w:r>
        <w:rPr>
          <w:spacing w:val="-10"/>
          <w:sz w:val="21"/>
        </w:rPr>
        <w:t>利</w:t>
      </w:r>
      <w:r>
        <w:rPr>
          <w:rFonts w:ascii="Times New Roman" w:hAnsi="Times New Roman" w:eastAsia="Times New Roman"/>
          <w:sz w:val="21"/>
        </w:rPr>
        <w:tab/>
      </w:r>
      <w:r>
        <w:rPr>
          <w:spacing w:val="-5"/>
          <w:sz w:val="21"/>
        </w:rPr>
        <w:t>5.1</w:t>
      </w:r>
    </w:p>
    <w:p>
      <w:pPr>
        <w:pStyle w:val="4"/>
        <w:spacing w:before="57"/>
        <w:ind w:left="160" w:firstLine="0"/>
      </w:pPr>
      <w:r>
        <w:rPr>
          <w:rFonts w:ascii="Wingdings 2" w:hAnsi="Wingdings 2" w:eastAsia="Wingdings 2"/>
          <w:spacing w:val="-2"/>
          <w:position w:val="-11"/>
          <w:sz w:val="52"/>
        </w:rPr>
        <w:t></w:t>
      </w:r>
      <w:r>
        <w:rPr>
          <w:spacing w:val="-3"/>
        </w:rPr>
        <w:t>应当特别注意的事项</w:t>
      </w:r>
    </w:p>
    <w:p>
      <w:pPr>
        <w:pStyle w:val="9"/>
        <w:numPr>
          <w:ilvl w:val="0"/>
          <w:numId w:val="1"/>
        </w:numPr>
        <w:tabs>
          <w:tab w:val="left" w:pos="1001"/>
          <w:tab w:val="right" w:leader="dot" w:pos="9512"/>
        </w:tabs>
        <w:spacing w:before="63" w:after="0" w:line="240" w:lineRule="auto"/>
        <w:ind w:left="1000" w:right="0" w:hanging="315"/>
        <w:jc w:val="left"/>
        <w:rPr>
          <w:sz w:val="21"/>
        </w:rPr>
      </w:pPr>
      <w:r>
        <w:rPr>
          <w:spacing w:val="-2"/>
          <w:sz w:val="21"/>
        </w:rPr>
        <w:t>在某些情况下，本公司不承担保险责</w:t>
      </w:r>
      <w:r>
        <w:rPr>
          <w:spacing w:val="-10"/>
          <w:sz w:val="21"/>
        </w:rPr>
        <w:t>任</w:t>
      </w:r>
      <w:r>
        <w:rPr>
          <w:rFonts w:ascii="Times New Roman" w:hAnsi="Times New Roman" w:eastAsia="Times New Roman"/>
          <w:sz w:val="21"/>
        </w:rPr>
        <w:tab/>
      </w:r>
      <w:r>
        <w:rPr>
          <w:spacing w:val="-5"/>
          <w:sz w:val="21"/>
        </w:rPr>
        <w:t>2.4</w:t>
      </w:r>
    </w:p>
    <w:p>
      <w:pPr>
        <w:pStyle w:val="9"/>
        <w:numPr>
          <w:ilvl w:val="0"/>
          <w:numId w:val="1"/>
        </w:numPr>
        <w:tabs>
          <w:tab w:val="left" w:pos="1001"/>
          <w:tab w:val="right" w:leader="dot" w:pos="9512"/>
        </w:tabs>
        <w:spacing w:before="43" w:after="0" w:line="240" w:lineRule="auto"/>
        <w:ind w:left="1000" w:right="0" w:hanging="315"/>
        <w:jc w:val="left"/>
        <w:rPr>
          <w:sz w:val="21"/>
        </w:rPr>
      </w:pPr>
      <w:r>
        <w:rPr>
          <w:spacing w:val="-2"/>
          <w:sz w:val="21"/>
        </w:rPr>
        <w:t>及时向本公司通知保险事故的责</w:t>
      </w:r>
      <w:r>
        <w:rPr>
          <w:spacing w:val="-10"/>
          <w:sz w:val="21"/>
        </w:rPr>
        <w:t>任</w:t>
      </w:r>
      <w:r>
        <w:rPr>
          <w:rFonts w:ascii="Times New Roman" w:hAnsi="Times New Roman" w:eastAsia="Times New Roman"/>
          <w:sz w:val="21"/>
        </w:rPr>
        <w:tab/>
      </w:r>
      <w:r>
        <w:rPr>
          <w:spacing w:val="-5"/>
          <w:sz w:val="21"/>
        </w:rPr>
        <w:t>3.2</w:t>
      </w:r>
    </w:p>
    <w:p>
      <w:pPr>
        <w:pStyle w:val="9"/>
        <w:numPr>
          <w:ilvl w:val="0"/>
          <w:numId w:val="1"/>
        </w:numPr>
        <w:tabs>
          <w:tab w:val="left" w:pos="1001"/>
          <w:tab w:val="right" w:leader="dot" w:pos="9512"/>
        </w:tabs>
        <w:spacing w:before="43" w:after="0" w:line="240" w:lineRule="auto"/>
        <w:ind w:left="1000" w:right="0" w:hanging="315"/>
        <w:jc w:val="left"/>
        <w:rPr>
          <w:sz w:val="21"/>
        </w:rPr>
      </w:pPr>
      <w:r>
        <w:rPr>
          <w:spacing w:val="-2"/>
          <w:sz w:val="21"/>
        </w:rPr>
        <w:t>应当按时交纳保险</w:t>
      </w:r>
      <w:r>
        <w:rPr>
          <w:spacing w:val="-10"/>
          <w:sz w:val="21"/>
        </w:rPr>
        <w:t>费</w:t>
      </w:r>
      <w:r>
        <w:rPr>
          <w:rFonts w:ascii="Times New Roman" w:hAnsi="Times New Roman" w:eastAsia="Times New Roman"/>
          <w:sz w:val="21"/>
        </w:rPr>
        <w:tab/>
      </w:r>
      <w:r>
        <w:rPr>
          <w:spacing w:val="-5"/>
          <w:sz w:val="21"/>
        </w:rPr>
        <w:t>4.1</w:t>
      </w:r>
    </w:p>
    <w:p>
      <w:pPr>
        <w:pStyle w:val="9"/>
        <w:numPr>
          <w:ilvl w:val="0"/>
          <w:numId w:val="1"/>
        </w:numPr>
        <w:tabs>
          <w:tab w:val="left" w:pos="1001"/>
          <w:tab w:val="right" w:leader="dot" w:pos="9509"/>
        </w:tabs>
        <w:spacing w:before="42" w:after="0" w:line="240" w:lineRule="auto"/>
        <w:ind w:left="1000" w:right="0" w:hanging="315"/>
        <w:jc w:val="left"/>
        <w:rPr>
          <w:sz w:val="21"/>
        </w:rPr>
      </w:pPr>
      <w:r>
        <w:rPr>
          <w:spacing w:val="-2"/>
          <w:sz w:val="21"/>
        </w:rPr>
        <w:t>退保会给投保人造成一定的损失，请慎重决</w:t>
      </w:r>
      <w:r>
        <w:rPr>
          <w:spacing w:val="-10"/>
          <w:sz w:val="21"/>
        </w:rPr>
        <w:t>策</w:t>
      </w:r>
      <w:r>
        <w:rPr>
          <w:rFonts w:ascii="Times New Roman" w:hAnsi="Times New Roman" w:eastAsia="Times New Roman"/>
          <w:sz w:val="21"/>
        </w:rPr>
        <w:tab/>
      </w:r>
      <w:r>
        <w:rPr>
          <w:spacing w:val="-5"/>
          <w:sz w:val="21"/>
        </w:rPr>
        <w:t>5.1</w:t>
      </w:r>
    </w:p>
    <w:p>
      <w:pPr>
        <w:pStyle w:val="9"/>
        <w:numPr>
          <w:ilvl w:val="0"/>
          <w:numId w:val="1"/>
        </w:numPr>
        <w:tabs>
          <w:tab w:val="left" w:pos="1001"/>
          <w:tab w:val="right" w:leader="dot" w:pos="9509"/>
        </w:tabs>
        <w:spacing w:before="43" w:after="0" w:line="240" w:lineRule="auto"/>
        <w:ind w:left="1000" w:right="0" w:hanging="315"/>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sz w:val="21"/>
        </w:rPr>
        <w:t>6.1</w:t>
      </w:r>
    </w:p>
    <w:p>
      <w:pPr>
        <w:pStyle w:val="9"/>
        <w:numPr>
          <w:ilvl w:val="0"/>
          <w:numId w:val="1"/>
        </w:numPr>
        <w:tabs>
          <w:tab w:val="left" w:pos="1001"/>
        </w:tabs>
        <w:spacing w:before="43" w:after="0" w:line="278" w:lineRule="auto"/>
        <w:ind w:left="1106" w:right="906"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before="0" w:line="451" w:lineRule="exact"/>
        <w:ind w:left="160" w:right="0" w:firstLine="0"/>
        <w:jc w:val="left"/>
        <w:rPr>
          <w:rFonts w:ascii="Microsoft JhengHei" w:hAnsi="Microsoft JhengHei" w:eastAsia="Microsoft JhengHei"/>
          <w:b/>
          <w:sz w:val="21"/>
        </w:rPr>
      </w:pPr>
      <w:r>
        <w:rPr>
          <w:rFonts w:ascii="Wingdings 2" w:hAnsi="Wingdings 2" w:eastAsia="Wingdings 2"/>
          <w:b/>
          <w:spacing w:val="-2"/>
          <w:position w:val="-11"/>
          <w:sz w:val="52"/>
        </w:rPr>
        <w:t></w:t>
      </w:r>
      <w:r>
        <w:rPr>
          <w:rFonts w:ascii="Microsoft JhengHei" w:hAnsi="Microsoft JhengHei" w:eastAsia="Microsoft JhengHei"/>
          <w:b/>
          <w:spacing w:val="-3"/>
          <w:sz w:val="21"/>
        </w:rPr>
        <w:t>条款是保险合同的重要内容，为充分保障您的权益，请仔细阅读本条款</w:t>
      </w:r>
    </w:p>
    <w:p>
      <w:pPr>
        <w:spacing w:before="0" w:line="473" w:lineRule="exact"/>
        <w:ind w:left="100" w:right="0" w:firstLine="0"/>
        <w:jc w:val="left"/>
        <w:rPr>
          <w:rFonts w:ascii="Microsoft JhengHei" w:hAnsi="Microsoft JhengHei" w:eastAsia="Microsoft JhengHei"/>
          <w:b/>
          <w:sz w:val="21"/>
        </w:rPr>
      </w:pPr>
      <w:r>
        <w:rPr>
          <w:rFonts w:ascii="Wingdings 2" w:hAnsi="Wingdings 2" w:eastAsia="Wingdings 2"/>
          <w:b/>
          <w:spacing w:val="-2"/>
          <w:position w:val="-11"/>
          <w:sz w:val="52"/>
        </w:rPr>
        <w:t></w:t>
      </w:r>
      <w:r>
        <w:rPr>
          <w:rFonts w:ascii="Microsoft JhengHei" w:hAnsi="Microsoft JhengHei" w:eastAsia="Microsoft JhengHei"/>
          <w:b/>
          <w:spacing w:val="-4"/>
          <w:sz w:val="21"/>
        </w:rPr>
        <w:t>条款目录</w:t>
      </w:r>
    </w:p>
    <w:p>
      <w:pPr>
        <w:pStyle w:val="5"/>
        <w:spacing w:before="8"/>
        <w:rPr>
          <w:rFonts w:ascii="Microsoft JhengHei"/>
          <w:b/>
          <w:sz w:val="24"/>
        </w:rPr>
      </w:pPr>
    </w:p>
    <w:p>
      <w:pPr>
        <w:spacing w:after="0"/>
        <w:rPr>
          <w:rFonts w:ascii="Microsoft JhengHei"/>
          <w:sz w:val="24"/>
        </w:rPr>
        <w:sectPr>
          <w:type w:val="continuous"/>
          <w:pgSz w:w="11910" w:h="16840"/>
          <w:pgMar w:top="480" w:right="880" w:bottom="280" w:left="920" w:header="720" w:footer="720" w:gutter="0"/>
          <w:cols w:space="720" w:num="1"/>
        </w:sectPr>
      </w:pPr>
    </w:p>
    <w:p>
      <w:pPr>
        <w:pStyle w:val="9"/>
        <w:numPr>
          <w:ilvl w:val="1"/>
          <w:numId w:val="1"/>
        </w:numPr>
        <w:tabs>
          <w:tab w:val="left" w:pos="2348"/>
        </w:tabs>
        <w:spacing w:before="2" w:after="0" w:line="359" w:lineRule="exact"/>
        <w:ind w:left="2347" w:right="0" w:hanging="213"/>
        <w:jc w:val="left"/>
        <w:rPr>
          <w:rFonts w:ascii="Microsoft JhengHei" w:eastAsia="Microsoft JhengHei"/>
          <w:b/>
          <w:sz w:val="21"/>
        </w:rPr>
      </w:pPr>
      <w:r>
        <w:drawing>
          <wp:anchor distT="0" distB="0" distL="0" distR="0" simplePos="0" relativeHeight="251667456" behindDoc="1" locked="0" layoutInCell="1" allowOverlap="1">
            <wp:simplePos x="0" y="0"/>
            <wp:positionH relativeFrom="page">
              <wp:posOffset>1871345</wp:posOffset>
            </wp:positionH>
            <wp:positionV relativeFrom="paragraph">
              <wp:posOffset>-124460</wp:posOffset>
            </wp:positionV>
            <wp:extent cx="4178300" cy="36385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4178300" cy="3638372"/>
                    </a:xfrm>
                    <a:prstGeom prst="rect">
                      <a:avLst/>
                    </a:prstGeom>
                  </pic:spPr>
                </pic:pic>
              </a:graphicData>
            </a:graphic>
          </wp:anchor>
        </w:drawing>
      </w:r>
      <w:r>
        <w:rPr>
          <w:rFonts w:ascii="Microsoft JhengHei" w:eastAsia="Microsoft JhengHei"/>
          <w:b/>
          <w:spacing w:val="-3"/>
          <w:sz w:val="21"/>
        </w:rPr>
        <w:t>合同订立</w:t>
      </w:r>
    </w:p>
    <w:p>
      <w:pPr>
        <w:pStyle w:val="9"/>
        <w:numPr>
          <w:ilvl w:val="2"/>
          <w:numId w:val="1"/>
        </w:numPr>
        <w:tabs>
          <w:tab w:val="left" w:pos="2770"/>
        </w:tabs>
        <w:spacing w:before="0" w:after="0" w:line="237" w:lineRule="exact"/>
        <w:ind w:left="2769" w:right="0" w:hanging="424"/>
        <w:jc w:val="left"/>
        <w:rPr>
          <w:sz w:val="21"/>
        </w:rPr>
      </w:pPr>
      <w:r>
        <w:rPr>
          <w:spacing w:val="-4"/>
          <w:sz w:val="21"/>
        </w:rPr>
        <w:t>合同构成</w:t>
      </w:r>
    </w:p>
    <w:p>
      <w:pPr>
        <w:pStyle w:val="9"/>
        <w:numPr>
          <w:ilvl w:val="2"/>
          <w:numId w:val="1"/>
        </w:numPr>
        <w:tabs>
          <w:tab w:val="left" w:pos="2767"/>
        </w:tabs>
        <w:spacing w:before="0" w:after="0" w:line="259" w:lineRule="exact"/>
        <w:ind w:left="2766" w:right="0" w:hanging="421"/>
        <w:jc w:val="left"/>
        <w:rPr>
          <w:sz w:val="21"/>
        </w:rPr>
      </w:pPr>
      <w:r>
        <w:rPr>
          <w:spacing w:val="-4"/>
          <w:sz w:val="21"/>
        </w:rPr>
        <w:t>合同成立与生效</w:t>
      </w:r>
    </w:p>
    <w:p>
      <w:pPr>
        <w:pStyle w:val="9"/>
        <w:numPr>
          <w:ilvl w:val="2"/>
          <w:numId w:val="1"/>
        </w:numPr>
        <w:tabs>
          <w:tab w:val="left" w:pos="2770"/>
        </w:tabs>
        <w:spacing w:before="0" w:after="0" w:line="403" w:lineRule="auto"/>
        <w:ind w:left="2135" w:right="626" w:firstLine="211"/>
        <w:jc w:val="left"/>
        <w:rPr>
          <w:rFonts w:ascii="Microsoft JhengHei" w:eastAsia="Microsoft JhengHei"/>
          <w:b/>
          <w:sz w:val="21"/>
        </w:rPr>
      </w:pPr>
      <w:r>
        <w:pict>
          <v:shape id="docshape1" o:spid="_x0000_s1026" o:spt="202" type="#_x0000_t202" style="position:absolute;left:0pt;margin-left:146.65pt;margin-top:40.4pt;height:193.9pt;width:329.7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02"/>
                    <w:gridCol w:w="2630"/>
                    <w:gridCol w:w="692"/>
                    <w:gridCol w:w="25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 w:hRule="atLeast"/>
                    </w:trPr>
                    <w:tc>
                      <w:tcPr>
                        <w:tcW w:w="702" w:type="dxa"/>
                      </w:tcPr>
                      <w:p>
                        <w:pPr>
                          <w:pStyle w:val="10"/>
                          <w:spacing w:line="216" w:lineRule="exact"/>
                          <w:ind w:right="49"/>
                          <w:jc w:val="right"/>
                          <w:rPr>
                            <w:sz w:val="21"/>
                          </w:rPr>
                        </w:pPr>
                        <w:r>
                          <w:rPr>
                            <w:spacing w:val="-5"/>
                            <w:sz w:val="21"/>
                          </w:rPr>
                          <w:t>2.1</w:t>
                        </w:r>
                      </w:p>
                    </w:tc>
                    <w:tc>
                      <w:tcPr>
                        <w:tcW w:w="5893" w:type="dxa"/>
                        <w:gridSpan w:val="3"/>
                      </w:tcPr>
                      <w:p>
                        <w:pPr>
                          <w:pStyle w:val="10"/>
                          <w:spacing w:line="216" w:lineRule="exact"/>
                          <w:ind w:left="54"/>
                          <w:rPr>
                            <w:sz w:val="21"/>
                          </w:rPr>
                        </w:pPr>
                        <w:r>
                          <w:rPr>
                            <w:spacing w:val="-4"/>
                            <w:sz w:val="21"/>
                          </w:rPr>
                          <w:t>保险计划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6" w:hRule="atLeast"/>
                    </w:trPr>
                    <w:tc>
                      <w:tcPr>
                        <w:tcW w:w="702" w:type="dxa"/>
                      </w:tcPr>
                      <w:p>
                        <w:pPr>
                          <w:pStyle w:val="10"/>
                          <w:spacing w:line="216" w:lineRule="exact"/>
                          <w:ind w:right="49"/>
                          <w:jc w:val="right"/>
                          <w:rPr>
                            <w:sz w:val="21"/>
                          </w:rPr>
                        </w:pPr>
                        <w:r>
                          <w:rPr>
                            <w:spacing w:val="-5"/>
                            <w:sz w:val="21"/>
                          </w:rPr>
                          <w:t>2.2</w:t>
                        </w:r>
                      </w:p>
                    </w:tc>
                    <w:tc>
                      <w:tcPr>
                        <w:tcW w:w="5893" w:type="dxa"/>
                        <w:gridSpan w:val="3"/>
                      </w:tcPr>
                      <w:p>
                        <w:pPr>
                          <w:pStyle w:val="10"/>
                          <w:tabs>
                            <w:tab w:val="left" w:pos="2740"/>
                          </w:tabs>
                          <w:spacing w:line="216" w:lineRule="exact"/>
                          <w:ind w:left="54"/>
                          <w:rPr>
                            <w:rFonts w:ascii="Microsoft JhengHei" w:eastAsia="Microsoft JhengHei"/>
                            <w:b/>
                            <w:sz w:val="21"/>
                          </w:rPr>
                        </w:pPr>
                        <w:r>
                          <w:rPr>
                            <w:spacing w:val="-2"/>
                            <w:sz w:val="21"/>
                          </w:rPr>
                          <w:t>保险期</w:t>
                        </w:r>
                        <w:r>
                          <w:rPr>
                            <w:spacing w:val="-10"/>
                            <w:sz w:val="21"/>
                          </w:rPr>
                          <w:t>间</w:t>
                        </w:r>
                        <w:r>
                          <w:rPr>
                            <w:sz w:val="21"/>
                          </w:rPr>
                          <w:tab/>
                        </w:r>
                        <w:r>
                          <w:rPr>
                            <w:rFonts w:ascii="Microsoft JhengHei" w:eastAsia="Microsoft JhengHei"/>
                            <w:b/>
                            <w:w w:val="63"/>
                            <w:sz w:val="21"/>
                          </w:rPr>
                          <w:t>6</w:t>
                        </w:r>
                        <w:r>
                          <w:rPr>
                            <w:rFonts w:ascii="Microsoft JhengHei" w:eastAsia="Microsoft JhengHei"/>
                            <w:b/>
                            <w:w w:val="176"/>
                            <w:sz w:val="21"/>
                          </w:rPr>
                          <w:t>.</w:t>
                        </w:r>
                        <w:r>
                          <w:rPr>
                            <w:rFonts w:ascii="Microsoft JhengHei" w:eastAsia="Microsoft JhengHei"/>
                            <w:b/>
                            <w:w w:val="105"/>
                            <w:sz w:val="21"/>
                          </w:rPr>
                          <w:t>其他事</w:t>
                        </w:r>
                        <w:r>
                          <w:rPr>
                            <w:rFonts w:ascii="Microsoft JhengHei" w:eastAsia="Microsoft JhengHei"/>
                            <w:b/>
                            <w:spacing w:val="-10"/>
                            <w:w w:val="105"/>
                            <w:sz w:val="21"/>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63" w:hRule="atLeast"/>
                    </w:trPr>
                    <w:tc>
                      <w:tcPr>
                        <w:tcW w:w="3332" w:type="dxa"/>
                        <w:gridSpan w:val="2"/>
                      </w:tcPr>
                      <w:p>
                        <w:pPr>
                          <w:pStyle w:val="10"/>
                          <w:numPr>
                            <w:ilvl w:val="1"/>
                            <w:numId w:val="2"/>
                          </w:numPr>
                          <w:tabs>
                            <w:tab w:val="left" w:pos="756"/>
                          </w:tabs>
                          <w:spacing w:before="19" w:after="0" w:line="264" w:lineRule="exact"/>
                          <w:ind w:left="756" w:right="0" w:hanging="423"/>
                          <w:jc w:val="left"/>
                          <w:rPr>
                            <w:sz w:val="21"/>
                          </w:rPr>
                        </w:pPr>
                        <w:r>
                          <w:rPr>
                            <w:spacing w:val="-4"/>
                            <w:sz w:val="21"/>
                          </w:rPr>
                          <w:t>保险责任</w:t>
                        </w:r>
                      </w:p>
                      <w:p>
                        <w:pPr>
                          <w:pStyle w:val="10"/>
                          <w:numPr>
                            <w:ilvl w:val="1"/>
                            <w:numId w:val="2"/>
                          </w:numPr>
                          <w:tabs>
                            <w:tab w:val="left" w:pos="756"/>
                          </w:tabs>
                          <w:spacing w:before="0" w:after="0" w:line="264" w:lineRule="exact"/>
                          <w:ind w:left="756" w:right="0" w:hanging="423"/>
                          <w:jc w:val="left"/>
                          <w:rPr>
                            <w:sz w:val="21"/>
                          </w:rPr>
                        </w:pPr>
                        <w:r>
                          <w:rPr>
                            <w:spacing w:val="-4"/>
                            <w:sz w:val="21"/>
                          </w:rPr>
                          <w:t>责任免除</w:t>
                        </w:r>
                      </w:p>
                      <w:p>
                        <w:pPr>
                          <w:pStyle w:val="10"/>
                          <w:spacing w:before="3"/>
                          <w:rPr>
                            <w:sz w:val="14"/>
                          </w:rPr>
                        </w:pPr>
                      </w:p>
                      <w:p>
                        <w:pPr>
                          <w:pStyle w:val="10"/>
                          <w:spacing w:line="313" w:lineRule="exact"/>
                          <w:ind w:left="122"/>
                          <w:rPr>
                            <w:rFonts w:ascii="Microsoft JhengHei" w:eastAsia="Microsoft JhengHei"/>
                            <w:b/>
                            <w:sz w:val="21"/>
                          </w:rPr>
                        </w:pPr>
                        <w:r>
                          <w:rPr>
                            <w:rFonts w:ascii="Microsoft JhengHei" w:eastAsia="Microsoft JhengHei"/>
                            <w:b/>
                            <w:sz w:val="21"/>
                          </w:rPr>
                          <w:t>3.</w:t>
                        </w:r>
                        <w:r>
                          <w:rPr>
                            <w:rFonts w:ascii="Microsoft JhengHei" w:eastAsia="Microsoft JhengHei"/>
                            <w:b/>
                            <w:spacing w:val="-2"/>
                            <w:sz w:val="21"/>
                          </w:rPr>
                          <w:t>保险金申领</w:t>
                        </w:r>
                      </w:p>
                    </w:tc>
                    <w:tc>
                      <w:tcPr>
                        <w:tcW w:w="3263" w:type="dxa"/>
                        <w:gridSpan w:val="2"/>
                      </w:tcPr>
                      <w:p>
                        <w:pPr>
                          <w:pStyle w:val="10"/>
                          <w:numPr>
                            <w:ilvl w:val="1"/>
                            <w:numId w:val="3"/>
                          </w:numPr>
                          <w:tabs>
                            <w:tab w:val="left" w:pos="745"/>
                          </w:tabs>
                          <w:spacing w:before="19" w:after="0" w:line="264" w:lineRule="exact"/>
                          <w:ind w:left="744" w:right="0" w:hanging="424"/>
                          <w:jc w:val="left"/>
                          <w:rPr>
                            <w:sz w:val="21"/>
                          </w:rPr>
                        </w:pPr>
                        <w:r>
                          <w:rPr>
                            <w:spacing w:val="-3"/>
                            <w:sz w:val="21"/>
                          </w:rPr>
                          <w:t>明确说明与如实告知</w:t>
                        </w:r>
                      </w:p>
                      <w:p>
                        <w:pPr>
                          <w:pStyle w:val="10"/>
                          <w:numPr>
                            <w:ilvl w:val="1"/>
                            <w:numId w:val="3"/>
                          </w:numPr>
                          <w:tabs>
                            <w:tab w:val="left" w:pos="745"/>
                          </w:tabs>
                          <w:spacing w:before="0" w:after="0" w:line="260" w:lineRule="exact"/>
                          <w:ind w:left="744" w:right="0" w:hanging="424"/>
                          <w:jc w:val="left"/>
                          <w:rPr>
                            <w:sz w:val="21"/>
                          </w:rPr>
                        </w:pPr>
                        <w:r>
                          <w:rPr>
                            <w:spacing w:val="-3"/>
                            <w:sz w:val="21"/>
                          </w:rPr>
                          <w:t>本公司合同解除权的限制</w:t>
                        </w:r>
                      </w:p>
                      <w:p>
                        <w:pPr>
                          <w:pStyle w:val="10"/>
                          <w:numPr>
                            <w:ilvl w:val="1"/>
                            <w:numId w:val="3"/>
                          </w:numPr>
                          <w:tabs>
                            <w:tab w:val="left" w:pos="745"/>
                          </w:tabs>
                          <w:spacing w:before="0" w:after="0" w:line="260" w:lineRule="exact"/>
                          <w:ind w:left="744" w:right="0" w:hanging="424"/>
                          <w:jc w:val="left"/>
                          <w:rPr>
                            <w:sz w:val="21"/>
                          </w:rPr>
                        </w:pPr>
                        <w:r>
                          <w:rPr>
                            <w:spacing w:val="-4"/>
                            <w:sz w:val="21"/>
                          </w:rPr>
                          <w:t>年龄错误</w:t>
                        </w:r>
                      </w:p>
                      <w:p>
                        <w:pPr>
                          <w:pStyle w:val="10"/>
                          <w:numPr>
                            <w:ilvl w:val="1"/>
                            <w:numId w:val="3"/>
                          </w:numPr>
                          <w:tabs>
                            <w:tab w:val="left" w:pos="745"/>
                          </w:tabs>
                          <w:spacing w:before="0" w:after="0" w:line="239" w:lineRule="exact"/>
                          <w:ind w:left="744" w:right="0" w:hanging="424"/>
                          <w:jc w:val="left"/>
                          <w:rPr>
                            <w:sz w:val="21"/>
                          </w:rPr>
                        </w:pPr>
                        <w:r>
                          <w:rPr>
                            <w:spacing w:val="-4"/>
                            <w:sz w:val="21"/>
                          </w:rPr>
                          <w:t>职业或工种的变更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0" w:lineRule="exact"/>
                          <w:ind w:right="49"/>
                          <w:jc w:val="right"/>
                          <w:rPr>
                            <w:sz w:val="21"/>
                          </w:rPr>
                        </w:pPr>
                        <w:r>
                          <w:rPr>
                            <w:spacing w:val="-5"/>
                            <w:sz w:val="21"/>
                          </w:rPr>
                          <w:t>3.1</w:t>
                        </w:r>
                      </w:p>
                    </w:tc>
                    <w:tc>
                      <w:tcPr>
                        <w:tcW w:w="2630" w:type="dxa"/>
                      </w:tcPr>
                      <w:p>
                        <w:pPr>
                          <w:pStyle w:val="10"/>
                          <w:spacing w:line="240" w:lineRule="exact"/>
                          <w:ind w:left="54"/>
                          <w:rPr>
                            <w:sz w:val="21"/>
                          </w:rPr>
                        </w:pPr>
                        <w:r>
                          <w:rPr>
                            <w:spacing w:val="-5"/>
                            <w:sz w:val="21"/>
                          </w:rPr>
                          <w:t>受益人</w:t>
                        </w:r>
                      </w:p>
                    </w:tc>
                    <w:tc>
                      <w:tcPr>
                        <w:tcW w:w="692" w:type="dxa"/>
                      </w:tcPr>
                      <w:p>
                        <w:pPr>
                          <w:pStyle w:val="10"/>
                          <w:spacing w:line="240" w:lineRule="exact"/>
                          <w:ind w:right="51"/>
                          <w:jc w:val="right"/>
                          <w:rPr>
                            <w:sz w:val="21"/>
                          </w:rPr>
                        </w:pPr>
                        <w:r>
                          <w:rPr>
                            <w:spacing w:val="-5"/>
                            <w:sz w:val="21"/>
                          </w:rPr>
                          <w:t>6.5</w:t>
                        </w:r>
                      </w:p>
                    </w:tc>
                    <w:tc>
                      <w:tcPr>
                        <w:tcW w:w="2571" w:type="dxa"/>
                      </w:tcPr>
                      <w:p>
                        <w:pPr>
                          <w:pStyle w:val="10"/>
                          <w:spacing w:line="240" w:lineRule="exact"/>
                          <w:ind w:left="52"/>
                          <w:rPr>
                            <w:sz w:val="21"/>
                          </w:rPr>
                        </w:pPr>
                        <w:r>
                          <w:rPr>
                            <w:spacing w:val="-4"/>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1" w:lineRule="exact"/>
                          <w:ind w:right="49"/>
                          <w:jc w:val="right"/>
                          <w:rPr>
                            <w:sz w:val="21"/>
                          </w:rPr>
                        </w:pPr>
                        <w:r>
                          <w:rPr>
                            <w:spacing w:val="-5"/>
                            <w:sz w:val="21"/>
                          </w:rPr>
                          <w:t>3.2</w:t>
                        </w:r>
                      </w:p>
                    </w:tc>
                    <w:tc>
                      <w:tcPr>
                        <w:tcW w:w="2630" w:type="dxa"/>
                      </w:tcPr>
                      <w:p>
                        <w:pPr>
                          <w:pStyle w:val="10"/>
                          <w:spacing w:line="241" w:lineRule="exact"/>
                          <w:ind w:left="51"/>
                          <w:rPr>
                            <w:sz w:val="21"/>
                          </w:rPr>
                        </w:pPr>
                        <w:r>
                          <w:rPr>
                            <w:spacing w:val="-4"/>
                            <w:sz w:val="21"/>
                          </w:rPr>
                          <w:t>保险事故通知</w:t>
                        </w:r>
                      </w:p>
                    </w:tc>
                    <w:tc>
                      <w:tcPr>
                        <w:tcW w:w="692" w:type="dxa"/>
                      </w:tcPr>
                      <w:p>
                        <w:pPr>
                          <w:pStyle w:val="10"/>
                          <w:spacing w:line="241" w:lineRule="exact"/>
                          <w:ind w:right="51"/>
                          <w:jc w:val="right"/>
                          <w:rPr>
                            <w:sz w:val="21"/>
                          </w:rPr>
                        </w:pPr>
                        <w:r>
                          <w:rPr>
                            <w:spacing w:val="-5"/>
                            <w:sz w:val="21"/>
                          </w:rPr>
                          <w:t>6.6</w:t>
                        </w:r>
                      </w:p>
                    </w:tc>
                    <w:tc>
                      <w:tcPr>
                        <w:tcW w:w="2571" w:type="dxa"/>
                      </w:tcPr>
                      <w:p>
                        <w:pPr>
                          <w:pStyle w:val="10"/>
                          <w:spacing w:line="241" w:lineRule="exact"/>
                          <w:ind w:left="52"/>
                          <w:rPr>
                            <w:sz w:val="21"/>
                          </w:rPr>
                        </w:pPr>
                        <w:r>
                          <w:rPr>
                            <w:spacing w:val="-4"/>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02" w:type="dxa"/>
                      </w:tcPr>
                      <w:p>
                        <w:pPr>
                          <w:pStyle w:val="10"/>
                          <w:spacing w:line="240" w:lineRule="exact"/>
                          <w:ind w:right="49"/>
                          <w:jc w:val="right"/>
                          <w:rPr>
                            <w:sz w:val="21"/>
                          </w:rPr>
                        </w:pPr>
                        <w:r>
                          <w:rPr>
                            <w:spacing w:val="-5"/>
                            <w:sz w:val="21"/>
                          </w:rPr>
                          <w:t>3.3</w:t>
                        </w:r>
                      </w:p>
                    </w:tc>
                    <w:tc>
                      <w:tcPr>
                        <w:tcW w:w="2630" w:type="dxa"/>
                      </w:tcPr>
                      <w:p>
                        <w:pPr>
                          <w:pStyle w:val="10"/>
                          <w:spacing w:line="240" w:lineRule="exact"/>
                          <w:ind w:left="54"/>
                          <w:rPr>
                            <w:sz w:val="21"/>
                          </w:rPr>
                        </w:pPr>
                        <w:r>
                          <w:rPr>
                            <w:spacing w:val="-4"/>
                            <w:sz w:val="21"/>
                          </w:rPr>
                          <w:t>医疗服务网络</w:t>
                        </w:r>
                      </w:p>
                    </w:tc>
                    <w:tc>
                      <w:tcPr>
                        <w:tcW w:w="692" w:type="dxa"/>
                      </w:tcPr>
                      <w:p>
                        <w:pPr>
                          <w:pStyle w:val="10"/>
                          <w:spacing w:line="240" w:lineRule="exact"/>
                          <w:ind w:right="51"/>
                          <w:jc w:val="right"/>
                          <w:rPr>
                            <w:sz w:val="21"/>
                          </w:rPr>
                        </w:pPr>
                        <w:r>
                          <w:rPr>
                            <w:spacing w:val="-5"/>
                            <w:sz w:val="21"/>
                          </w:rPr>
                          <w:t>6.7</w:t>
                        </w:r>
                      </w:p>
                    </w:tc>
                    <w:tc>
                      <w:tcPr>
                        <w:tcW w:w="2571" w:type="dxa"/>
                      </w:tcPr>
                      <w:p>
                        <w:pPr>
                          <w:pStyle w:val="10"/>
                          <w:spacing w:line="240" w:lineRule="exact"/>
                          <w:ind w:left="52"/>
                          <w:rPr>
                            <w:sz w:val="21"/>
                          </w:rPr>
                        </w:pPr>
                        <w:r>
                          <w:rPr>
                            <w:spacing w:val="-4"/>
                            <w:sz w:val="21"/>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0" w:lineRule="exact"/>
                          <w:ind w:right="49"/>
                          <w:jc w:val="right"/>
                          <w:rPr>
                            <w:sz w:val="21"/>
                          </w:rPr>
                        </w:pPr>
                        <w:r>
                          <w:rPr>
                            <w:spacing w:val="-5"/>
                            <w:sz w:val="21"/>
                          </w:rPr>
                          <w:t>3.4</w:t>
                        </w:r>
                      </w:p>
                    </w:tc>
                    <w:tc>
                      <w:tcPr>
                        <w:tcW w:w="2630" w:type="dxa"/>
                      </w:tcPr>
                      <w:p>
                        <w:pPr>
                          <w:pStyle w:val="10"/>
                          <w:spacing w:line="240" w:lineRule="exact"/>
                          <w:ind w:left="54"/>
                          <w:rPr>
                            <w:sz w:val="21"/>
                          </w:rPr>
                        </w:pPr>
                        <w:r>
                          <w:rPr>
                            <w:spacing w:val="-4"/>
                            <w:sz w:val="21"/>
                          </w:rPr>
                          <w:t>事先授权</w:t>
                        </w:r>
                      </w:p>
                    </w:tc>
                    <w:tc>
                      <w:tcPr>
                        <w:tcW w:w="692" w:type="dxa"/>
                      </w:tcPr>
                      <w:p>
                        <w:pPr>
                          <w:pStyle w:val="10"/>
                          <w:spacing w:line="240" w:lineRule="exact"/>
                          <w:ind w:right="51"/>
                          <w:jc w:val="right"/>
                          <w:rPr>
                            <w:sz w:val="21"/>
                          </w:rPr>
                        </w:pPr>
                        <w:r>
                          <w:rPr>
                            <w:spacing w:val="-5"/>
                            <w:sz w:val="21"/>
                          </w:rPr>
                          <w:t>6.8</w:t>
                        </w:r>
                      </w:p>
                    </w:tc>
                    <w:tc>
                      <w:tcPr>
                        <w:tcW w:w="2571" w:type="dxa"/>
                      </w:tcPr>
                      <w:p>
                        <w:pPr>
                          <w:pStyle w:val="10"/>
                          <w:spacing w:line="240" w:lineRule="exact"/>
                          <w:ind w:left="52"/>
                          <w:rPr>
                            <w:sz w:val="21"/>
                          </w:rPr>
                        </w:pPr>
                        <w:r>
                          <w:rPr>
                            <w:spacing w:val="-4"/>
                            <w:sz w:val="21"/>
                          </w:rPr>
                          <w:t>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0" w:lineRule="exact"/>
                          <w:ind w:right="49"/>
                          <w:jc w:val="right"/>
                          <w:rPr>
                            <w:sz w:val="21"/>
                          </w:rPr>
                        </w:pPr>
                        <w:r>
                          <w:rPr>
                            <w:spacing w:val="-5"/>
                            <w:sz w:val="21"/>
                          </w:rPr>
                          <w:t>3.5</w:t>
                        </w:r>
                      </w:p>
                    </w:tc>
                    <w:tc>
                      <w:tcPr>
                        <w:tcW w:w="2630" w:type="dxa"/>
                      </w:tcPr>
                      <w:p>
                        <w:pPr>
                          <w:pStyle w:val="10"/>
                          <w:spacing w:line="240" w:lineRule="exact"/>
                          <w:ind w:left="51"/>
                          <w:rPr>
                            <w:sz w:val="21"/>
                          </w:rPr>
                        </w:pPr>
                        <w:r>
                          <w:rPr>
                            <w:spacing w:val="-4"/>
                            <w:sz w:val="21"/>
                          </w:rPr>
                          <w:t>保险金申请</w:t>
                        </w:r>
                      </w:p>
                    </w:tc>
                    <w:tc>
                      <w:tcPr>
                        <w:tcW w:w="692" w:type="dxa"/>
                      </w:tcPr>
                      <w:p>
                        <w:pPr>
                          <w:pStyle w:val="10"/>
                          <w:rPr>
                            <w:rFonts w:ascii="Times New Roman"/>
                            <w:sz w:val="18"/>
                          </w:rPr>
                        </w:pPr>
                      </w:p>
                    </w:tc>
                    <w:tc>
                      <w:tcPr>
                        <w:tcW w:w="2571" w:type="dxa"/>
                      </w:tcPr>
                      <w:p>
                        <w:pPr>
                          <w:pStyle w:val="1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02" w:type="dxa"/>
                      </w:tcPr>
                      <w:p>
                        <w:pPr>
                          <w:pStyle w:val="10"/>
                          <w:spacing w:line="239" w:lineRule="exact"/>
                          <w:ind w:right="49"/>
                          <w:jc w:val="right"/>
                          <w:rPr>
                            <w:sz w:val="21"/>
                          </w:rPr>
                        </w:pPr>
                        <w:r>
                          <w:rPr>
                            <w:spacing w:val="-5"/>
                            <w:sz w:val="21"/>
                          </w:rPr>
                          <w:t>3.6</w:t>
                        </w:r>
                      </w:p>
                    </w:tc>
                    <w:tc>
                      <w:tcPr>
                        <w:tcW w:w="2630" w:type="dxa"/>
                      </w:tcPr>
                      <w:p>
                        <w:pPr>
                          <w:pStyle w:val="10"/>
                          <w:spacing w:line="239" w:lineRule="exact"/>
                          <w:ind w:left="51"/>
                          <w:rPr>
                            <w:sz w:val="21"/>
                          </w:rPr>
                        </w:pPr>
                        <w:r>
                          <w:rPr>
                            <w:spacing w:val="-4"/>
                            <w:sz w:val="21"/>
                          </w:rPr>
                          <w:t>代理申请及其他</w:t>
                        </w:r>
                      </w:p>
                    </w:tc>
                    <w:tc>
                      <w:tcPr>
                        <w:tcW w:w="692" w:type="dxa"/>
                      </w:tcPr>
                      <w:p>
                        <w:pPr>
                          <w:pStyle w:val="10"/>
                          <w:rPr>
                            <w:rFonts w:ascii="Times New Roman"/>
                            <w:sz w:val="18"/>
                          </w:rPr>
                        </w:pPr>
                      </w:p>
                    </w:tc>
                    <w:tc>
                      <w:tcPr>
                        <w:tcW w:w="2571" w:type="dxa"/>
                      </w:tcPr>
                      <w:p>
                        <w:pPr>
                          <w:pStyle w:val="1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0" w:lineRule="exact"/>
                          <w:ind w:right="49"/>
                          <w:jc w:val="right"/>
                          <w:rPr>
                            <w:sz w:val="21"/>
                          </w:rPr>
                        </w:pPr>
                        <w:r>
                          <w:rPr>
                            <w:spacing w:val="-5"/>
                            <w:sz w:val="21"/>
                          </w:rPr>
                          <w:t>3.7</w:t>
                        </w:r>
                      </w:p>
                    </w:tc>
                    <w:tc>
                      <w:tcPr>
                        <w:tcW w:w="2630" w:type="dxa"/>
                      </w:tcPr>
                      <w:p>
                        <w:pPr>
                          <w:pStyle w:val="10"/>
                          <w:spacing w:line="240" w:lineRule="exact"/>
                          <w:ind w:left="51"/>
                          <w:rPr>
                            <w:sz w:val="21"/>
                          </w:rPr>
                        </w:pPr>
                        <w:r>
                          <w:rPr>
                            <w:spacing w:val="-4"/>
                            <w:sz w:val="21"/>
                          </w:rPr>
                          <w:t>配合调查</w:t>
                        </w:r>
                      </w:p>
                    </w:tc>
                    <w:tc>
                      <w:tcPr>
                        <w:tcW w:w="692" w:type="dxa"/>
                      </w:tcPr>
                      <w:p>
                        <w:pPr>
                          <w:pStyle w:val="10"/>
                          <w:rPr>
                            <w:rFonts w:ascii="Times New Roman"/>
                            <w:sz w:val="18"/>
                          </w:rPr>
                        </w:pPr>
                      </w:p>
                    </w:tc>
                    <w:tc>
                      <w:tcPr>
                        <w:tcW w:w="2571" w:type="dxa"/>
                      </w:tcPr>
                      <w:p>
                        <w:pPr>
                          <w:pStyle w:val="1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02" w:type="dxa"/>
                      </w:tcPr>
                      <w:p>
                        <w:pPr>
                          <w:pStyle w:val="10"/>
                          <w:spacing w:line="240" w:lineRule="exact"/>
                          <w:ind w:right="49"/>
                          <w:jc w:val="right"/>
                          <w:rPr>
                            <w:sz w:val="21"/>
                          </w:rPr>
                        </w:pPr>
                        <w:r>
                          <w:rPr>
                            <w:spacing w:val="-5"/>
                            <w:sz w:val="21"/>
                          </w:rPr>
                          <w:t>3.8</w:t>
                        </w:r>
                      </w:p>
                    </w:tc>
                    <w:tc>
                      <w:tcPr>
                        <w:tcW w:w="2630" w:type="dxa"/>
                      </w:tcPr>
                      <w:p>
                        <w:pPr>
                          <w:pStyle w:val="10"/>
                          <w:spacing w:line="240" w:lineRule="exact"/>
                          <w:ind w:left="54"/>
                          <w:rPr>
                            <w:sz w:val="21"/>
                          </w:rPr>
                        </w:pPr>
                        <w:r>
                          <w:rPr>
                            <w:spacing w:val="-4"/>
                            <w:sz w:val="21"/>
                          </w:rPr>
                          <w:t>保险金的给付</w:t>
                        </w:r>
                      </w:p>
                    </w:tc>
                    <w:tc>
                      <w:tcPr>
                        <w:tcW w:w="692" w:type="dxa"/>
                      </w:tcPr>
                      <w:p>
                        <w:pPr>
                          <w:pStyle w:val="10"/>
                          <w:rPr>
                            <w:rFonts w:ascii="Times New Roman"/>
                            <w:sz w:val="18"/>
                          </w:rPr>
                        </w:pPr>
                      </w:p>
                    </w:tc>
                    <w:tc>
                      <w:tcPr>
                        <w:tcW w:w="2571" w:type="dxa"/>
                      </w:tcPr>
                      <w:p>
                        <w:pPr>
                          <w:pStyle w:val="1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702" w:type="dxa"/>
                        <w:tcBorders>
                          <w:bottom w:val="single" w:color="000000" w:sz="4" w:space="0"/>
                        </w:tcBorders>
                      </w:tcPr>
                      <w:p>
                        <w:pPr>
                          <w:pStyle w:val="10"/>
                          <w:spacing w:line="236" w:lineRule="exact"/>
                          <w:ind w:right="49"/>
                          <w:jc w:val="right"/>
                          <w:rPr>
                            <w:sz w:val="21"/>
                          </w:rPr>
                        </w:pPr>
                        <w:r>
                          <w:rPr>
                            <w:spacing w:val="-5"/>
                            <w:sz w:val="21"/>
                          </w:rPr>
                          <w:t>3.9</w:t>
                        </w:r>
                      </w:p>
                    </w:tc>
                    <w:tc>
                      <w:tcPr>
                        <w:tcW w:w="2630" w:type="dxa"/>
                        <w:tcBorders>
                          <w:bottom w:val="single" w:color="000000" w:sz="4" w:space="0"/>
                        </w:tcBorders>
                      </w:tcPr>
                      <w:p>
                        <w:pPr>
                          <w:pStyle w:val="10"/>
                          <w:spacing w:line="236" w:lineRule="exact"/>
                          <w:ind w:left="54"/>
                          <w:rPr>
                            <w:sz w:val="21"/>
                          </w:rPr>
                        </w:pPr>
                        <w:r>
                          <w:rPr>
                            <w:spacing w:val="-4"/>
                            <w:sz w:val="21"/>
                          </w:rPr>
                          <w:t>诉讼时效</w:t>
                        </w:r>
                      </w:p>
                    </w:tc>
                    <w:tc>
                      <w:tcPr>
                        <w:tcW w:w="692" w:type="dxa"/>
                        <w:tcBorders>
                          <w:bottom w:val="single" w:color="000000" w:sz="4" w:space="0"/>
                        </w:tcBorders>
                      </w:tcPr>
                      <w:p>
                        <w:pPr>
                          <w:pStyle w:val="10"/>
                          <w:rPr>
                            <w:rFonts w:ascii="Times New Roman"/>
                            <w:sz w:val="18"/>
                          </w:rPr>
                        </w:pPr>
                      </w:p>
                    </w:tc>
                    <w:tc>
                      <w:tcPr>
                        <w:tcW w:w="2571" w:type="dxa"/>
                        <w:tcBorders>
                          <w:bottom w:val="single" w:color="000000" w:sz="4" w:space="0"/>
                        </w:tcBorders>
                      </w:tcPr>
                      <w:p>
                        <w:pPr>
                          <w:pStyle w:val="10"/>
                          <w:rPr>
                            <w:rFonts w:ascii="Times New Roman"/>
                            <w:sz w:val="18"/>
                          </w:rPr>
                        </w:pPr>
                      </w:p>
                    </w:tc>
                  </w:tr>
                </w:tbl>
                <w:p>
                  <w:pPr>
                    <w:pStyle w:val="5"/>
                  </w:pPr>
                </w:p>
              </w:txbxContent>
            </v:textbox>
          </v:shape>
        </w:pict>
      </w:r>
      <w:r>
        <w:rPr>
          <w:spacing w:val="-4"/>
          <w:sz w:val="21"/>
        </w:rPr>
        <w:t xml:space="preserve">投保年龄 </w:t>
      </w:r>
      <w:r>
        <w:rPr>
          <w:rFonts w:ascii="Microsoft JhengHei" w:eastAsia="Microsoft JhengHei"/>
          <w:b/>
          <w:spacing w:val="-2"/>
          <w:sz w:val="21"/>
        </w:rPr>
        <w:t>2.提供的保障</w:t>
      </w:r>
    </w:p>
    <w:p>
      <w:pPr>
        <w:pStyle w:val="4"/>
        <w:numPr>
          <w:ilvl w:val="0"/>
          <w:numId w:val="4"/>
        </w:numPr>
        <w:tabs>
          <w:tab w:val="left" w:pos="1390"/>
        </w:tabs>
        <w:spacing w:before="2" w:after="0" w:line="359" w:lineRule="exact"/>
        <w:ind w:left="1389" w:right="0" w:hanging="213"/>
        <w:jc w:val="left"/>
      </w:pPr>
      <w:r>
        <w:br w:type="column"/>
      </w:r>
      <w:r>
        <w:rPr>
          <w:spacing w:val="-2"/>
        </w:rPr>
        <w:t>保险费交纳</w:t>
      </w:r>
    </w:p>
    <w:p>
      <w:pPr>
        <w:pStyle w:val="9"/>
        <w:numPr>
          <w:ilvl w:val="1"/>
          <w:numId w:val="4"/>
        </w:numPr>
        <w:tabs>
          <w:tab w:val="left" w:pos="1812"/>
        </w:tabs>
        <w:spacing w:before="0" w:after="0" w:line="237" w:lineRule="exact"/>
        <w:ind w:left="1811" w:right="0" w:hanging="424"/>
        <w:jc w:val="left"/>
        <w:rPr>
          <w:sz w:val="21"/>
        </w:rPr>
      </w:pPr>
      <w:r>
        <w:rPr>
          <w:spacing w:val="-4"/>
          <w:sz w:val="21"/>
        </w:rPr>
        <w:t>保险费的交纳</w:t>
      </w:r>
    </w:p>
    <w:p>
      <w:pPr>
        <w:pStyle w:val="9"/>
        <w:numPr>
          <w:ilvl w:val="1"/>
          <w:numId w:val="4"/>
        </w:numPr>
        <w:tabs>
          <w:tab w:val="left" w:pos="1812"/>
        </w:tabs>
        <w:spacing w:before="0" w:after="0" w:line="264" w:lineRule="exact"/>
        <w:ind w:left="1811" w:right="0" w:hanging="424"/>
        <w:jc w:val="left"/>
        <w:rPr>
          <w:sz w:val="21"/>
        </w:rPr>
      </w:pPr>
      <w:r>
        <w:rPr>
          <w:spacing w:val="-4"/>
          <w:sz w:val="21"/>
        </w:rPr>
        <w:t>续保保费</w:t>
      </w:r>
    </w:p>
    <w:p>
      <w:pPr>
        <w:pStyle w:val="5"/>
        <w:spacing w:before="3"/>
        <w:rPr>
          <w:sz w:val="14"/>
        </w:rPr>
      </w:pPr>
    </w:p>
    <w:p>
      <w:pPr>
        <w:pStyle w:val="4"/>
        <w:numPr>
          <w:ilvl w:val="0"/>
          <w:numId w:val="4"/>
        </w:numPr>
        <w:tabs>
          <w:tab w:val="left" w:pos="1390"/>
        </w:tabs>
        <w:spacing w:before="0" w:after="0" w:line="357" w:lineRule="exact"/>
        <w:ind w:left="1389" w:right="0" w:hanging="213"/>
        <w:jc w:val="left"/>
      </w:pPr>
      <w:r>
        <w:rPr>
          <w:spacing w:val="-3"/>
        </w:rPr>
        <w:t>合同解除</w:t>
      </w:r>
    </w:p>
    <w:p>
      <w:pPr>
        <w:pStyle w:val="9"/>
        <w:numPr>
          <w:ilvl w:val="1"/>
          <w:numId w:val="4"/>
        </w:numPr>
        <w:tabs>
          <w:tab w:val="left" w:pos="1812"/>
        </w:tabs>
        <w:spacing w:before="0" w:after="0" w:line="240" w:lineRule="exact"/>
        <w:ind w:left="1811" w:right="0" w:hanging="424"/>
        <w:jc w:val="left"/>
        <w:rPr>
          <w:sz w:val="21"/>
        </w:rPr>
      </w:pPr>
      <w:r>
        <w:rPr>
          <w:spacing w:val="-3"/>
          <w:sz w:val="21"/>
        </w:rPr>
        <w:t>解除合同的手续及风险</w:t>
      </w:r>
    </w:p>
    <w:p>
      <w:pPr>
        <w:spacing w:after="0" w:line="240" w:lineRule="exact"/>
        <w:jc w:val="left"/>
        <w:rPr>
          <w:sz w:val="21"/>
        </w:rPr>
        <w:sectPr>
          <w:type w:val="continuous"/>
          <w:pgSz w:w="11910" w:h="16840"/>
          <w:pgMar w:top="480" w:right="880" w:bottom="280" w:left="920" w:header="720" w:footer="720" w:gutter="0"/>
          <w:cols w:equalWidth="0" w:num="2">
            <w:col w:w="4239" w:space="40"/>
            <w:col w:w="5831"/>
          </w:cols>
        </w:sectPr>
      </w:pPr>
    </w:p>
    <w:p>
      <w:pPr>
        <w:pStyle w:val="2"/>
        <w:spacing w:line="466" w:lineRule="exact"/>
        <w:ind w:left="2050" w:right="2088" w:firstLine="0"/>
        <w:jc w:val="center"/>
      </w:pPr>
      <w:bookmarkStart w:id="0" w:name="_GoBack"/>
      <w:r>
        <w:rPr>
          <w:w w:val="95"/>
        </w:rPr>
        <w:t>复星联合乐健一生中端医疗保险（2019版）</w:t>
      </w:r>
      <w:r>
        <w:rPr>
          <w:spacing w:val="-5"/>
          <w:w w:val="95"/>
        </w:rPr>
        <w:t>条款</w:t>
      </w:r>
      <w:bookmarkEnd w:id="0"/>
    </w:p>
    <w:p>
      <w:pPr>
        <w:spacing w:before="223" w:line="232" w:lineRule="auto"/>
        <w:ind w:left="100" w:right="133" w:firstLine="422"/>
        <w:jc w:val="left"/>
        <w:rPr>
          <w:sz w:val="22"/>
        </w:rPr>
      </w:pPr>
      <w:r>
        <w:rPr>
          <w:spacing w:val="-2"/>
          <w:w w:val="95"/>
          <w:sz w:val="22"/>
        </w:rPr>
        <w:t>（本公司在每页底部对一些专业名词做了释义，这些释义为本条款的重要组成部分。同一专业名词在条款中出现多次的，本公司仅在该专业名词第一次出现的地方做了释义，该释义适</w:t>
      </w:r>
      <w:r>
        <w:rPr>
          <w:spacing w:val="-24"/>
          <w:w w:val="95"/>
          <w:sz w:val="22"/>
        </w:rPr>
        <w:t>用于全文。</w:t>
      </w:r>
      <w:r>
        <w:rPr>
          <w:spacing w:val="-2"/>
          <w:w w:val="95"/>
          <w:sz w:val="22"/>
        </w:rPr>
        <w:t>）</w:t>
      </w:r>
    </w:p>
    <w:p>
      <w:pPr>
        <w:pStyle w:val="5"/>
        <w:spacing w:before="10"/>
      </w:pPr>
    </w:p>
    <w:p>
      <w:pPr>
        <w:pStyle w:val="3"/>
        <w:numPr>
          <w:ilvl w:val="0"/>
          <w:numId w:val="5"/>
        </w:numPr>
        <w:tabs>
          <w:tab w:val="left" w:pos="1254"/>
          <w:tab w:val="left" w:pos="1255"/>
        </w:tabs>
        <w:spacing w:before="0" w:after="0" w:line="240" w:lineRule="auto"/>
        <w:ind w:left="1254" w:right="0" w:hanging="1016"/>
        <w:jc w:val="left"/>
        <w:rPr>
          <w:sz w:val="36"/>
        </w:rPr>
      </w:pPr>
      <w:r>
        <w:rPr>
          <w:spacing w:val="-3"/>
        </w:rPr>
        <w:t>合同订立</w:t>
      </w:r>
    </w:p>
    <w:p>
      <w:pPr>
        <w:pStyle w:val="5"/>
        <w:spacing w:before="16"/>
        <w:rPr>
          <w:rFonts w:ascii="Microsoft JhengHei"/>
          <w:b/>
          <w:sz w:val="6"/>
        </w:rPr>
      </w:pPr>
      <w:r>
        <w:drawing>
          <wp:anchor distT="0" distB="0" distL="0" distR="0" simplePos="0" relativeHeight="251659264" behindDoc="0" locked="0" layoutInCell="1" allowOverlap="1">
            <wp:simplePos x="0" y="0"/>
            <wp:positionH relativeFrom="page">
              <wp:posOffset>667385</wp:posOffset>
            </wp:positionH>
            <wp:positionV relativeFrom="paragraph">
              <wp:posOffset>95885</wp:posOffset>
            </wp:positionV>
            <wp:extent cx="628904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289086" cy="12287"/>
                    </a:xfrm>
                    <a:prstGeom prst="rect">
                      <a:avLst/>
                    </a:prstGeom>
                  </pic:spPr>
                </pic:pic>
              </a:graphicData>
            </a:graphic>
          </wp:anchor>
        </w:drawing>
      </w:r>
    </w:p>
    <w:p>
      <w:pPr>
        <w:pStyle w:val="9"/>
        <w:numPr>
          <w:ilvl w:val="1"/>
          <w:numId w:val="5"/>
        </w:numPr>
        <w:tabs>
          <w:tab w:val="left" w:pos="1254"/>
          <w:tab w:val="left" w:pos="1255"/>
          <w:tab w:val="left" w:pos="2889"/>
        </w:tabs>
        <w:spacing w:before="141" w:after="0" w:line="312" w:lineRule="exact"/>
        <w:ind w:left="2889" w:right="146" w:hanging="2650"/>
        <w:jc w:val="left"/>
        <w:rPr>
          <w:sz w:val="21"/>
        </w:rPr>
      </w:pPr>
      <w:r>
        <w:rPr>
          <w:rFonts w:ascii="Microsoft JhengHei" w:hAnsi="Microsoft JhengHei" w:eastAsia="Microsoft JhengHei"/>
          <w:b/>
          <w:w w:val="100"/>
          <w:sz w:val="21"/>
        </w:rPr>
        <w:t>合同构成</w:t>
      </w:r>
      <w:r>
        <w:rPr>
          <w:rFonts w:ascii="Microsoft JhengHei" w:hAnsi="Microsoft JhengHei" w:eastAsia="Microsoft JhengHei"/>
          <w:b/>
          <w:sz w:val="21"/>
        </w:rPr>
        <w:tab/>
      </w:r>
      <w:r>
        <w:rPr>
          <w:w w:val="100"/>
          <w:sz w:val="21"/>
        </w:rPr>
        <w:t>本保</w:t>
      </w:r>
      <w:r>
        <w:rPr>
          <w:spacing w:val="-3"/>
          <w:w w:val="100"/>
          <w:sz w:val="21"/>
        </w:rPr>
        <w:t>险</w:t>
      </w:r>
      <w:r>
        <w:rPr>
          <w:w w:val="100"/>
          <w:sz w:val="21"/>
        </w:rPr>
        <w:t>条</w:t>
      </w:r>
      <w:r>
        <w:rPr>
          <w:spacing w:val="-3"/>
          <w:w w:val="100"/>
          <w:sz w:val="21"/>
        </w:rPr>
        <w:t>款</w:t>
      </w:r>
      <w:r>
        <w:rPr>
          <w:spacing w:val="-27"/>
          <w:w w:val="100"/>
          <w:sz w:val="21"/>
        </w:rPr>
        <w:t>、</w:t>
      </w:r>
      <w:r>
        <w:rPr>
          <w:spacing w:val="-3"/>
          <w:w w:val="100"/>
          <w:sz w:val="21"/>
        </w:rPr>
        <w:t>投</w:t>
      </w:r>
      <w:r>
        <w:rPr>
          <w:w w:val="100"/>
          <w:sz w:val="21"/>
        </w:rPr>
        <w:t>保单</w:t>
      </w:r>
      <w:r>
        <w:rPr>
          <w:spacing w:val="-3"/>
          <w:w w:val="100"/>
          <w:sz w:val="21"/>
        </w:rPr>
        <w:t>或其</w:t>
      </w:r>
      <w:r>
        <w:rPr>
          <w:w w:val="100"/>
          <w:sz w:val="21"/>
        </w:rPr>
        <w:t>他投</w:t>
      </w:r>
      <w:r>
        <w:rPr>
          <w:spacing w:val="-3"/>
          <w:w w:val="100"/>
          <w:sz w:val="21"/>
        </w:rPr>
        <w:t>保</w:t>
      </w:r>
      <w:r>
        <w:rPr>
          <w:w w:val="100"/>
          <w:sz w:val="21"/>
        </w:rPr>
        <w:t>文</w:t>
      </w:r>
      <w:r>
        <w:rPr>
          <w:spacing w:val="-3"/>
          <w:w w:val="100"/>
          <w:sz w:val="21"/>
        </w:rPr>
        <w:t>件</w:t>
      </w:r>
      <w:r>
        <w:rPr>
          <w:spacing w:val="-27"/>
          <w:w w:val="100"/>
          <w:sz w:val="21"/>
        </w:rPr>
        <w:t>、</w:t>
      </w:r>
      <w:r>
        <w:rPr>
          <w:spacing w:val="-3"/>
          <w:w w:val="100"/>
          <w:sz w:val="21"/>
        </w:rPr>
        <w:t>保</w:t>
      </w:r>
      <w:r>
        <w:rPr>
          <w:w w:val="100"/>
          <w:sz w:val="21"/>
        </w:rPr>
        <w:t>险利</w:t>
      </w:r>
      <w:r>
        <w:rPr>
          <w:spacing w:val="-3"/>
          <w:w w:val="100"/>
          <w:sz w:val="21"/>
        </w:rPr>
        <w:t>益表</w:t>
      </w:r>
      <w:r>
        <w:rPr>
          <w:spacing w:val="-27"/>
          <w:w w:val="100"/>
          <w:sz w:val="21"/>
        </w:rPr>
        <w:t>、</w:t>
      </w:r>
      <w:r>
        <w:rPr>
          <w:w w:val="100"/>
          <w:sz w:val="21"/>
        </w:rPr>
        <w:t>保</w:t>
      </w:r>
      <w:r>
        <w:rPr>
          <w:spacing w:val="-3"/>
          <w:w w:val="100"/>
          <w:sz w:val="21"/>
        </w:rPr>
        <w:t>险</w:t>
      </w:r>
      <w:r>
        <w:rPr>
          <w:w w:val="100"/>
          <w:sz w:val="21"/>
        </w:rPr>
        <w:t>单</w:t>
      </w:r>
      <w:r>
        <w:rPr>
          <w:spacing w:val="-3"/>
          <w:w w:val="100"/>
          <w:sz w:val="21"/>
        </w:rPr>
        <w:t>或</w:t>
      </w:r>
      <w:r>
        <w:rPr>
          <w:w w:val="100"/>
          <w:sz w:val="21"/>
        </w:rPr>
        <w:t>其</w:t>
      </w:r>
      <w:r>
        <w:rPr>
          <w:spacing w:val="-3"/>
          <w:w w:val="100"/>
          <w:sz w:val="21"/>
        </w:rPr>
        <w:t>他</w:t>
      </w:r>
      <w:r>
        <w:rPr>
          <w:w w:val="100"/>
          <w:sz w:val="21"/>
        </w:rPr>
        <w:t>保险</w:t>
      </w:r>
      <w:r>
        <w:rPr>
          <w:spacing w:val="-3"/>
          <w:w w:val="100"/>
          <w:sz w:val="21"/>
        </w:rPr>
        <w:t>凭</w:t>
      </w:r>
      <w:r>
        <w:rPr>
          <w:w w:val="100"/>
          <w:sz w:val="21"/>
        </w:rPr>
        <w:t>证、附贴批单和其他约定书</w:t>
      </w:r>
      <w:r>
        <w:rPr>
          <w:spacing w:val="-3"/>
          <w:w w:val="100"/>
          <w:sz w:val="21"/>
        </w:rPr>
        <w:t>，</w:t>
      </w:r>
      <w:r>
        <w:rPr>
          <w:w w:val="100"/>
          <w:sz w:val="21"/>
        </w:rPr>
        <w:t>均为投保人与本公司订</w:t>
      </w:r>
      <w:r>
        <w:rPr>
          <w:spacing w:val="-3"/>
          <w:w w:val="100"/>
          <w:sz w:val="21"/>
        </w:rPr>
        <w:t>立</w:t>
      </w:r>
      <w:r>
        <w:rPr>
          <w:w w:val="100"/>
          <w:sz w:val="21"/>
        </w:rPr>
        <w:t>的《复星联合乐健一</w:t>
      </w:r>
      <w:r>
        <w:rPr>
          <w:spacing w:val="-3"/>
          <w:w w:val="100"/>
          <w:sz w:val="21"/>
        </w:rPr>
        <w:t>生</w:t>
      </w:r>
      <w:r>
        <w:rPr>
          <w:w w:val="100"/>
          <w:sz w:val="21"/>
        </w:rPr>
        <w:t>中端医</w:t>
      </w:r>
      <w:r>
        <w:rPr>
          <w:spacing w:val="-3"/>
          <w:w w:val="100"/>
          <w:sz w:val="21"/>
        </w:rPr>
        <w:t>疗</w:t>
      </w:r>
      <w:r>
        <w:rPr>
          <w:w w:val="100"/>
          <w:sz w:val="21"/>
        </w:rPr>
        <w:t>保</w:t>
      </w:r>
      <w:r>
        <w:rPr>
          <w:spacing w:val="-8"/>
          <w:w w:val="100"/>
          <w:sz w:val="21"/>
        </w:rPr>
        <w:t>险</w:t>
      </w:r>
      <w:r>
        <w:rPr>
          <w:w w:val="100"/>
          <w:sz w:val="21"/>
        </w:rPr>
        <w:t>（20</w:t>
      </w:r>
      <w:r>
        <w:rPr>
          <w:spacing w:val="-3"/>
          <w:w w:val="100"/>
          <w:sz w:val="21"/>
        </w:rPr>
        <w:t>1</w:t>
      </w:r>
      <w:r>
        <w:rPr>
          <w:w w:val="100"/>
          <w:sz w:val="21"/>
        </w:rPr>
        <w:t>9</w:t>
      </w:r>
      <w:r>
        <w:rPr>
          <w:spacing w:val="-53"/>
          <w:sz w:val="21"/>
        </w:rPr>
        <w:t xml:space="preserve"> </w:t>
      </w:r>
      <w:r>
        <w:rPr>
          <w:w w:val="100"/>
          <w:sz w:val="21"/>
        </w:rPr>
        <w:t>版</w:t>
      </w:r>
      <w:r>
        <w:rPr>
          <w:spacing w:val="-8"/>
          <w:w w:val="100"/>
          <w:sz w:val="21"/>
        </w:rPr>
        <w:t>）</w:t>
      </w:r>
      <w:r>
        <w:rPr>
          <w:spacing w:val="-3"/>
          <w:w w:val="100"/>
          <w:sz w:val="21"/>
        </w:rPr>
        <w:t>合</w:t>
      </w:r>
      <w:r>
        <w:rPr>
          <w:w w:val="100"/>
          <w:sz w:val="21"/>
        </w:rPr>
        <w:t>同</w:t>
      </w:r>
      <w:r>
        <w:rPr>
          <w:spacing w:val="-111"/>
          <w:w w:val="100"/>
          <w:sz w:val="21"/>
        </w:rPr>
        <w:t>》</w:t>
      </w:r>
      <w:r>
        <w:rPr>
          <w:w w:val="100"/>
          <w:sz w:val="21"/>
        </w:rPr>
        <w:t>（</w:t>
      </w:r>
      <w:r>
        <w:rPr>
          <w:spacing w:val="-3"/>
          <w:w w:val="100"/>
          <w:sz w:val="21"/>
        </w:rPr>
        <w:t>以</w:t>
      </w:r>
      <w:r>
        <w:rPr>
          <w:w w:val="100"/>
          <w:sz w:val="21"/>
        </w:rPr>
        <w:t>下</w:t>
      </w:r>
      <w:r>
        <w:rPr>
          <w:spacing w:val="-3"/>
          <w:w w:val="100"/>
          <w:sz w:val="21"/>
        </w:rPr>
        <w:t>简</w:t>
      </w:r>
      <w:r>
        <w:rPr>
          <w:spacing w:val="-5"/>
          <w:w w:val="100"/>
          <w:sz w:val="21"/>
        </w:rPr>
        <w:t>称</w:t>
      </w:r>
      <w:r>
        <w:rPr>
          <w:w w:val="100"/>
          <w:sz w:val="21"/>
        </w:rPr>
        <w:t>“</w:t>
      </w:r>
      <w:r>
        <w:rPr>
          <w:spacing w:val="-3"/>
          <w:w w:val="100"/>
          <w:sz w:val="21"/>
        </w:rPr>
        <w:t>本</w:t>
      </w:r>
      <w:r>
        <w:rPr>
          <w:w w:val="100"/>
          <w:sz w:val="21"/>
        </w:rPr>
        <w:t>合</w:t>
      </w:r>
      <w:r>
        <w:rPr>
          <w:spacing w:val="-3"/>
          <w:w w:val="100"/>
          <w:sz w:val="21"/>
        </w:rPr>
        <w:t>同</w:t>
      </w:r>
      <w:r>
        <w:rPr>
          <w:spacing w:val="-108"/>
          <w:w w:val="100"/>
          <w:sz w:val="21"/>
        </w:rPr>
        <w:t>”</w:t>
      </w:r>
      <w:r>
        <w:rPr>
          <w:spacing w:val="-5"/>
          <w:w w:val="100"/>
          <w:sz w:val="21"/>
        </w:rPr>
        <w:t>）</w:t>
      </w:r>
      <w:r>
        <w:rPr>
          <w:w w:val="100"/>
          <w:sz w:val="21"/>
        </w:rPr>
        <w:t>的</w:t>
      </w:r>
      <w:r>
        <w:rPr>
          <w:spacing w:val="-3"/>
          <w:w w:val="100"/>
          <w:sz w:val="21"/>
        </w:rPr>
        <w:t>构</w:t>
      </w:r>
      <w:r>
        <w:rPr>
          <w:w w:val="100"/>
          <w:sz w:val="21"/>
        </w:rPr>
        <w:t>成</w:t>
      </w:r>
      <w:r>
        <w:rPr>
          <w:spacing w:val="-3"/>
          <w:w w:val="100"/>
          <w:sz w:val="21"/>
        </w:rPr>
        <w:t>部</w:t>
      </w:r>
      <w:r>
        <w:rPr>
          <w:w w:val="100"/>
          <w:sz w:val="21"/>
        </w:rPr>
        <w:t>分</w:t>
      </w:r>
      <w:r>
        <w:rPr>
          <w:spacing w:val="-5"/>
          <w:w w:val="100"/>
          <w:sz w:val="21"/>
        </w:rPr>
        <w:t>。</w:t>
      </w:r>
      <w:r>
        <w:rPr>
          <w:spacing w:val="-3"/>
          <w:w w:val="100"/>
          <w:sz w:val="21"/>
        </w:rPr>
        <w:t>凡</w:t>
      </w:r>
      <w:r>
        <w:rPr>
          <w:w w:val="100"/>
          <w:sz w:val="21"/>
        </w:rPr>
        <w:t>涉</w:t>
      </w:r>
      <w:r>
        <w:rPr>
          <w:spacing w:val="-3"/>
          <w:w w:val="100"/>
          <w:sz w:val="21"/>
        </w:rPr>
        <w:t>及</w:t>
      </w:r>
      <w:r>
        <w:rPr>
          <w:w w:val="100"/>
          <w:sz w:val="21"/>
        </w:rPr>
        <w:t>本合同</w:t>
      </w:r>
      <w:r>
        <w:rPr>
          <w:spacing w:val="-3"/>
          <w:w w:val="100"/>
          <w:sz w:val="21"/>
        </w:rPr>
        <w:t>的</w:t>
      </w:r>
      <w:r>
        <w:rPr>
          <w:w w:val="100"/>
          <w:sz w:val="21"/>
        </w:rPr>
        <w:t>约</w:t>
      </w:r>
      <w:r>
        <w:rPr>
          <w:spacing w:val="-3"/>
          <w:w w:val="100"/>
          <w:sz w:val="21"/>
        </w:rPr>
        <w:t>定</w:t>
      </w:r>
      <w:r>
        <w:rPr>
          <w:w w:val="100"/>
          <w:sz w:val="21"/>
        </w:rPr>
        <w:t>，</w:t>
      </w:r>
      <w:r>
        <w:rPr>
          <w:spacing w:val="-3"/>
          <w:w w:val="100"/>
          <w:sz w:val="21"/>
        </w:rPr>
        <w:t>均</w:t>
      </w:r>
      <w:r>
        <w:rPr>
          <w:w w:val="100"/>
          <w:sz w:val="21"/>
        </w:rPr>
        <w:t>应</w:t>
      </w:r>
      <w:r>
        <w:rPr>
          <w:spacing w:val="-3"/>
          <w:w w:val="100"/>
          <w:sz w:val="21"/>
        </w:rPr>
        <w:t>当</w:t>
      </w:r>
      <w:r>
        <w:rPr>
          <w:w w:val="100"/>
          <w:sz w:val="21"/>
        </w:rPr>
        <w:t>采</w:t>
      </w:r>
      <w:r>
        <w:rPr>
          <w:spacing w:val="-3"/>
          <w:w w:val="100"/>
          <w:sz w:val="21"/>
        </w:rPr>
        <w:t>用</w:t>
      </w:r>
      <w:r>
        <w:rPr>
          <w:w w:val="100"/>
          <w:sz w:val="21"/>
        </w:rPr>
        <w:t>书面</w:t>
      </w:r>
      <w:r>
        <w:rPr>
          <w:spacing w:val="-3"/>
          <w:w w:val="100"/>
          <w:sz w:val="21"/>
        </w:rPr>
        <w:t>形</w:t>
      </w:r>
      <w:r>
        <w:rPr>
          <w:w w:val="100"/>
          <w:sz w:val="21"/>
        </w:rPr>
        <w:t>式。</w:t>
      </w:r>
    </w:p>
    <w:p>
      <w:pPr>
        <w:pStyle w:val="5"/>
        <w:spacing w:before="12"/>
      </w:pPr>
    </w:p>
    <w:p>
      <w:pPr>
        <w:spacing w:after="0"/>
        <w:sectPr>
          <w:pgSz w:w="11910" w:h="16840"/>
          <w:pgMar w:top="1360" w:right="880" w:bottom="280" w:left="920" w:header="720" w:footer="720" w:gutter="0"/>
          <w:cols w:space="720" w:num="1"/>
        </w:sectPr>
      </w:pPr>
    </w:p>
    <w:p>
      <w:pPr>
        <w:pStyle w:val="4"/>
        <w:numPr>
          <w:ilvl w:val="1"/>
          <w:numId w:val="5"/>
        </w:numPr>
        <w:tabs>
          <w:tab w:val="left" w:pos="1254"/>
          <w:tab w:val="left" w:pos="1255"/>
        </w:tabs>
        <w:spacing w:before="55" w:after="0" w:line="194" w:lineRule="auto"/>
        <w:ind w:left="1254" w:right="38" w:hanging="1016"/>
        <w:jc w:val="left"/>
      </w:pPr>
      <w:r>
        <w:rPr>
          <w:spacing w:val="-2"/>
        </w:rPr>
        <w:t>合同成立与生</w:t>
      </w:r>
      <w:r>
        <w:rPr>
          <w:spacing w:val="-10"/>
        </w:rPr>
        <w:t>效</w:t>
      </w:r>
    </w:p>
    <w:p>
      <w:pPr>
        <w:pStyle w:val="5"/>
        <w:spacing w:before="71"/>
        <w:ind w:left="239"/>
      </w:pPr>
      <w:r>
        <w:br w:type="column"/>
      </w:r>
      <w:r>
        <w:rPr>
          <w:spacing w:val="-3"/>
        </w:rPr>
        <w:t>投保人提出投保申请、本公司同意承保，本合同成立。</w:t>
      </w:r>
    </w:p>
    <w:p>
      <w:pPr>
        <w:pStyle w:val="5"/>
        <w:spacing w:before="135" w:line="235" w:lineRule="auto"/>
        <w:ind w:left="239" w:right="248"/>
      </w:pPr>
      <w:r>
        <w:rPr>
          <w:spacing w:val="-2"/>
        </w:rPr>
        <w:t>合同生效日期在本合同中载明。保单年度、保险费的</w:t>
      </w:r>
      <w:r>
        <w:rPr>
          <w:rFonts w:ascii="Microsoft JhengHei" w:eastAsia="Microsoft JhengHei"/>
          <w:b/>
          <w:spacing w:val="-2"/>
        </w:rPr>
        <w:t>约定交纳日</w:t>
      </w:r>
      <w:r>
        <w:rPr>
          <w:rFonts w:ascii="Microsoft JhengHei" w:eastAsia="Microsoft JhengHei"/>
          <w:b/>
          <w:spacing w:val="-2"/>
          <w:position w:val="11"/>
          <w:sz w:val="11"/>
        </w:rPr>
        <w:t>1</w:t>
      </w:r>
      <w:r>
        <w:rPr>
          <w:spacing w:val="-2"/>
        </w:rPr>
        <w:t>均以该日期</w:t>
      </w:r>
      <w:r>
        <w:rPr>
          <w:spacing w:val="-4"/>
        </w:rPr>
        <w:t>计算。</w:t>
      </w:r>
    </w:p>
    <w:p>
      <w:pPr>
        <w:spacing w:after="0" w:line="235" w:lineRule="auto"/>
        <w:sectPr>
          <w:type w:val="continuous"/>
          <w:pgSz w:w="11910" w:h="16840"/>
          <w:pgMar w:top="480" w:right="880" w:bottom="280" w:left="920" w:header="720" w:footer="720" w:gutter="0"/>
          <w:cols w:equalWidth="0" w:num="2">
            <w:col w:w="2563" w:space="87"/>
            <w:col w:w="7460"/>
          </w:cols>
        </w:sectPr>
      </w:pPr>
    </w:p>
    <w:p>
      <w:pPr>
        <w:pStyle w:val="5"/>
        <w:spacing w:before="5"/>
        <w:rPr>
          <w:sz w:val="22"/>
        </w:rPr>
      </w:pPr>
    </w:p>
    <w:p>
      <w:pPr>
        <w:pStyle w:val="9"/>
        <w:numPr>
          <w:ilvl w:val="1"/>
          <w:numId w:val="5"/>
        </w:numPr>
        <w:tabs>
          <w:tab w:val="left" w:pos="1254"/>
          <w:tab w:val="left" w:pos="1255"/>
          <w:tab w:val="left" w:pos="2889"/>
        </w:tabs>
        <w:spacing w:before="8" w:after="0" w:line="235" w:lineRule="auto"/>
        <w:ind w:left="2889" w:right="251" w:hanging="2650"/>
        <w:jc w:val="left"/>
        <w:rPr>
          <w:sz w:val="21"/>
        </w:rPr>
      </w:pPr>
      <w:r>
        <w:rPr>
          <w:rFonts w:ascii="Microsoft JhengHei" w:eastAsia="Microsoft JhengHei"/>
          <w:b/>
          <w:spacing w:val="-4"/>
          <w:sz w:val="21"/>
        </w:rPr>
        <w:t>投保年龄</w:t>
      </w:r>
      <w:r>
        <w:rPr>
          <w:rFonts w:ascii="Microsoft JhengHei" w:eastAsia="Microsoft JhengHei"/>
          <w:b/>
          <w:sz w:val="21"/>
        </w:rPr>
        <w:tab/>
      </w:r>
      <w:r>
        <w:rPr>
          <w:sz w:val="21"/>
        </w:rPr>
        <w:t>本合同可接受的投保年龄为</w:t>
      </w:r>
      <w:r>
        <w:rPr>
          <w:spacing w:val="-48"/>
          <w:sz w:val="21"/>
        </w:rPr>
        <w:t xml:space="preserve"> </w:t>
      </w:r>
      <w:r>
        <w:rPr>
          <w:sz w:val="21"/>
        </w:rPr>
        <w:t>0</w:t>
      </w:r>
      <w:r>
        <w:rPr>
          <w:spacing w:val="-48"/>
          <w:sz w:val="21"/>
        </w:rPr>
        <w:t xml:space="preserve"> </w:t>
      </w:r>
      <w:r>
        <w:rPr>
          <w:sz w:val="21"/>
        </w:rPr>
        <w:t>周岁至</w:t>
      </w:r>
      <w:r>
        <w:rPr>
          <w:spacing w:val="-47"/>
          <w:sz w:val="21"/>
        </w:rPr>
        <w:t xml:space="preserve"> </w:t>
      </w:r>
      <w:r>
        <w:rPr>
          <w:sz w:val="21"/>
        </w:rPr>
        <w:t>64</w:t>
      </w:r>
      <w:r>
        <w:rPr>
          <w:spacing w:val="-50"/>
          <w:sz w:val="21"/>
        </w:rPr>
        <w:t xml:space="preserve"> </w:t>
      </w:r>
      <w:r>
        <w:rPr>
          <w:sz w:val="21"/>
        </w:rPr>
        <w:t>周岁，最高可续保至</w:t>
      </w:r>
      <w:r>
        <w:rPr>
          <w:spacing w:val="-48"/>
          <w:sz w:val="21"/>
        </w:rPr>
        <w:t xml:space="preserve"> </w:t>
      </w:r>
      <w:r>
        <w:rPr>
          <w:sz w:val="21"/>
        </w:rPr>
        <w:t>80</w:t>
      </w:r>
      <w:r>
        <w:rPr>
          <w:spacing w:val="-48"/>
          <w:sz w:val="21"/>
        </w:rPr>
        <w:t xml:space="preserve"> </w:t>
      </w:r>
      <w:r>
        <w:rPr>
          <w:sz w:val="21"/>
        </w:rPr>
        <w:t>周岁。投保时被保险人为</w:t>
      </w:r>
      <w:r>
        <w:rPr>
          <w:spacing w:val="-12"/>
          <w:sz w:val="21"/>
        </w:rPr>
        <w:t xml:space="preserve"> </w:t>
      </w:r>
      <w:r>
        <w:rPr>
          <w:sz w:val="21"/>
        </w:rPr>
        <w:t>0</w:t>
      </w:r>
      <w:r>
        <w:rPr>
          <w:spacing w:val="-17"/>
          <w:sz w:val="21"/>
        </w:rPr>
        <w:t xml:space="preserve"> </w:t>
      </w:r>
      <w:r>
        <w:rPr>
          <w:sz w:val="21"/>
        </w:rPr>
        <w:t>周岁的，应当为出生满</w:t>
      </w:r>
      <w:r>
        <w:rPr>
          <w:spacing w:val="-14"/>
          <w:sz w:val="21"/>
        </w:rPr>
        <w:t xml:space="preserve"> </w:t>
      </w:r>
      <w:r>
        <w:rPr>
          <w:sz w:val="21"/>
        </w:rPr>
        <w:t>30</w:t>
      </w:r>
      <w:r>
        <w:rPr>
          <w:spacing w:val="-14"/>
          <w:sz w:val="21"/>
        </w:rPr>
        <w:t xml:space="preserve"> </w:t>
      </w:r>
      <w:r>
        <w:rPr>
          <w:sz w:val="21"/>
        </w:rPr>
        <w:t>日且已健康出院的婴儿。</w:t>
      </w:r>
    </w:p>
    <w:p>
      <w:pPr>
        <w:spacing w:before="132"/>
        <w:ind w:left="2889" w:right="0" w:firstLine="0"/>
        <w:jc w:val="left"/>
        <w:rPr>
          <w:sz w:val="21"/>
        </w:rPr>
      </w:pPr>
      <w:r>
        <w:rPr>
          <w:w w:val="95"/>
          <w:sz w:val="21"/>
        </w:rPr>
        <w:t>投保年龄按</w:t>
      </w:r>
      <w:r>
        <w:rPr>
          <w:rFonts w:ascii="Microsoft JhengHei" w:eastAsia="Microsoft JhengHei"/>
          <w:b/>
          <w:w w:val="95"/>
          <w:sz w:val="21"/>
        </w:rPr>
        <w:t>周岁</w:t>
      </w:r>
      <w:r>
        <w:rPr>
          <w:rFonts w:ascii="Microsoft JhengHei" w:eastAsia="Microsoft JhengHei"/>
          <w:b/>
          <w:w w:val="95"/>
          <w:position w:val="11"/>
          <w:sz w:val="11"/>
        </w:rPr>
        <w:t>2</w:t>
      </w:r>
      <w:r>
        <w:rPr>
          <w:w w:val="95"/>
          <w:sz w:val="21"/>
        </w:rPr>
        <w:t>计算</w:t>
      </w:r>
      <w:r>
        <w:rPr>
          <w:spacing w:val="-10"/>
          <w:w w:val="95"/>
          <w:sz w:val="21"/>
        </w:rPr>
        <w:t>。</w:t>
      </w:r>
    </w:p>
    <w:p>
      <w:pPr>
        <w:pStyle w:val="5"/>
        <w:spacing w:before="3"/>
        <w:rPr>
          <w:sz w:val="16"/>
        </w:rPr>
      </w:pPr>
    </w:p>
    <w:p>
      <w:pPr>
        <w:pStyle w:val="3"/>
        <w:numPr>
          <w:ilvl w:val="0"/>
          <w:numId w:val="5"/>
        </w:numPr>
        <w:tabs>
          <w:tab w:val="left" w:pos="1254"/>
          <w:tab w:val="left" w:pos="1255"/>
        </w:tabs>
        <w:spacing w:before="0" w:after="0" w:line="240" w:lineRule="auto"/>
        <w:ind w:left="1254" w:right="0" w:hanging="1016"/>
        <w:jc w:val="left"/>
        <w:rPr>
          <w:sz w:val="40"/>
        </w:rPr>
      </w:pPr>
      <w:r>
        <w:rPr>
          <w:spacing w:val="-2"/>
        </w:rPr>
        <w:t>提供的保障</w:t>
      </w:r>
    </w:p>
    <w:p>
      <w:pPr>
        <w:pStyle w:val="5"/>
        <w:spacing w:before="4"/>
        <w:rPr>
          <w:rFonts w:ascii="Microsoft JhengHei"/>
          <w:b/>
          <w:sz w:val="5"/>
        </w:rPr>
      </w:pPr>
      <w:r>
        <w:drawing>
          <wp:anchor distT="0" distB="0" distL="0" distR="0" simplePos="0" relativeHeight="251659264" behindDoc="0" locked="0" layoutInCell="1" allowOverlap="1">
            <wp:simplePos x="0" y="0"/>
            <wp:positionH relativeFrom="page">
              <wp:posOffset>667385</wp:posOffset>
            </wp:positionH>
            <wp:positionV relativeFrom="paragraph">
              <wp:posOffset>76200</wp:posOffset>
            </wp:positionV>
            <wp:extent cx="6289040" cy="12065"/>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8" cstate="print"/>
                    <a:stretch>
                      <a:fillRect/>
                    </a:stretch>
                  </pic:blipFill>
                  <pic:spPr>
                    <a:xfrm>
                      <a:off x="0" y="0"/>
                      <a:ext cx="6289217" cy="12287"/>
                    </a:xfrm>
                    <a:prstGeom prst="rect">
                      <a:avLst/>
                    </a:prstGeom>
                  </pic:spPr>
                </pic:pic>
              </a:graphicData>
            </a:graphic>
          </wp:anchor>
        </w:drawing>
      </w:r>
    </w:p>
    <w:p>
      <w:pPr>
        <w:pStyle w:val="9"/>
        <w:numPr>
          <w:ilvl w:val="1"/>
          <w:numId w:val="5"/>
        </w:numPr>
        <w:tabs>
          <w:tab w:val="left" w:pos="1254"/>
          <w:tab w:val="left" w:pos="1255"/>
          <w:tab w:val="left" w:pos="2889"/>
        </w:tabs>
        <w:spacing w:before="115" w:after="0" w:line="235" w:lineRule="auto"/>
        <w:ind w:left="2889" w:right="145" w:hanging="2650"/>
        <w:jc w:val="left"/>
        <w:rPr>
          <w:sz w:val="21"/>
        </w:rPr>
      </w:pPr>
      <w:r>
        <w:rPr>
          <w:rFonts w:ascii="Microsoft JhengHei" w:eastAsia="Microsoft JhengHei"/>
          <w:b/>
          <w:spacing w:val="-4"/>
          <w:sz w:val="21"/>
        </w:rPr>
        <w:t>保险计划</w:t>
      </w:r>
      <w:r>
        <w:rPr>
          <w:rFonts w:ascii="Microsoft JhengHei" w:eastAsia="Microsoft JhengHei"/>
          <w:b/>
          <w:sz w:val="21"/>
        </w:rPr>
        <w:tab/>
      </w:r>
      <w:r>
        <w:rPr>
          <w:spacing w:val="-4"/>
          <w:sz w:val="21"/>
        </w:rPr>
        <w:t>被保险人的保险计划，由投保人在投保时与本公司约定，并在本合同中载明。</w:t>
      </w:r>
      <w:r>
        <w:rPr>
          <w:spacing w:val="-2"/>
          <w:sz w:val="21"/>
        </w:rPr>
        <w:t>保险计划一经选定，不得变更。</w:t>
      </w:r>
    </w:p>
    <w:p>
      <w:pPr>
        <w:pStyle w:val="5"/>
        <w:spacing w:before="4"/>
        <w:rPr>
          <w:sz w:val="22"/>
        </w:rPr>
      </w:pPr>
    </w:p>
    <w:p>
      <w:pPr>
        <w:pStyle w:val="9"/>
        <w:numPr>
          <w:ilvl w:val="1"/>
          <w:numId w:val="5"/>
        </w:numPr>
        <w:tabs>
          <w:tab w:val="left" w:pos="1254"/>
          <w:tab w:val="left" w:pos="1255"/>
          <w:tab w:val="left" w:pos="2889"/>
        </w:tabs>
        <w:spacing w:before="8" w:after="0" w:line="235" w:lineRule="auto"/>
        <w:ind w:left="2889" w:right="251" w:hanging="2650"/>
        <w:jc w:val="both"/>
        <w:rPr>
          <w:sz w:val="21"/>
        </w:rPr>
      </w:pPr>
      <w:r>
        <w:rPr>
          <w:rFonts w:ascii="Microsoft JhengHei" w:eastAsia="Microsoft JhengHei"/>
          <w:b/>
          <w:spacing w:val="-4"/>
          <w:sz w:val="21"/>
        </w:rPr>
        <w:t>保险期间</w:t>
      </w:r>
      <w:r>
        <w:rPr>
          <w:rFonts w:ascii="Microsoft JhengHei" w:eastAsia="Microsoft JhengHei"/>
          <w:b/>
          <w:sz w:val="21"/>
        </w:rPr>
        <w:tab/>
      </w:r>
      <w:r>
        <w:rPr>
          <w:spacing w:val="-2"/>
          <w:sz w:val="21"/>
        </w:rPr>
        <w:t>除另有约定外，本合同的保险期间为一年。自本合同生效之日零时起至约定的终止日的二十四时止，具体由投保人与本公司约定并在本合同中载明。</w:t>
      </w:r>
    </w:p>
    <w:p>
      <w:pPr>
        <w:pStyle w:val="5"/>
        <w:spacing w:before="10"/>
        <w:rPr>
          <w:sz w:val="24"/>
        </w:rPr>
      </w:pPr>
    </w:p>
    <w:p>
      <w:pPr>
        <w:pStyle w:val="9"/>
        <w:numPr>
          <w:ilvl w:val="1"/>
          <w:numId w:val="5"/>
        </w:numPr>
        <w:tabs>
          <w:tab w:val="left" w:pos="1254"/>
          <w:tab w:val="left" w:pos="1255"/>
          <w:tab w:val="left" w:pos="2889"/>
        </w:tabs>
        <w:spacing w:before="1" w:after="0" w:line="312" w:lineRule="exact"/>
        <w:ind w:left="2889" w:right="251" w:hanging="2650"/>
        <w:jc w:val="both"/>
        <w:rPr>
          <w:sz w:val="21"/>
        </w:rPr>
      </w:pPr>
      <w:r>
        <w:rPr>
          <w:rFonts w:ascii="Microsoft JhengHei" w:eastAsia="Microsoft JhengHei"/>
          <w:b/>
          <w:spacing w:val="-4"/>
          <w:sz w:val="21"/>
        </w:rPr>
        <w:t>保险责任</w:t>
      </w:r>
      <w:r>
        <w:rPr>
          <w:rFonts w:ascii="Microsoft JhengHei" w:eastAsia="Microsoft JhengHei"/>
          <w:b/>
          <w:sz w:val="21"/>
        </w:rPr>
        <w:tab/>
      </w:r>
      <w:r>
        <w:rPr>
          <w:spacing w:val="-2"/>
          <w:sz w:val="21"/>
        </w:rPr>
        <w:t>本保险包括一般住院医疗保险金责任，恶性肿瘤医疗保险金责任，恶性肿瘤住院津贴保险金责任，门急诊医疗保险金责任及未成年人检查与免疫医疗保险金责任。其中，门急诊医疗保险金责任及未成年人检查与免疫医疗保险金责任为可选责任。</w:t>
      </w:r>
      <w:r>
        <w:rPr>
          <w:color w:val="000000"/>
          <w:spacing w:val="-2"/>
          <w:sz w:val="21"/>
          <w:shd w:val="clear" w:color="auto" w:fill="E4E4E4"/>
        </w:rPr>
        <w:t>各计划保险利益以计划对应的保障利益表内容为准。</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1"/>
      </w:pPr>
      <w:r>
        <w:drawing>
          <wp:anchor distT="0" distB="0" distL="0" distR="0" simplePos="0" relativeHeight="251659264" behindDoc="0" locked="0" layoutInCell="1" allowOverlap="1">
            <wp:simplePos x="0" y="0"/>
            <wp:positionH relativeFrom="page">
              <wp:posOffset>685800</wp:posOffset>
            </wp:positionH>
            <wp:positionV relativeFrom="paragraph">
              <wp:posOffset>193040</wp:posOffset>
            </wp:positionV>
            <wp:extent cx="1829435" cy="6350"/>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9" cstate="print"/>
                    <a:stretch>
                      <a:fillRect/>
                    </a:stretch>
                  </pic:blipFill>
                  <pic:spPr>
                    <a:xfrm>
                      <a:off x="0" y="0"/>
                      <a:ext cx="1829130" cy="6096"/>
                    </a:xfrm>
                    <a:prstGeom prst="rect">
                      <a:avLst/>
                    </a:prstGeom>
                  </pic:spPr>
                </pic:pic>
              </a:graphicData>
            </a:graphic>
          </wp:anchor>
        </w:drawing>
      </w:r>
    </w:p>
    <w:p>
      <w:pPr>
        <w:spacing w:before="36" w:line="313" w:lineRule="exact"/>
        <w:ind w:left="160" w:right="0" w:firstLine="0"/>
        <w:jc w:val="left"/>
        <w:rPr>
          <w:sz w:val="18"/>
        </w:rPr>
      </w:pPr>
      <w:r>
        <w:rPr>
          <w:spacing w:val="-2"/>
          <w:position w:val="9"/>
          <w:sz w:val="9"/>
        </w:rPr>
        <w:t>1</w:t>
      </w:r>
      <w:r>
        <w:rPr>
          <w:rFonts w:ascii="Microsoft JhengHei" w:eastAsia="Microsoft JhengHei"/>
          <w:b/>
          <w:spacing w:val="-2"/>
          <w:sz w:val="18"/>
        </w:rPr>
        <w:t>约定交纳日</w:t>
      </w:r>
      <w:r>
        <w:rPr>
          <w:spacing w:val="-2"/>
          <w:sz w:val="18"/>
        </w:rPr>
        <w:t>：指本合同生效日在每月、每季或每半年（根据交费方式确定）</w:t>
      </w:r>
      <w:r>
        <w:rPr>
          <w:spacing w:val="-3"/>
          <w:sz w:val="18"/>
        </w:rPr>
        <w:t>的对应日。当月无对应的同一日，则以该月最后</w:t>
      </w:r>
    </w:p>
    <w:p>
      <w:pPr>
        <w:spacing w:before="0" w:line="184" w:lineRule="exact"/>
        <w:ind w:left="160" w:right="0" w:firstLine="0"/>
        <w:jc w:val="left"/>
        <w:rPr>
          <w:sz w:val="18"/>
        </w:rPr>
      </w:pPr>
      <w:r>
        <w:rPr>
          <w:spacing w:val="-2"/>
          <w:sz w:val="18"/>
        </w:rPr>
        <w:t>一日为对应日。</w:t>
      </w:r>
    </w:p>
    <w:p>
      <w:pPr>
        <w:spacing w:before="0" w:line="283" w:lineRule="exact"/>
        <w:ind w:left="160" w:right="0" w:firstLine="0"/>
        <w:jc w:val="left"/>
        <w:rPr>
          <w:sz w:val="18"/>
        </w:rPr>
      </w:pPr>
      <w:r>
        <w:rPr>
          <w:spacing w:val="-2"/>
          <w:position w:val="9"/>
          <w:sz w:val="9"/>
        </w:rPr>
        <w:t>2</w:t>
      </w:r>
      <w:r>
        <w:rPr>
          <w:rFonts w:ascii="Microsoft JhengHei" w:eastAsia="Microsoft JhengHei"/>
          <w:b/>
          <w:spacing w:val="-2"/>
          <w:sz w:val="18"/>
        </w:rPr>
        <w:t>周岁</w:t>
      </w:r>
      <w:r>
        <w:rPr>
          <w:spacing w:val="-3"/>
          <w:sz w:val="18"/>
        </w:rPr>
        <w:t>：指按有效身份证件中记载的出生日期计算的实足年龄，自出生之日起为零周岁，每经过一年增加一岁，不足一年的不</w:t>
      </w:r>
    </w:p>
    <w:p>
      <w:pPr>
        <w:spacing w:before="0" w:line="211" w:lineRule="exact"/>
        <w:ind w:left="160" w:right="0" w:firstLine="0"/>
        <w:jc w:val="left"/>
        <w:rPr>
          <w:sz w:val="18"/>
        </w:rPr>
      </w:pPr>
      <w:r>
        <w:rPr>
          <w:spacing w:val="-5"/>
          <w:sz w:val="18"/>
        </w:rPr>
        <w:t>计。</w:t>
      </w:r>
    </w:p>
    <w:p>
      <w:pPr>
        <w:spacing w:after="0" w:line="211" w:lineRule="exact"/>
        <w:jc w:val="left"/>
        <w:rPr>
          <w:sz w:val="18"/>
        </w:rPr>
        <w:sectPr>
          <w:type w:val="continuous"/>
          <w:pgSz w:w="11910" w:h="16840"/>
          <w:pgMar w:top="480" w:right="880" w:bottom="280" w:left="920" w:header="720" w:footer="720" w:gutter="0"/>
          <w:cols w:space="720" w:num="1"/>
        </w:sectPr>
      </w:pPr>
    </w:p>
    <w:p>
      <w:pPr>
        <w:pStyle w:val="4"/>
        <w:numPr>
          <w:ilvl w:val="2"/>
          <w:numId w:val="5"/>
        </w:numPr>
        <w:tabs>
          <w:tab w:val="left" w:pos="1254"/>
          <w:tab w:val="left" w:pos="1255"/>
        </w:tabs>
        <w:spacing w:before="68" w:after="0" w:line="194" w:lineRule="auto"/>
        <w:ind w:left="1254" w:right="0" w:hanging="910"/>
        <w:jc w:val="left"/>
      </w:pPr>
      <w:r>
        <w:rPr>
          <w:spacing w:val="22"/>
        </w:rPr>
        <w:t>一般住院医疗</w:t>
      </w:r>
      <w:r>
        <w:rPr>
          <w:spacing w:val="-4"/>
        </w:rPr>
        <w:t>保险金</w:t>
      </w:r>
    </w:p>
    <w:p>
      <w:pPr>
        <w:spacing w:before="68" w:line="194" w:lineRule="auto"/>
        <w:ind w:left="174" w:right="248" w:firstLine="0"/>
        <w:jc w:val="both"/>
        <w:rPr>
          <w:sz w:val="21"/>
        </w:rPr>
      </w:pPr>
      <w:r>
        <w:br w:type="column"/>
      </w:r>
      <w:r>
        <w:rPr>
          <w:spacing w:val="-2"/>
          <w:sz w:val="21"/>
        </w:rPr>
        <w:t>被保险人在其保险期间内遭受</w:t>
      </w:r>
      <w:r>
        <w:rPr>
          <w:rFonts w:ascii="Microsoft JhengHei" w:eastAsia="Microsoft JhengHei"/>
          <w:b/>
          <w:spacing w:val="-2"/>
          <w:sz w:val="21"/>
        </w:rPr>
        <w:t>意外</w:t>
      </w:r>
      <w:r>
        <w:rPr>
          <w:rFonts w:ascii="Microsoft JhengHei" w:eastAsia="Microsoft JhengHei"/>
          <w:b/>
          <w:spacing w:val="-2"/>
          <w:position w:val="11"/>
          <w:sz w:val="11"/>
        </w:rPr>
        <w:t>3</w:t>
      </w:r>
      <w:r>
        <w:rPr>
          <w:spacing w:val="-2"/>
          <w:sz w:val="21"/>
        </w:rPr>
        <w:t>,或在本合同</w:t>
      </w:r>
      <w:r>
        <w:rPr>
          <w:rFonts w:ascii="Microsoft JhengHei" w:eastAsia="Microsoft JhengHei"/>
          <w:b/>
          <w:spacing w:val="-2"/>
          <w:sz w:val="21"/>
        </w:rPr>
        <w:t>等待期</w:t>
      </w:r>
      <w:r>
        <w:rPr>
          <w:rFonts w:ascii="Microsoft JhengHei" w:eastAsia="Microsoft JhengHei"/>
          <w:b/>
          <w:spacing w:val="-2"/>
          <w:position w:val="11"/>
          <w:sz w:val="11"/>
        </w:rPr>
        <w:t>4</w:t>
      </w:r>
      <w:r>
        <w:rPr>
          <w:spacing w:val="-2"/>
          <w:sz w:val="21"/>
        </w:rPr>
        <w:t>后，因非</w:t>
      </w:r>
      <w:r>
        <w:rPr>
          <w:rFonts w:ascii="Microsoft JhengHei" w:eastAsia="Microsoft JhengHei"/>
          <w:b/>
          <w:spacing w:val="-2"/>
          <w:sz w:val="21"/>
        </w:rPr>
        <w:t>恶性肿瘤</w:t>
      </w:r>
      <w:r>
        <w:rPr>
          <w:rFonts w:ascii="Microsoft JhengHei" w:eastAsia="Microsoft JhengHei"/>
          <w:b/>
          <w:spacing w:val="-2"/>
          <w:position w:val="11"/>
          <w:sz w:val="11"/>
        </w:rPr>
        <w:t>5</w:t>
      </w:r>
      <w:r>
        <w:rPr>
          <w:spacing w:val="-2"/>
          <w:sz w:val="21"/>
        </w:rPr>
        <w:t>的</w:t>
      </w:r>
      <w:r>
        <w:rPr>
          <w:spacing w:val="-27"/>
          <w:sz w:val="21"/>
        </w:rPr>
        <w:t>原因，在</w:t>
      </w:r>
      <w:r>
        <w:rPr>
          <w:rFonts w:ascii="Microsoft JhengHei" w:eastAsia="Microsoft JhengHei"/>
          <w:b/>
          <w:spacing w:val="-2"/>
          <w:sz w:val="21"/>
        </w:rPr>
        <w:t>本公司指定或认可的医疗机构</w:t>
      </w:r>
      <w:r>
        <w:rPr>
          <w:rFonts w:ascii="Microsoft JhengHei" w:eastAsia="Microsoft JhengHei"/>
          <w:b/>
          <w:spacing w:val="-2"/>
          <w:position w:val="11"/>
          <w:sz w:val="11"/>
        </w:rPr>
        <w:t>6</w:t>
      </w:r>
      <w:r>
        <w:rPr>
          <w:spacing w:val="-2"/>
          <w:sz w:val="21"/>
        </w:rPr>
        <w:t>接受由具有相应资质的</w:t>
      </w:r>
      <w:r>
        <w:rPr>
          <w:rFonts w:ascii="Microsoft JhengHei" w:eastAsia="Microsoft JhengHei"/>
          <w:b/>
          <w:spacing w:val="-2"/>
          <w:sz w:val="21"/>
        </w:rPr>
        <w:t>医护人员</w:t>
      </w:r>
      <w:r>
        <w:rPr>
          <w:rFonts w:ascii="Microsoft JhengHei" w:eastAsia="Microsoft JhengHei"/>
          <w:b/>
          <w:spacing w:val="-2"/>
          <w:position w:val="11"/>
          <w:sz w:val="11"/>
        </w:rPr>
        <w:t>7</w:t>
      </w:r>
      <w:r>
        <w:rPr>
          <w:spacing w:val="-2"/>
          <w:sz w:val="21"/>
        </w:rPr>
        <w:t>提供</w:t>
      </w:r>
      <w:r>
        <w:rPr>
          <w:w w:val="95"/>
          <w:sz w:val="21"/>
        </w:rPr>
        <w:t>的</w:t>
      </w:r>
      <w:r>
        <w:rPr>
          <w:rFonts w:ascii="Microsoft JhengHei" w:eastAsia="Microsoft JhengHei"/>
          <w:b/>
          <w:w w:val="95"/>
          <w:sz w:val="21"/>
        </w:rPr>
        <w:t>医学必需</w:t>
      </w:r>
      <w:r>
        <w:rPr>
          <w:rFonts w:ascii="Microsoft JhengHei" w:eastAsia="Microsoft JhengHei"/>
          <w:b/>
          <w:w w:val="95"/>
          <w:position w:val="11"/>
          <w:sz w:val="11"/>
        </w:rPr>
        <w:t>8</w:t>
      </w:r>
      <w:r>
        <w:rPr>
          <w:w w:val="95"/>
          <w:sz w:val="21"/>
        </w:rPr>
        <w:t>的</w:t>
      </w:r>
      <w:r>
        <w:rPr>
          <w:rFonts w:ascii="Microsoft JhengHei" w:eastAsia="Microsoft JhengHei"/>
          <w:b/>
          <w:w w:val="95"/>
          <w:sz w:val="21"/>
        </w:rPr>
        <w:t>住院</w:t>
      </w:r>
      <w:r>
        <w:rPr>
          <w:rFonts w:ascii="Microsoft JhengHei" w:eastAsia="Microsoft JhengHei"/>
          <w:b/>
          <w:w w:val="95"/>
          <w:position w:val="11"/>
          <w:sz w:val="11"/>
        </w:rPr>
        <w:t>9</w:t>
      </w:r>
      <w:r>
        <w:rPr>
          <w:w w:val="95"/>
          <w:sz w:val="21"/>
        </w:rPr>
        <w:t>医疗（包括</w:t>
      </w:r>
      <w:r>
        <w:rPr>
          <w:rFonts w:ascii="Microsoft JhengHei" w:eastAsia="Microsoft JhengHei"/>
          <w:b/>
          <w:w w:val="95"/>
          <w:sz w:val="21"/>
        </w:rPr>
        <w:t>日间住院</w:t>
      </w:r>
      <w:r>
        <w:rPr>
          <w:rFonts w:ascii="Microsoft JhengHei" w:eastAsia="Microsoft JhengHei"/>
          <w:b/>
          <w:w w:val="95"/>
          <w:position w:val="11"/>
          <w:sz w:val="11"/>
        </w:rPr>
        <w:t>10</w:t>
      </w:r>
      <w:r>
        <w:rPr>
          <w:w w:val="95"/>
          <w:sz w:val="21"/>
        </w:rPr>
        <w:t>医疗</w:t>
      </w:r>
      <w:r>
        <w:rPr>
          <w:spacing w:val="-79"/>
          <w:w w:val="95"/>
          <w:sz w:val="21"/>
        </w:rPr>
        <w:t>）</w:t>
      </w:r>
      <w:r>
        <w:rPr>
          <w:spacing w:val="-27"/>
          <w:w w:val="95"/>
          <w:sz w:val="21"/>
        </w:rPr>
        <w:t>，对由</w:t>
      </w:r>
      <w:r>
        <w:rPr>
          <w:w w:val="95"/>
          <w:sz w:val="21"/>
        </w:rPr>
        <w:t>此发生的符合通常惯</w:t>
      </w:r>
      <w:r>
        <w:rPr>
          <w:spacing w:val="-10"/>
          <w:w w:val="95"/>
          <w:sz w:val="21"/>
        </w:rPr>
        <w:t>例</w:t>
      </w:r>
    </w:p>
    <w:p>
      <w:pPr>
        <w:pStyle w:val="5"/>
        <w:spacing w:before="14"/>
        <w:ind w:left="174"/>
      </w:pPr>
      <w:r>
        <w:rPr>
          <w:spacing w:val="-3"/>
        </w:rPr>
        <w:t>水平的下列费用，本公司按本合同有关约定承担给付保险金的责任。</w:t>
      </w:r>
    </w:p>
    <w:p>
      <w:pPr>
        <w:pStyle w:val="5"/>
        <w:spacing w:before="7"/>
        <w:rPr>
          <w:sz w:val="15"/>
        </w:rPr>
      </w:pPr>
    </w:p>
    <w:p>
      <w:pPr>
        <w:pStyle w:val="9"/>
        <w:numPr>
          <w:ilvl w:val="0"/>
          <w:numId w:val="6"/>
        </w:numPr>
        <w:tabs>
          <w:tab w:val="left" w:pos="705"/>
        </w:tabs>
        <w:spacing w:before="0" w:after="0" w:line="240" w:lineRule="auto"/>
        <w:ind w:left="704" w:right="0" w:hanging="531"/>
        <w:jc w:val="left"/>
        <w:rPr>
          <w:sz w:val="21"/>
        </w:rPr>
      </w:pPr>
      <w:r>
        <w:rPr>
          <w:spacing w:val="-4"/>
          <w:sz w:val="21"/>
        </w:rPr>
        <w:t>床位费；</w:t>
      </w:r>
    </w:p>
    <w:p>
      <w:pPr>
        <w:pStyle w:val="9"/>
        <w:numPr>
          <w:ilvl w:val="0"/>
          <w:numId w:val="6"/>
        </w:numPr>
        <w:tabs>
          <w:tab w:val="left" w:pos="705"/>
        </w:tabs>
        <w:spacing w:before="129" w:after="0" w:line="240" w:lineRule="auto"/>
        <w:ind w:left="704" w:right="0" w:hanging="531"/>
        <w:jc w:val="left"/>
        <w:rPr>
          <w:sz w:val="21"/>
        </w:rPr>
      </w:pPr>
      <w:r>
        <w:rPr>
          <w:rFonts w:ascii="Microsoft JhengHei" w:eastAsia="Microsoft JhengHei"/>
          <w:b/>
          <w:w w:val="95"/>
          <w:sz w:val="21"/>
        </w:rPr>
        <w:t>膳食费</w:t>
      </w:r>
      <w:r>
        <w:rPr>
          <w:rFonts w:ascii="Microsoft JhengHei" w:eastAsia="Microsoft JhengHei"/>
          <w:b/>
          <w:w w:val="95"/>
          <w:position w:val="11"/>
          <w:sz w:val="11"/>
        </w:rPr>
        <w:t>11</w:t>
      </w:r>
      <w:r>
        <w:rPr>
          <w:w w:val="95"/>
          <w:sz w:val="21"/>
        </w:rPr>
        <w:t>、护理费</w:t>
      </w:r>
      <w:r>
        <w:rPr>
          <w:spacing w:val="-10"/>
          <w:w w:val="95"/>
          <w:sz w:val="21"/>
        </w:rPr>
        <w:t>；</w:t>
      </w:r>
    </w:p>
    <w:p>
      <w:pPr>
        <w:pStyle w:val="9"/>
        <w:numPr>
          <w:ilvl w:val="0"/>
          <w:numId w:val="6"/>
        </w:numPr>
        <w:tabs>
          <w:tab w:val="left" w:pos="705"/>
        </w:tabs>
        <w:spacing w:before="152" w:after="0" w:line="240" w:lineRule="auto"/>
        <w:ind w:left="704" w:right="0" w:hanging="531"/>
        <w:jc w:val="left"/>
        <w:rPr>
          <w:sz w:val="21"/>
        </w:rPr>
      </w:pPr>
      <w:r>
        <w:rPr>
          <w:spacing w:val="-4"/>
          <w:sz w:val="21"/>
        </w:rPr>
        <w:t>重症监护室费；</w:t>
      </w:r>
    </w:p>
    <w:p>
      <w:pPr>
        <w:pStyle w:val="5"/>
        <w:spacing w:before="6"/>
        <w:rPr>
          <w:sz w:val="15"/>
        </w:rPr>
      </w:pPr>
    </w:p>
    <w:p>
      <w:pPr>
        <w:pStyle w:val="9"/>
        <w:numPr>
          <w:ilvl w:val="0"/>
          <w:numId w:val="6"/>
        </w:numPr>
        <w:tabs>
          <w:tab w:val="left" w:pos="705"/>
        </w:tabs>
        <w:spacing w:before="0" w:after="0" w:line="240" w:lineRule="auto"/>
        <w:ind w:left="704" w:right="0" w:hanging="531"/>
        <w:jc w:val="left"/>
        <w:rPr>
          <w:sz w:val="21"/>
        </w:rPr>
      </w:pPr>
      <w:r>
        <w:rPr>
          <w:spacing w:val="-4"/>
          <w:sz w:val="21"/>
        </w:rPr>
        <w:t>检查检验费；</w:t>
      </w:r>
    </w:p>
    <w:p>
      <w:pPr>
        <w:pStyle w:val="9"/>
        <w:numPr>
          <w:ilvl w:val="0"/>
          <w:numId w:val="6"/>
        </w:numPr>
        <w:tabs>
          <w:tab w:val="left" w:pos="705"/>
        </w:tabs>
        <w:spacing w:before="136" w:after="0" w:line="235" w:lineRule="auto"/>
        <w:ind w:left="174" w:right="249" w:firstLine="0"/>
        <w:jc w:val="left"/>
        <w:rPr>
          <w:sz w:val="21"/>
        </w:rPr>
      </w:pPr>
      <w:r>
        <w:rPr>
          <w:spacing w:val="-2"/>
          <w:sz w:val="21"/>
        </w:rPr>
        <w:t>手术费、麻醉费、</w:t>
      </w:r>
      <w:r>
        <w:rPr>
          <w:rFonts w:ascii="Microsoft JhengHei" w:eastAsia="Microsoft JhengHei"/>
          <w:b/>
          <w:spacing w:val="-2"/>
          <w:sz w:val="21"/>
        </w:rPr>
        <w:t>药品费</w:t>
      </w:r>
      <w:r>
        <w:rPr>
          <w:rFonts w:ascii="Microsoft JhengHei" w:eastAsia="Microsoft JhengHei"/>
          <w:b/>
          <w:spacing w:val="-2"/>
          <w:position w:val="11"/>
          <w:sz w:val="11"/>
        </w:rPr>
        <w:t>12</w:t>
      </w:r>
      <w:r>
        <w:rPr>
          <w:spacing w:val="-2"/>
          <w:sz w:val="21"/>
        </w:rPr>
        <w:t>、材料费、医疗机构拥有的医疗设备（不含耐用医疗设备）使用费；</w:t>
      </w:r>
    </w:p>
    <w:p>
      <w:pPr>
        <w:pStyle w:val="9"/>
        <w:numPr>
          <w:ilvl w:val="0"/>
          <w:numId w:val="6"/>
        </w:numPr>
        <w:tabs>
          <w:tab w:val="left" w:pos="705"/>
        </w:tabs>
        <w:spacing w:before="133" w:after="0" w:line="240" w:lineRule="auto"/>
        <w:ind w:left="704" w:right="0" w:hanging="531"/>
        <w:jc w:val="left"/>
        <w:rPr>
          <w:sz w:val="21"/>
        </w:rPr>
      </w:pPr>
      <w:r>
        <w:rPr>
          <w:w w:val="95"/>
          <w:sz w:val="21"/>
        </w:rPr>
        <w:t>治疗费、</w:t>
      </w:r>
      <w:r>
        <w:rPr>
          <w:rFonts w:ascii="Microsoft JhengHei" w:eastAsia="Microsoft JhengHei"/>
          <w:b/>
          <w:w w:val="95"/>
          <w:sz w:val="21"/>
        </w:rPr>
        <w:t>医生</w:t>
      </w:r>
      <w:r>
        <w:rPr>
          <w:rFonts w:ascii="Microsoft JhengHei" w:eastAsia="Microsoft JhengHei"/>
          <w:b/>
          <w:w w:val="95"/>
          <w:position w:val="11"/>
          <w:sz w:val="11"/>
        </w:rPr>
        <w:t>13</w:t>
      </w:r>
      <w:r>
        <w:rPr>
          <w:w w:val="95"/>
          <w:sz w:val="21"/>
        </w:rPr>
        <w:t>费、会诊费</w:t>
      </w:r>
      <w:r>
        <w:rPr>
          <w:spacing w:val="-10"/>
          <w:w w:val="95"/>
          <w:sz w:val="21"/>
        </w:rPr>
        <w:t>；</w:t>
      </w:r>
    </w:p>
    <w:p>
      <w:pPr>
        <w:spacing w:after="0" w:line="240" w:lineRule="auto"/>
        <w:jc w:val="left"/>
        <w:rPr>
          <w:sz w:val="21"/>
        </w:rPr>
        <w:sectPr>
          <w:pgSz w:w="11910" w:h="16840"/>
          <w:pgMar w:top="1360" w:right="880" w:bottom="280" w:left="920" w:header="720" w:footer="720" w:gutter="0"/>
          <w:cols w:equalWidth="0" w:num="2">
            <w:col w:w="2675" w:space="40"/>
            <w:col w:w="7395"/>
          </w:cols>
        </w:sectPr>
      </w:pPr>
    </w:p>
    <w:p>
      <w:pPr>
        <w:pStyle w:val="5"/>
        <w:rPr>
          <w:sz w:val="20"/>
        </w:rPr>
      </w:pPr>
    </w:p>
    <w:p>
      <w:pPr>
        <w:pStyle w:val="5"/>
        <w:rPr>
          <w:sz w:val="20"/>
        </w:rPr>
      </w:pPr>
    </w:p>
    <w:p>
      <w:pPr>
        <w:pStyle w:val="5"/>
        <w:spacing w:before="11"/>
        <w:rPr>
          <w:sz w:val="12"/>
        </w:rPr>
      </w:pPr>
    </w:p>
    <w:p>
      <w:pPr>
        <w:pStyle w:val="5"/>
        <w:spacing w:line="20" w:lineRule="exact"/>
        <w:ind w:left="160"/>
        <w:rPr>
          <w:sz w:val="2"/>
        </w:rPr>
      </w:pPr>
      <w:r>
        <w:rPr>
          <w:sz w:val="2"/>
        </w:rPr>
        <w:drawing>
          <wp:inline distT="0" distB="0" distL="0" distR="0">
            <wp:extent cx="1828800" cy="5715"/>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9" cstate="print"/>
                    <a:stretch>
                      <a:fillRect/>
                    </a:stretch>
                  </pic:blipFill>
                  <pic:spPr>
                    <a:xfrm>
                      <a:off x="0" y="0"/>
                      <a:ext cx="1829015" cy="6096"/>
                    </a:xfrm>
                    <a:prstGeom prst="rect">
                      <a:avLst/>
                    </a:prstGeom>
                  </pic:spPr>
                </pic:pic>
              </a:graphicData>
            </a:graphic>
          </wp:inline>
        </w:drawing>
      </w:r>
    </w:p>
    <w:p>
      <w:pPr>
        <w:spacing w:before="26" w:line="282" w:lineRule="exact"/>
        <w:ind w:left="160" w:right="0" w:firstLine="0"/>
        <w:jc w:val="left"/>
        <w:rPr>
          <w:sz w:val="18"/>
        </w:rPr>
      </w:pPr>
      <w:r>
        <w:rPr>
          <w:position w:val="9"/>
          <w:sz w:val="9"/>
        </w:rPr>
        <w:t>3</w:t>
      </w:r>
      <w:r>
        <w:rPr>
          <w:rFonts w:ascii="Microsoft JhengHei" w:eastAsia="Microsoft JhengHei"/>
          <w:b/>
          <w:sz w:val="18"/>
        </w:rPr>
        <w:t>意外：</w:t>
      </w:r>
      <w:r>
        <w:rPr>
          <w:sz w:val="18"/>
        </w:rPr>
        <w:t>指外来的、突发的、非本意的、非疾病的使身体受到伤害的客观事件。</w:t>
      </w:r>
      <w:r>
        <w:rPr>
          <w:color w:val="000000"/>
          <w:spacing w:val="-1"/>
          <w:sz w:val="18"/>
          <w:shd w:val="clear" w:color="auto" w:fill="E4E4E4"/>
        </w:rPr>
        <w:t>不包括无明确外来意外伤害导致的后果。</w:t>
      </w:r>
    </w:p>
    <w:p>
      <w:pPr>
        <w:spacing w:before="0" w:line="264" w:lineRule="exact"/>
        <w:ind w:left="160" w:right="0" w:firstLine="0"/>
        <w:jc w:val="left"/>
        <w:rPr>
          <w:sz w:val="18"/>
        </w:rPr>
      </w:pPr>
      <w:r>
        <w:rPr>
          <w:spacing w:val="-2"/>
          <w:position w:val="9"/>
          <w:sz w:val="9"/>
        </w:rPr>
        <w:t>4</w:t>
      </w:r>
      <w:r>
        <w:rPr>
          <w:rFonts w:ascii="Microsoft JhengHei" w:eastAsia="Microsoft JhengHei"/>
          <w:b/>
          <w:spacing w:val="-2"/>
          <w:sz w:val="18"/>
        </w:rPr>
        <w:t>等待期：</w:t>
      </w:r>
      <w:r>
        <w:rPr>
          <w:spacing w:val="-4"/>
          <w:sz w:val="18"/>
        </w:rPr>
        <w:t xml:space="preserve">除另有约定外，本合同生效日起 </w:t>
      </w:r>
      <w:r>
        <w:rPr>
          <w:spacing w:val="-2"/>
          <w:sz w:val="18"/>
        </w:rPr>
        <w:t>30</w:t>
      </w:r>
      <w:r>
        <w:rPr>
          <w:spacing w:val="-10"/>
          <w:sz w:val="18"/>
        </w:rPr>
        <w:t xml:space="preserve"> 天内</w:t>
      </w:r>
      <w:r>
        <w:rPr>
          <w:spacing w:val="-2"/>
          <w:sz w:val="18"/>
        </w:rPr>
        <w:t>（</w:t>
      </w:r>
      <w:r>
        <w:rPr>
          <w:spacing w:val="-9"/>
          <w:sz w:val="18"/>
        </w:rPr>
        <w:t xml:space="preserve">含第 </w:t>
      </w:r>
      <w:r>
        <w:rPr>
          <w:spacing w:val="-2"/>
          <w:sz w:val="18"/>
        </w:rPr>
        <w:t>30</w:t>
      </w:r>
      <w:r>
        <w:rPr>
          <w:spacing w:val="-13"/>
          <w:sz w:val="18"/>
        </w:rPr>
        <w:t xml:space="preserve"> 天</w:t>
      </w:r>
      <w:r>
        <w:rPr>
          <w:spacing w:val="-2"/>
          <w:sz w:val="18"/>
        </w:rPr>
        <w:t>）为等待期，续保时无等待期。</w:t>
      </w:r>
      <w:r>
        <w:rPr>
          <w:color w:val="000000"/>
          <w:spacing w:val="-3"/>
          <w:sz w:val="18"/>
          <w:shd w:val="clear" w:color="auto" w:fill="E4E4E4"/>
        </w:rPr>
        <w:t>等待期内发生的症状或体征产</w:t>
      </w:r>
    </w:p>
    <w:p>
      <w:pPr>
        <w:spacing w:before="0" w:line="170" w:lineRule="exact"/>
        <w:ind w:left="160" w:right="0" w:firstLine="0"/>
        <w:jc w:val="left"/>
        <w:rPr>
          <w:sz w:val="18"/>
        </w:rPr>
      </w:pPr>
      <w:r>
        <w:rPr>
          <w:color w:val="000000"/>
          <w:spacing w:val="-1"/>
          <w:sz w:val="18"/>
          <w:shd w:val="clear" w:color="auto" w:fill="E4E4E4"/>
        </w:rPr>
        <w:t>生的所有医疗费用，本公司不承担保险责任。</w:t>
      </w:r>
    </w:p>
    <w:p>
      <w:pPr>
        <w:spacing w:before="0" w:line="320" w:lineRule="exact"/>
        <w:ind w:left="160" w:right="0" w:firstLine="0"/>
        <w:jc w:val="left"/>
        <w:rPr>
          <w:sz w:val="18"/>
        </w:rPr>
      </w:pPr>
      <w:r>
        <w:rPr>
          <w:spacing w:val="-2"/>
          <w:position w:val="9"/>
          <w:sz w:val="9"/>
        </w:rPr>
        <w:t>5</w:t>
      </w:r>
      <w:r>
        <w:rPr>
          <w:rFonts w:ascii="Microsoft JhengHei" w:eastAsia="Microsoft JhengHei"/>
          <w:b/>
          <w:spacing w:val="-2"/>
          <w:sz w:val="18"/>
        </w:rPr>
        <w:t>恶性肿瘤</w:t>
      </w:r>
      <w:r>
        <w:rPr>
          <w:rFonts w:ascii="Microsoft JhengHei" w:eastAsia="Microsoft JhengHei"/>
          <w:b/>
          <w:spacing w:val="-2"/>
          <w:sz w:val="21"/>
        </w:rPr>
        <w:t>：</w:t>
      </w:r>
      <w:r>
        <w:rPr>
          <w:spacing w:val="-3"/>
          <w:sz w:val="18"/>
        </w:rPr>
        <w:t>指恶性细胞不受控制的进行性增长和扩散，浸润和破坏周围正常组织，可以经血管、淋巴管和体腔扩散转移到身</w:t>
      </w:r>
    </w:p>
    <w:p>
      <w:pPr>
        <w:spacing w:before="0" w:line="207" w:lineRule="exact"/>
        <w:ind w:left="160" w:right="0" w:firstLine="0"/>
        <w:jc w:val="left"/>
        <w:rPr>
          <w:sz w:val="18"/>
        </w:rPr>
      </w:pPr>
      <w:r>
        <w:rPr>
          <w:spacing w:val="-16"/>
          <w:sz w:val="18"/>
        </w:rPr>
        <w:t>体其它部位的疾病。经病理学检查结果明确诊断，临床诊断属于世界卫生组织《疾病和有关健康问题的国际统计分类</w:t>
      </w:r>
      <w:r>
        <w:rPr>
          <w:spacing w:val="-176"/>
          <w:sz w:val="18"/>
        </w:rPr>
        <w:t>》</w:t>
      </w:r>
      <w:r>
        <w:rPr>
          <w:sz w:val="18"/>
        </w:rPr>
        <w:t>（ICD-</w:t>
      </w:r>
      <w:r>
        <w:rPr>
          <w:spacing w:val="-5"/>
          <w:sz w:val="18"/>
        </w:rPr>
        <w:t>10）</w:t>
      </w:r>
    </w:p>
    <w:p>
      <w:pPr>
        <w:spacing w:before="9" w:line="249" w:lineRule="auto"/>
        <w:ind w:left="160" w:right="193" w:firstLine="0"/>
        <w:jc w:val="both"/>
        <w:rPr>
          <w:sz w:val="18"/>
        </w:rPr>
      </w:pPr>
      <w:r>
        <w:rPr>
          <w:w w:val="95"/>
          <w:sz w:val="18"/>
        </w:rPr>
        <w:t>的恶性肿瘤范畴。下列疾病不在保障范围内：</w:t>
      </w:r>
      <w:r>
        <w:rPr>
          <w:color w:val="000000"/>
          <w:w w:val="95"/>
          <w:sz w:val="18"/>
          <w:shd w:val="clear" w:color="auto" w:fill="E4E4E4"/>
        </w:rPr>
        <w:t>a)</w:t>
      </w:r>
      <w:r>
        <w:rPr>
          <w:color w:val="000000"/>
          <w:spacing w:val="40"/>
          <w:sz w:val="18"/>
          <w:shd w:val="clear" w:color="auto" w:fill="E4E4E4"/>
        </w:rPr>
        <w:t xml:space="preserve"> </w:t>
      </w:r>
      <w:r>
        <w:rPr>
          <w:color w:val="000000"/>
          <w:w w:val="95"/>
          <w:sz w:val="18"/>
          <w:shd w:val="clear" w:color="auto" w:fill="E4E4E4"/>
        </w:rPr>
        <w:t>原位癌；b)</w:t>
      </w:r>
      <w:r>
        <w:rPr>
          <w:color w:val="000000"/>
          <w:spacing w:val="40"/>
          <w:sz w:val="18"/>
          <w:shd w:val="clear" w:color="auto" w:fill="E4E4E4"/>
        </w:rPr>
        <w:t xml:space="preserve"> </w:t>
      </w:r>
      <w:r>
        <w:rPr>
          <w:color w:val="000000"/>
          <w:w w:val="95"/>
          <w:sz w:val="18"/>
          <w:shd w:val="clear" w:color="auto" w:fill="E4E4E4"/>
        </w:rPr>
        <w:t>相当于</w:t>
      </w:r>
      <w:r>
        <w:rPr>
          <w:color w:val="000000"/>
          <w:spacing w:val="-3"/>
          <w:w w:val="95"/>
          <w:sz w:val="18"/>
          <w:shd w:val="clear" w:color="auto" w:fill="E4E4E4"/>
        </w:rPr>
        <w:t xml:space="preserve"> </w:t>
      </w:r>
      <w:r>
        <w:rPr>
          <w:color w:val="000000"/>
          <w:w w:val="95"/>
          <w:sz w:val="18"/>
          <w:shd w:val="clear" w:color="auto" w:fill="E4E4E4"/>
        </w:rPr>
        <w:t>Binet</w:t>
      </w:r>
      <w:r>
        <w:rPr>
          <w:color w:val="000000"/>
          <w:spacing w:val="-3"/>
          <w:w w:val="95"/>
          <w:sz w:val="18"/>
          <w:shd w:val="clear" w:color="auto" w:fill="E4E4E4"/>
        </w:rPr>
        <w:t xml:space="preserve"> </w:t>
      </w:r>
      <w:r>
        <w:rPr>
          <w:color w:val="000000"/>
          <w:w w:val="95"/>
          <w:sz w:val="18"/>
          <w:shd w:val="clear" w:color="auto" w:fill="E4E4E4"/>
        </w:rPr>
        <w:t>分期方案</w:t>
      </w:r>
      <w:r>
        <w:rPr>
          <w:color w:val="000000"/>
          <w:spacing w:val="-3"/>
          <w:w w:val="95"/>
          <w:sz w:val="18"/>
          <w:shd w:val="clear" w:color="auto" w:fill="E4E4E4"/>
        </w:rPr>
        <w:t xml:space="preserve"> </w:t>
      </w:r>
      <w:r>
        <w:rPr>
          <w:color w:val="000000"/>
          <w:w w:val="95"/>
          <w:sz w:val="18"/>
          <w:shd w:val="clear" w:color="auto" w:fill="E4E4E4"/>
        </w:rPr>
        <w:t>A</w:t>
      </w:r>
      <w:r>
        <w:rPr>
          <w:color w:val="000000"/>
          <w:spacing w:val="-5"/>
          <w:w w:val="95"/>
          <w:sz w:val="18"/>
          <w:shd w:val="clear" w:color="auto" w:fill="E4E4E4"/>
        </w:rPr>
        <w:t xml:space="preserve"> </w:t>
      </w:r>
      <w:r>
        <w:rPr>
          <w:color w:val="000000"/>
          <w:w w:val="95"/>
          <w:sz w:val="18"/>
          <w:shd w:val="clear" w:color="auto" w:fill="E4E4E4"/>
        </w:rPr>
        <w:t>期程度的慢性淋巴细胞白血病；c)</w:t>
      </w:r>
      <w:r>
        <w:rPr>
          <w:color w:val="000000"/>
          <w:spacing w:val="40"/>
          <w:sz w:val="18"/>
          <w:shd w:val="clear" w:color="auto" w:fill="E4E4E4"/>
        </w:rPr>
        <w:t xml:space="preserve"> </w:t>
      </w:r>
      <w:r>
        <w:rPr>
          <w:color w:val="000000"/>
          <w:w w:val="95"/>
          <w:sz w:val="18"/>
          <w:shd w:val="clear" w:color="auto" w:fill="E4E4E4"/>
        </w:rPr>
        <w:t>相</w:t>
      </w:r>
      <w:r>
        <w:rPr>
          <w:color w:val="000000"/>
          <w:spacing w:val="40"/>
          <w:sz w:val="18"/>
          <w:shd w:val="clear" w:color="auto" w:fill="E4E4E4"/>
        </w:rPr>
        <w:t xml:space="preserve"> </w:t>
      </w:r>
      <w:r>
        <w:rPr>
          <w:color w:val="000000"/>
          <w:spacing w:val="-8"/>
          <w:sz w:val="18"/>
          <w:shd w:val="clear" w:color="auto" w:fill="E4E4E4"/>
        </w:rPr>
        <w:t xml:space="preserve">当于 </w:t>
      </w:r>
      <w:r>
        <w:rPr>
          <w:color w:val="000000"/>
          <w:sz w:val="18"/>
          <w:shd w:val="clear" w:color="auto" w:fill="E4E4E4"/>
        </w:rPr>
        <w:t>Ann</w:t>
      </w:r>
      <w:r>
        <w:rPr>
          <w:color w:val="000000"/>
          <w:spacing w:val="-22"/>
          <w:sz w:val="18"/>
          <w:shd w:val="clear" w:color="auto" w:fill="E4E4E4"/>
        </w:rPr>
        <w:t xml:space="preserve"> </w:t>
      </w:r>
      <w:r>
        <w:rPr>
          <w:color w:val="000000"/>
          <w:sz w:val="18"/>
          <w:shd w:val="clear" w:color="auto" w:fill="E4E4E4"/>
        </w:rPr>
        <w:t>Arbor</w:t>
      </w:r>
      <w:r>
        <w:rPr>
          <w:color w:val="000000"/>
          <w:spacing w:val="-8"/>
          <w:sz w:val="18"/>
          <w:shd w:val="clear" w:color="auto" w:fill="E4E4E4"/>
        </w:rPr>
        <w:t xml:space="preserve"> 分期方案 </w:t>
      </w:r>
      <w:r>
        <w:rPr>
          <w:color w:val="000000"/>
          <w:sz w:val="18"/>
          <w:shd w:val="clear" w:color="auto" w:fill="E4E4E4"/>
        </w:rPr>
        <w:t>I</w:t>
      </w:r>
      <w:r>
        <w:rPr>
          <w:color w:val="000000"/>
          <w:spacing w:val="-5"/>
          <w:sz w:val="18"/>
          <w:shd w:val="clear" w:color="auto" w:fill="E4E4E4"/>
        </w:rPr>
        <w:t xml:space="preserve"> 期程度的何杰金氏病；</w:t>
      </w:r>
      <w:r>
        <w:rPr>
          <w:color w:val="000000"/>
          <w:sz w:val="18"/>
          <w:shd w:val="clear" w:color="auto" w:fill="E4E4E4"/>
        </w:rPr>
        <w:t>d</w:t>
      </w:r>
      <w:r>
        <w:rPr>
          <w:color w:val="000000"/>
          <w:spacing w:val="-5"/>
          <w:sz w:val="18"/>
          <w:shd w:val="clear" w:color="auto" w:fill="E4E4E4"/>
        </w:rPr>
        <w:t>) 皮肤癌</w:t>
      </w:r>
      <w:r>
        <w:rPr>
          <w:color w:val="000000"/>
          <w:sz w:val="18"/>
          <w:shd w:val="clear" w:color="auto" w:fill="E4E4E4"/>
        </w:rPr>
        <w:t>（不包括恶性黑色素瘤及已发生转移的皮肤癌）；e）TNM</w:t>
      </w:r>
      <w:r>
        <w:rPr>
          <w:color w:val="000000"/>
          <w:spacing w:val="-8"/>
          <w:sz w:val="18"/>
          <w:shd w:val="clear" w:color="auto" w:fill="E4E4E4"/>
        </w:rPr>
        <w:t xml:space="preserve"> 分期</w:t>
      </w:r>
      <w:r>
        <w:rPr>
          <w:color w:val="000000"/>
          <w:spacing w:val="-6"/>
          <w:sz w:val="18"/>
          <w:shd w:val="clear" w:color="auto" w:fill="E4E4E4"/>
        </w:rPr>
        <w:t xml:space="preserve">为 </w:t>
      </w:r>
      <w:r>
        <w:rPr>
          <w:color w:val="000000"/>
          <w:sz w:val="18"/>
          <w:shd w:val="clear" w:color="auto" w:fill="E4E4E4"/>
        </w:rPr>
        <w:t>T1N0M0</w:t>
      </w:r>
      <w:r>
        <w:rPr>
          <w:color w:val="000000"/>
          <w:spacing w:val="-3"/>
          <w:sz w:val="18"/>
          <w:shd w:val="clear" w:color="auto" w:fill="E4E4E4"/>
        </w:rPr>
        <w:t xml:space="preserve"> 期或更轻分期的前列腺癌；</w:t>
      </w:r>
      <w:r>
        <w:rPr>
          <w:color w:val="000000"/>
          <w:sz w:val="18"/>
          <w:shd w:val="clear" w:color="auto" w:fill="E4E4E4"/>
        </w:rPr>
        <w:t>f) 感染艾滋病病毒或患艾滋病期间所患恶性肿瘤。</w:t>
      </w:r>
    </w:p>
    <w:p>
      <w:pPr>
        <w:spacing w:before="0" w:line="241" w:lineRule="exact"/>
        <w:ind w:left="160" w:right="0" w:firstLine="0"/>
        <w:jc w:val="left"/>
        <w:rPr>
          <w:sz w:val="18"/>
        </w:rPr>
      </w:pPr>
      <w:r>
        <w:rPr>
          <w:position w:val="9"/>
          <w:sz w:val="9"/>
        </w:rPr>
        <w:t>6</w:t>
      </w:r>
      <w:r>
        <w:rPr>
          <w:rFonts w:ascii="Microsoft JhengHei" w:hAnsi="Microsoft JhengHei" w:eastAsia="Microsoft JhengHei"/>
          <w:b/>
          <w:sz w:val="18"/>
        </w:rPr>
        <w:t>本公司指定或认可的医疗机构：</w:t>
      </w:r>
      <w:r>
        <w:rPr>
          <w:sz w:val="18"/>
        </w:rPr>
        <w:t>包括本公司指定医疗机构（指本合同“3.3</w:t>
      </w:r>
      <w:r>
        <w:rPr>
          <w:spacing w:val="-8"/>
          <w:sz w:val="18"/>
        </w:rPr>
        <w:t xml:space="preserve"> 医疗服务网络”中的本公司医疗服务网络内的医</w:t>
      </w:r>
    </w:p>
    <w:p>
      <w:pPr>
        <w:spacing w:before="0" w:line="211" w:lineRule="exact"/>
        <w:ind w:left="160" w:right="0" w:firstLine="0"/>
        <w:jc w:val="left"/>
        <w:rPr>
          <w:sz w:val="18"/>
        </w:rPr>
      </w:pPr>
      <w:r>
        <w:rPr>
          <w:spacing w:val="-4"/>
          <w:sz w:val="18"/>
        </w:rPr>
        <w:t>疗机构，可登陆本公司指定的互联网站或致电查询相关信息</w:t>
      </w:r>
      <w:r>
        <w:rPr>
          <w:spacing w:val="-53"/>
          <w:sz w:val="18"/>
        </w:rPr>
        <w:t>）</w:t>
      </w:r>
      <w:r>
        <w:rPr>
          <w:spacing w:val="-17"/>
          <w:sz w:val="18"/>
        </w:rPr>
        <w:t>，以及符合下列所有条件的机构：</w:t>
      </w:r>
      <w:r>
        <w:rPr>
          <w:spacing w:val="27"/>
          <w:sz w:val="18"/>
        </w:rPr>
        <w:t>（</w:t>
      </w:r>
      <w:r>
        <w:rPr>
          <w:spacing w:val="23"/>
          <w:sz w:val="18"/>
        </w:rPr>
        <w:t>1</w:t>
      </w:r>
      <w:r>
        <w:rPr>
          <w:spacing w:val="12"/>
          <w:sz w:val="18"/>
        </w:rPr>
        <w:t>）</w:t>
      </w:r>
      <w:r>
        <w:rPr>
          <w:spacing w:val="-5"/>
          <w:sz w:val="18"/>
        </w:rPr>
        <w:t>位于境内，拥有合法经营</w:t>
      </w:r>
    </w:p>
    <w:p>
      <w:pPr>
        <w:spacing w:before="5" w:line="242" w:lineRule="auto"/>
        <w:ind w:left="160" w:right="104" w:firstLine="0"/>
        <w:jc w:val="left"/>
        <w:rPr>
          <w:sz w:val="18"/>
        </w:rPr>
      </w:pPr>
      <w:r>
        <w:rPr>
          <w:spacing w:val="-2"/>
          <w:sz w:val="18"/>
        </w:rPr>
        <w:t>执照，当地基本医疗保险管理机构最新公布的二级以上（含二级）的定点医院，或其它合同双方约定的医院；（2）设立的主</w:t>
      </w:r>
      <w:r>
        <w:rPr>
          <w:spacing w:val="-10"/>
          <w:sz w:val="18"/>
        </w:rPr>
        <w:t>要目的为向受伤者和患病者提供留院治疗和护理服务；</w:t>
      </w:r>
      <w:r>
        <w:rPr>
          <w:spacing w:val="29"/>
          <w:sz w:val="18"/>
        </w:rPr>
        <w:t>（</w:t>
      </w:r>
      <w:r>
        <w:rPr>
          <w:spacing w:val="26"/>
          <w:sz w:val="18"/>
        </w:rPr>
        <w:t>3</w:t>
      </w:r>
      <w:r>
        <w:rPr>
          <w:spacing w:val="6"/>
          <w:sz w:val="18"/>
        </w:rPr>
        <w:t>）</w:t>
      </w:r>
      <w:r>
        <w:rPr>
          <w:spacing w:val="-10"/>
          <w:sz w:val="18"/>
        </w:rPr>
        <w:t>有合格的医生和护士提供全日二十四小时的医疗和护理服务；</w:t>
      </w:r>
      <w:r>
        <w:rPr>
          <w:spacing w:val="25"/>
          <w:sz w:val="18"/>
        </w:rPr>
        <w:t>（</w:t>
      </w:r>
      <w:r>
        <w:rPr>
          <w:spacing w:val="20"/>
          <w:sz w:val="18"/>
        </w:rPr>
        <w:t>4</w:t>
      </w:r>
      <w:r>
        <w:rPr>
          <w:spacing w:val="22"/>
          <w:sz w:val="18"/>
        </w:rPr>
        <w:t>）</w:t>
      </w:r>
      <w:r>
        <w:rPr>
          <w:spacing w:val="-5"/>
          <w:sz w:val="18"/>
        </w:rPr>
        <w:t>非主要作为康复医院、诊所、护理、疗养、戒酒、戒毒或类似的医疗机构。</w:t>
      </w:r>
      <w:r>
        <w:rPr>
          <w:spacing w:val="-2"/>
          <w:sz w:val="18"/>
        </w:rPr>
        <w:t>（5）</w:t>
      </w:r>
      <w:r>
        <w:rPr>
          <w:color w:val="000000"/>
          <w:spacing w:val="-2"/>
          <w:sz w:val="18"/>
          <w:shd w:val="clear" w:color="auto" w:fill="E4E4E4"/>
        </w:rPr>
        <w:t>以上机构中的特需门诊或病房（包含特需医</w:t>
      </w:r>
      <w:r>
        <w:rPr>
          <w:color w:val="000000"/>
          <w:spacing w:val="80"/>
          <w:w w:val="150"/>
          <w:sz w:val="18"/>
          <w:shd w:val="clear" w:color="auto" w:fill="E4E4E4"/>
        </w:rPr>
        <w:t xml:space="preserve">                                                           </w:t>
      </w:r>
      <w:r>
        <w:rPr>
          <w:color w:val="000000"/>
          <w:sz w:val="18"/>
          <w:shd w:val="clear" w:color="auto" w:fill="E4E4E4"/>
        </w:rPr>
        <w:t>疗、外宾医疗、干部病房、联合病房、国际医疗中心、VIP</w:t>
      </w:r>
      <w:r>
        <w:rPr>
          <w:color w:val="000000"/>
          <w:spacing w:val="-8"/>
          <w:sz w:val="18"/>
          <w:shd w:val="clear" w:color="auto" w:fill="E4E4E4"/>
        </w:rPr>
        <w:t xml:space="preserve"> 部、联合医院</w:t>
      </w:r>
      <w:r>
        <w:rPr>
          <w:color w:val="000000"/>
          <w:sz w:val="18"/>
          <w:shd w:val="clear" w:color="auto" w:fill="E4E4E4"/>
        </w:rPr>
        <w:t>）是否开放视具体保险计划而定。</w:t>
      </w:r>
    </w:p>
    <w:p>
      <w:pPr>
        <w:spacing w:before="0" w:line="225" w:lineRule="exact"/>
        <w:ind w:left="160" w:right="0" w:firstLine="0"/>
        <w:jc w:val="left"/>
        <w:rPr>
          <w:sz w:val="18"/>
        </w:rPr>
      </w:pPr>
      <w:r>
        <w:rPr>
          <w:position w:val="9"/>
          <w:sz w:val="9"/>
        </w:rPr>
        <w:t>7</w:t>
      </w:r>
      <w:r>
        <w:rPr>
          <w:rFonts w:ascii="Microsoft JhengHei" w:eastAsia="Microsoft JhengHei"/>
          <w:b/>
          <w:sz w:val="18"/>
        </w:rPr>
        <w:t>医护人员：</w:t>
      </w:r>
      <w:r>
        <w:rPr>
          <w:spacing w:val="-1"/>
          <w:sz w:val="18"/>
        </w:rPr>
        <w:t>包括医生、护士。护士，指在卫生管理机构合法注册的具有护士执业资格且正在执业的护理人员。</w:t>
      </w:r>
    </w:p>
    <w:p>
      <w:pPr>
        <w:spacing w:before="0" w:line="263" w:lineRule="exact"/>
        <w:ind w:left="160" w:right="0" w:firstLine="0"/>
        <w:jc w:val="left"/>
        <w:rPr>
          <w:sz w:val="18"/>
        </w:rPr>
      </w:pPr>
      <w:r>
        <w:rPr>
          <w:spacing w:val="-4"/>
          <w:position w:val="9"/>
          <w:sz w:val="9"/>
        </w:rPr>
        <w:t>8</w:t>
      </w:r>
      <w:r>
        <w:rPr>
          <w:rFonts w:ascii="Microsoft JhengHei" w:eastAsia="Microsoft JhengHei"/>
          <w:b/>
          <w:spacing w:val="-4"/>
          <w:sz w:val="18"/>
        </w:rPr>
        <w:t>医学必需：</w:t>
      </w:r>
      <w:r>
        <w:rPr>
          <w:spacing w:val="-4"/>
          <w:sz w:val="18"/>
        </w:rPr>
        <w:t>指医疗费用符合下列所有条件：（1）治疗意外伤害或者疾病所必需的项目；（2）</w:t>
      </w:r>
      <w:r>
        <w:rPr>
          <w:spacing w:val="-5"/>
          <w:sz w:val="18"/>
        </w:rPr>
        <w:t>不超过安全、足量治疗原则的项</w:t>
      </w:r>
    </w:p>
    <w:p>
      <w:pPr>
        <w:spacing w:before="0" w:line="211" w:lineRule="exact"/>
        <w:ind w:left="160" w:right="0" w:firstLine="0"/>
        <w:jc w:val="left"/>
        <w:rPr>
          <w:sz w:val="18"/>
        </w:rPr>
      </w:pPr>
      <w:r>
        <w:rPr>
          <w:spacing w:val="-6"/>
          <w:sz w:val="18"/>
        </w:rPr>
        <w:t>目；（3）由医生开具的处方药；（4）非试验性的、非研究性的项目；（5）</w:t>
      </w:r>
      <w:r>
        <w:rPr>
          <w:spacing w:val="-7"/>
          <w:sz w:val="18"/>
        </w:rPr>
        <w:t>与接受治疗当地普遍接受的医疗专业实践标准一致</w:t>
      </w:r>
    </w:p>
    <w:p>
      <w:pPr>
        <w:spacing w:before="2" w:line="203" w:lineRule="exact"/>
        <w:ind w:left="160" w:right="0" w:firstLine="0"/>
        <w:jc w:val="left"/>
        <w:rPr>
          <w:sz w:val="18"/>
        </w:rPr>
      </w:pPr>
      <w:r>
        <w:rPr>
          <w:spacing w:val="-3"/>
          <w:sz w:val="18"/>
        </w:rPr>
        <w:t>的项目。</w:t>
      </w:r>
    </w:p>
    <w:p>
      <w:pPr>
        <w:spacing w:before="0" w:line="284" w:lineRule="exact"/>
        <w:ind w:left="160" w:right="0" w:firstLine="0"/>
        <w:jc w:val="left"/>
        <w:rPr>
          <w:sz w:val="18"/>
        </w:rPr>
      </w:pPr>
      <w:r>
        <w:rPr>
          <w:spacing w:val="-2"/>
          <w:position w:val="9"/>
          <w:sz w:val="9"/>
        </w:rPr>
        <w:t>9</w:t>
      </w:r>
      <w:r>
        <w:rPr>
          <w:rFonts w:ascii="Microsoft JhengHei" w:eastAsia="Microsoft JhengHei"/>
          <w:b/>
          <w:spacing w:val="-2"/>
          <w:sz w:val="18"/>
        </w:rPr>
        <w:t>住院：</w:t>
      </w:r>
      <w:r>
        <w:rPr>
          <w:spacing w:val="-3"/>
          <w:sz w:val="18"/>
        </w:rPr>
        <w:t>指确因临床需要，正式办理入院及出院手续，并确实入住医疗机构正式病房接受治疗的行为过程，但不包括入住门诊</w:t>
      </w:r>
    </w:p>
    <w:p>
      <w:pPr>
        <w:spacing w:before="0" w:line="183" w:lineRule="exact"/>
        <w:ind w:left="160" w:right="0" w:firstLine="0"/>
        <w:jc w:val="left"/>
        <w:rPr>
          <w:sz w:val="18"/>
        </w:rPr>
      </w:pPr>
      <w:r>
        <w:rPr>
          <w:spacing w:val="-1"/>
          <w:sz w:val="18"/>
        </w:rPr>
        <w:t>观察室、家庭病床、挂床住院，以及休养、疗养、身体检查和健康护理等非治疗性行为。</w:t>
      </w:r>
    </w:p>
    <w:p>
      <w:pPr>
        <w:spacing w:before="0" w:line="249" w:lineRule="exact"/>
        <w:ind w:left="160" w:right="0" w:firstLine="0"/>
        <w:jc w:val="left"/>
        <w:rPr>
          <w:sz w:val="18"/>
        </w:rPr>
      </w:pPr>
      <w:r>
        <w:rPr>
          <w:position w:val="9"/>
          <w:sz w:val="9"/>
        </w:rPr>
        <w:t>10</w:t>
      </w:r>
      <w:r>
        <w:rPr>
          <w:rFonts w:ascii="Microsoft JhengHei" w:eastAsia="Microsoft JhengHei"/>
          <w:b/>
          <w:sz w:val="18"/>
        </w:rPr>
        <w:t>日间住院：</w:t>
      </w:r>
      <w:r>
        <w:rPr>
          <w:spacing w:val="-1"/>
          <w:sz w:val="18"/>
        </w:rPr>
        <w:t>指完全出于接受医学必需的治疗目的被保险人以占用医疗机构病床但不过夜的方式接受的医疗。</w:t>
      </w:r>
    </w:p>
    <w:p>
      <w:pPr>
        <w:spacing w:before="0" w:line="310" w:lineRule="exact"/>
        <w:ind w:left="160" w:right="0" w:firstLine="0"/>
        <w:jc w:val="left"/>
        <w:rPr>
          <w:sz w:val="18"/>
        </w:rPr>
      </w:pPr>
      <w:r>
        <w:rPr>
          <w:position w:val="9"/>
          <w:sz w:val="9"/>
        </w:rPr>
        <w:t>11</w:t>
      </w:r>
      <w:r>
        <w:rPr>
          <w:rFonts w:ascii="Microsoft JhengHei" w:eastAsia="Microsoft JhengHei"/>
          <w:b/>
          <w:sz w:val="18"/>
        </w:rPr>
        <w:t>膳食费</w:t>
      </w:r>
      <w:r>
        <w:rPr>
          <w:rFonts w:ascii="Microsoft JhengHei" w:eastAsia="Microsoft JhengHei"/>
          <w:b/>
          <w:sz w:val="21"/>
        </w:rPr>
        <w:t>：</w:t>
      </w:r>
      <w:r>
        <w:rPr>
          <w:spacing w:val="-1"/>
          <w:sz w:val="18"/>
        </w:rPr>
        <w:t>根据医生的医嘱，由作为医院内部专属部门的、为住院病人配餐的食堂配送的膳食费。膳食费应包含在医疗账单</w:t>
      </w:r>
    </w:p>
    <w:p>
      <w:pPr>
        <w:spacing w:before="0" w:line="208" w:lineRule="exact"/>
        <w:ind w:left="160" w:right="0" w:firstLine="0"/>
        <w:jc w:val="left"/>
        <w:rPr>
          <w:sz w:val="18"/>
        </w:rPr>
      </w:pPr>
      <w:r>
        <w:rPr>
          <w:spacing w:val="-1"/>
          <w:sz w:val="18"/>
        </w:rPr>
        <w:t>内；根据各医疗机构的惯例，可以作为独立的款项、也可以合并在病房费等其他款项内。若一些医疗机构自身不设内部专属</w:t>
      </w:r>
    </w:p>
    <w:p>
      <w:pPr>
        <w:spacing w:before="2" w:line="242" w:lineRule="auto"/>
        <w:ind w:left="160" w:right="198" w:firstLine="0"/>
        <w:jc w:val="left"/>
        <w:rPr>
          <w:sz w:val="18"/>
        </w:rPr>
      </w:pPr>
      <w:r>
        <w:rPr>
          <w:spacing w:val="-2"/>
          <w:sz w:val="18"/>
        </w:rPr>
        <w:t>的食堂而将病人膳食外包给独立经营的商业餐饮单位、从而膳食费不包含在医疗账单内，受益人提供证明上述情况属实并经</w:t>
      </w:r>
      <w:r>
        <w:rPr>
          <w:spacing w:val="-3"/>
          <w:sz w:val="18"/>
        </w:rPr>
        <w:t xml:space="preserve">保险人证实后，按照膳食费发票金额的 </w:t>
      </w:r>
      <w:r>
        <w:rPr>
          <w:sz w:val="18"/>
        </w:rPr>
        <w:t>50%作为与医疗相关的膳食费金额进行后续的理赔计算。</w:t>
      </w:r>
    </w:p>
    <w:p>
      <w:pPr>
        <w:spacing w:before="0" w:line="254" w:lineRule="exact"/>
        <w:ind w:left="160" w:right="0" w:firstLine="0"/>
        <w:jc w:val="left"/>
        <w:rPr>
          <w:sz w:val="18"/>
        </w:rPr>
      </w:pPr>
      <w:r>
        <w:rPr>
          <w:spacing w:val="-2"/>
          <w:position w:val="9"/>
          <w:sz w:val="9"/>
        </w:rPr>
        <w:t>12</w:t>
      </w:r>
      <w:r>
        <w:rPr>
          <w:rFonts w:ascii="Microsoft JhengHei" w:eastAsia="Microsoft JhengHei"/>
          <w:b/>
          <w:spacing w:val="-2"/>
          <w:sz w:val="18"/>
        </w:rPr>
        <w:t>药品费：</w:t>
      </w:r>
      <w:r>
        <w:rPr>
          <w:spacing w:val="-3"/>
          <w:sz w:val="18"/>
        </w:rPr>
        <w:t>指实际发生的合理且必要的、由医生开具的、具有国家药品监督管理部门核发的药品批准文号或者进口药品注册证</w:t>
      </w:r>
    </w:p>
    <w:p>
      <w:pPr>
        <w:spacing w:before="0" w:line="211" w:lineRule="exact"/>
        <w:ind w:left="160" w:right="0" w:firstLine="0"/>
        <w:jc w:val="left"/>
        <w:rPr>
          <w:sz w:val="18"/>
        </w:rPr>
      </w:pPr>
      <w:r>
        <w:rPr>
          <w:sz w:val="18"/>
        </w:rPr>
        <w:t>书、医药产品注册证书的国产或进口药品的费用。</w:t>
      </w:r>
      <w:r>
        <w:rPr>
          <w:color w:val="000000"/>
          <w:spacing w:val="-1"/>
          <w:sz w:val="18"/>
          <w:shd w:val="clear" w:color="auto" w:fill="E4E4E4"/>
        </w:rPr>
        <w:t>但不包括营养补充类药品，免疫功能调节类药品，美容及减肥类药品，预</w:t>
      </w:r>
    </w:p>
    <w:p>
      <w:pPr>
        <w:spacing w:before="2"/>
        <w:ind w:left="160" w:right="0" w:firstLine="0"/>
        <w:jc w:val="left"/>
        <w:rPr>
          <w:sz w:val="18"/>
        </w:rPr>
      </w:pPr>
      <w:r>
        <w:rPr>
          <w:color w:val="000000"/>
          <w:spacing w:val="-1"/>
          <w:sz w:val="18"/>
          <w:shd w:val="clear" w:color="auto" w:fill="E4E4E4"/>
        </w:rPr>
        <w:t>防类药品，以及下列中药类药品：</w:t>
      </w:r>
    </w:p>
    <w:p>
      <w:pPr>
        <w:pStyle w:val="9"/>
        <w:numPr>
          <w:ilvl w:val="0"/>
          <w:numId w:val="7"/>
        </w:numPr>
        <w:tabs>
          <w:tab w:val="left" w:pos="613"/>
        </w:tabs>
        <w:spacing w:before="6" w:after="0" w:line="242" w:lineRule="auto"/>
        <w:ind w:left="160" w:right="106" w:firstLine="0"/>
        <w:jc w:val="both"/>
        <w:rPr>
          <w:sz w:val="16"/>
        </w:rPr>
      </w:pPr>
      <w:r>
        <w:drawing>
          <wp:anchor distT="0" distB="0" distL="0" distR="0" simplePos="0" relativeHeight="251668480" behindDoc="1" locked="0" layoutInCell="1" allowOverlap="1">
            <wp:simplePos x="0" y="0"/>
            <wp:positionH relativeFrom="page">
              <wp:posOffset>685800</wp:posOffset>
            </wp:positionH>
            <wp:positionV relativeFrom="paragraph">
              <wp:posOffset>3810</wp:posOffset>
            </wp:positionV>
            <wp:extent cx="6189980" cy="29591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r:embed="rId10" cstate="print"/>
                    <a:stretch>
                      <a:fillRect/>
                    </a:stretch>
                  </pic:blipFill>
                  <pic:spPr>
                    <a:xfrm>
                      <a:off x="0" y="0"/>
                      <a:ext cx="6190234" cy="295656"/>
                    </a:xfrm>
                    <a:prstGeom prst="rect">
                      <a:avLst/>
                    </a:prstGeom>
                  </pic:spPr>
                </pic:pic>
              </a:graphicData>
            </a:graphic>
          </wp:anchor>
        </w:drawing>
      </w:r>
      <w:r>
        <w:rPr>
          <w:spacing w:val="-2"/>
          <w:sz w:val="18"/>
        </w:rPr>
        <w:t>主要起营养滋补作用的单方、复方中药或中成药品，如花旗参，冬虫草，白糖参，朝鲜红参，玳瑁，蛤蚧，珊瑚，狗宝，红参，琥珀，灵芝，羚羊角尖粉，马宝，玛瑙，牛黄，麝香，西红花，血竭，燕窝，野山参，移山参，珍珠（粉），紫河车</w:t>
      </w:r>
      <w:r>
        <w:rPr>
          <w:sz w:val="18"/>
        </w:rPr>
        <w:t>，</w:t>
      </w:r>
      <w:r>
        <w:rPr>
          <w:color w:val="000000"/>
          <w:spacing w:val="-2"/>
          <w:sz w:val="18"/>
          <w:shd w:val="clear" w:color="auto" w:fill="E4E4E4"/>
        </w:rPr>
        <w:t xml:space="preserve">阿胶，阿胶珠，血宝胶囊，红桃 </w:t>
      </w:r>
      <w:r>
        <w:rPr>
          <w:color w:val="000000"/>
          <w:sz w:val="18"/>
          <w:shd w:val="clear" w:color="auto" w:fill="E4E4E4"/>
        </w:rPr>
        <w:t>K</w:t>
      </w:r>
      <w:r>
        <w:rPr>
          <w:color w:val="000000"/>
          <w:spacing w:val="-5"/>
          <w:sz w:val="18"/>
          <w:shd w:val="clear" w:color="auto" w:fill="E4E4E4"/>
        </w:rPr>
        <w:t xml:space="preserve"> 口服液，十全大补丸，十全大补膏等；</w:t>
      </w:r>
    </w:p>
    <w:p>
      <w:pPr>
        <w:pStyle w:val="9"/>
        <w:numPr>
          <w:ilvl w:val="0"/>
          <w:numId w:val="7"/>
        </w:numPr>
        <w:tabs>
          <w:tab w:val="left" w:pos="613"/>
        </w:tabs>
        <w:spacing w:before="0" w:after="0" w:line="230" w:lineRule="exact"/>
        <w:ind w:left="612" w:right="0" w:hanging="453"/>
        <w:jc w:val="left"/>
        <w:rPr>
          <w:sz w:val="16"/>
        </w:rPr>
      </w:pPr>
      <w:r>
        <w:rPr>
          <w:color w:val="000000"/>
          <w:spacing w:val="-1"/>
          <w:sz w:val="18"/>
          <w:shd w:val="clear" w:color="auto" w:fill="E4E4E4"/>
        </w:rPr>
        <w:t>部分可以入药的动物及动物脏器，如鹿茸，海马，胎盘，鞭，尾，筋，骨等；</w:t>
      </w:r>
      <w:r>
        <w:rPr>
          <w:color w:val="000000"/>
          <w:spacing w:val="40"/>
          <w:sz w:val="18"/>
          <w:shd w:val="clear" w:color="auto" w:fill="E4E4E4"/>
        </w:rPr>
        <w:t xml:space="preserve"> </w:t>
      </w:r>
    </w:p>
    <w:p>
      <w:pPr>
        <w:pStyle w:val="9"/>
        <w:numPr>
          <w:ilvl w:val="0"/>
          <w:numId w:val="7"/>
        </w:numPr>
        <w:tabs>
          <w:tab w:val="left" w:pos="613"/>
        </w:tabs>
        <w:spacing w:before="4" w:after="0" w:line="202" w:lineRule="exact"/>
        <w:ind w:left="612" w:right="0" w:hanging="453"/>
        <w:jc w:val="left"/>
        <w:rPr>
          <w:sz w:val="16"/>
        </w:rPr>
      </w:pPr>
      <w:r>
        <w:rPr>
          <w:color w:val="000000"/>
          <w:spacing w:val="-1"/>
          <w:sz w:val="18"/>
          <w:shd w:val="clear" w:color="auto" w:fill="E4E4E4"/>
        </w:rPr>
        <w:t>用中药材和中药饮片炮制的各类酒制剂等。</w:t>
      </w:r>
    </w:p>
    <w:p>
      <w:pPr>
        <w:spacing w:before="0" w:line="283" w:lineRule="exact"/>
        <w:ind w:left="160" w:right="0" w:firstLine="0"/>
        <w:jc w:val="left"/>
        <w:rPr>
          <w:sz w:val="18"/>
        </w:rPr>
      </w:pPr>
      <w:r>
        <w:rPr>
          <w:position w:val="9"/>
          <w:sz w:val="9"/>
        </w:rPr>
        <w:t>13</w:t>
      </w:r>
      <w:r>
        <w:rPr>
          <w:rFonts w:ascii="Microsoft JhengHei" w:eastAsia="Microsoft JhengHei"/>
          <w:b/>
          <w:sz w:val="18"/>
        </w:rPr>
        <w:t>医生：</w:t>
      </w:r>
      <w:r>
        <w:rPr>
          <w:spacing w:val="-1"/>
          <w:sz w:val="18"/>
        </w:rPr>
        <w:t>指在卫生管理机构合法注册的具有医生资格、拥有处方权且正在执业的医疗服务人员，并需要满足下列全部条件:</w:t>
      </w:r>
    </w:p>
    <w:p>
      <w:pPr>
        <w:pStyle w:val="9"/>
        <w:numPr>
          <w:ilvl w:val="0"/>
          <w:numId w:val="8"/>
        </w:numPr>
        <w:tabs>
          <w:tab w:val="left" w:pos="613"/>
        </w:tabs>
        <w:spacing w:before="0" w:after="0" w:line="211" w:lineRule="exact"/>
        <w:ind w:left="612" w:right="0" w:hanging="453"/>
        <w:jc w:val="left"/>
        <w:rPr>
          <w:sz w:val="18"/>
        </w:rPr>
      </w:pPr>
      <w:r>
        <w:rPr>
          <w:spacing w:val="-1"/>
          <w:sz w:val="18"/>
        </w:rPr>
        <w:t>对其从事的医疗操作经过培训和训练从而具有相应的治疗资格；</w:t>
      </w:r>
    </w:p>
    <w:p>
      <w:pPr>
        <w:pStyle w:val="9"/>
        <w:numPr>
          <w:ilvl w:val="0"/>
          <w:numId w:val="8"/>
        </w:numPr>
        <w:tabs>
          <w:tab w:val="left" w:pos="613"/>
        </w:tabs>
        <w:spacing w:before="2" w:after="0" w:line="240" w:lineRule="auto"/>
        <w:ind w:left="612" w:right="0" w:hanging="453"/>
        <w:jc w:val="left"/>
        <w:rPr>
          <w:sz w:val="18"/>
        </w:rPr>
      </w:pPr>
      <w:r>
        <w:rPr>
          <w:spacing w:val="-1"/>
          <w:sz w:val="18"/>
        </w:rPr>
        <w:t>其从事的医疗操作在其执业医师资格允许的范围；</w:t>
      </w:r>
    </w:p>
    <w:p>
      <w:pPr>
        <w:pStyle w:val="9"/>
        <w:numPr>
          <w:ilvl w:val="0"/>
          <w:numId w:val="8"/>
        </w:numPr>
        <w:tabs>
          <w:tab w:val="left" w:pos="613"/>
        </w:tabs>
        <w:spacing w:before="5" w:after="0" w:line="240" w:lineRule="auto"/>
        <w:ind w:left="612" w:right="0" w:hanging="453"/>
        <w:jc w:val="left"/>
        <w:rPr>
          <w:sz w:val="18"/>
        </w:rPr>
      </w:pPr>
      <w:r>
        <w:rPr>
          <w:spacing w:val="-1"/>
          <w:sz w:val="18"/>
        </w:rPr>
        <w:t>不是被保险人本人或其直系亲属；</w:t>
      </w:r>
    </w:p>
    <w:p>
      <w:pPr>
        <w:pStyle w:val="9"/>
        <w:numPr>
          <w:ilvl w:val="0"/>
          <w:numId w:val="8"/>
        </w:numPr>
        <w:tabs>
          <w:tab w:val="left" w:pos="613"/>
        </w:tabs>
        <w:spacing w:before="2" w:after="0" w:line="240" w:lineRule="auto"/>
        <w:ind w:left="612" w:right="0" w:hanging="453"/>
        <w:jc w:val="left"/>
        <w:rPr>
          <w:sz w:val="18"/>
        </w:rPr>
      </w:pPr>
      <w:r>
        <w:rPr>
          <w:spacing w:val="-1"/>
          <w:sz w:val="18"/>
        </w:rPr>
        <w:t>与被保险人没有商业联系。</w:t>
      </w:r>
    </w:p>
    <w:p>
      <w:pPr>
        <w:spacing w:after="0" w:line="240" w:lineRule="auto"/>
        <w:jc w:val="left"/>
        <w:rPr>
          <w:sz w:val="18"/>
        </w:rPr>
        <w:sectPr>
          <w:type w:val="continuous"/>
          <w:pgSz w:w="11910" w:h="16840"/>
          <w:pgMar w:top="480" w:right="880" w:bottom="280" w:left="920" w:header="720" w:footer="720" w:gutter="0"/>
          <w:cols w:space="720" w:num="1"/>
        </w:sectPr>
      </w:pPr>
    </w:p>
    <w:p>
      <w:pPr>
        <w:pStyle w:val="9"/>
        <w:numPr>
          <w:ilvl w:val="1"/>
          <w:numId w:val="8"/>
        </w:numPr>
        <w:tabs>
          <w:tab w:val="left" w:pos="3419"/>
        </w:tabs>
        <w:spacing w:before="15" w:after="0" w:line="240" w:lineRule="auto"/>
        <w:ind w:left="3418" w:right="0" w:hanging="530"/>
        <w:jc w:val="left"/>
        <w:rPr>
          <w:sz w:val="21"/>
        </w:rPr>
      </w:pPr>
      <w:r>
        <w:rPr>
          <w:rFonts w:ascii="Microsoft JhengHei" w:eastAsia="Microsoft JhengHei"/>
          <w:b/>
          <w:w w:val="95"/>
          <w:sz w:val="21"/>
        </w:rPr>
        <w:t>手术植入器材</w:t>
      </w:r>
      <w:r>
        <w:rPr>
          <w:rFonts w:ascii="Microsoft JhengHei" w:eastAsia="Microsoft JhengHei"/>
          <w:b/>
          <w:w w:val="95"/>
          <w:position w:val="11"/>
          <w:sz w:val="11"/>
        </w:rPr>
        <w:t>14</w:t>
      </w:r>
      <w:r>
        <w:rPr>
          <w:w w:val="95"/>
          <w:sz w:val="21"/>
        </w:rPr>
        <w:t>费</w:t>
      </w:r>
      <w:r>
        <w:rPr>
          <w:spacing w:val="-10"/>
          <w:w w:val="95"/>
          <w:sz w:val="21"/>
        </w:rPr>
        <w:t>；</w:t>
      </w:r>
    </w:p>
    <w:p>
      <w:pPr>
        <w:pStyle w:val="9"/>
        <w:numPr>
          <w:ilvl w:val="1"/>
          <w:numId w:val="8"/>
        </w:numPr>
        <w:tabs>
          <w:tab w:val="left" w:pos="3419"/>
        </w:tabs>
        <w:spacing w:before="82" w:after="0" w:line="240" w:lineRule="auto"/>
        <w:ind w:left="3418" w:right="0" w:hanging="530"/>
        <w:jc w:val="left"/>
        <w:rPr>
          <w:sz w:val="21"/>
        </w:rPr>
      </w:pPr>
      <w:r>
        <w:rPr>
          <w:w w:val="95"/>
          <w:sz w:val="21"/>
        </w:rPr>
        <w:t>西式理疗费：</w:t>
      </w:r>
      <w:r>
        <w:rPr>
          <w:rFonts w:ascii="Microsoft JhengHei" w:eastAsia="Microsoft JhengHei"/>
          <w:b/>
          <w:w w:val="95"/>
          <w:sz w:val="21"/>
        </w:rPr>
        <w:t>物理治疗</w:t>
      </w:r>
      <w:r>
        <w:rPr>
          <w:rFonts w:ascii="Microsoft JhengHei" w:eastAsia="Microsoft JhengHei"/>
          <w:b/>
          <w:w w:val="95"/>
          <w:position w:val="11"/>
          <w:sz w:val="11"/>
        </w:rPr>
        <w:t>15</w:t>
      </w:r>
      <w:r>
        <w:rPr>
          <w:w w:val="95"/>
          <w:sz w:val="21"/>
        </w:rPr>
        <w:t>、</w:t>
      </w:r>
      <w:r>
        <w:rPr>
          <w:rFonts w:ascii="Microsoft JhengHei" w:eastAsia="Microsoft JhengHei"/>
          <w:b/>
          <w:w w:val="95"/>
          <w:sz w:val="21"/>
        </w:rPr>
        <w:t>职业治疗</w:t>
      </w:r>
      <w:r>
        <w:rPr>
          <w:rFonts w:ascii="Microsoft JhengHei" w:eastAsia="Microsoft JhengHei"/>
          <w:b/>
          <w:w w:val="95"/>
          <w:position w:val="11"/>
          <w:sz w:val="11"/>
        </w:rPr>
        <w:t>16</w:t>
      </w:r>
      <w:r>
        <w:rPr>
          <w:w w:val="95"/>
          <w:sz w:val="21"/>
        </w:rPr>
        <w:t>、语言治疗费</w:t>
      </w:r>
      <w:r>
        <w:rPr>
          <w:spacing w:val="-10"/>
          <w:w w:val="95"/>
          <w:sz w:val="21"/>
        </w:rPr>
        <w:t>；</w:t>
      </w:r>
    </w:p>
    <w:p>
      <w:pPr>
        <w:pStyle w:val="9"/>
        <w:numPr>
          <w:ilvl w:val="1"/>
          <w:numId w:val="8"/>
        </w:numPr>
        <w:tabs>
          <w:tab w:val="left" w:pos="3419"/>
        </w:tabs>
        <w:spacing w:before="82" w:after="0" w:line="240" w:lineRule="auto"/>
        <w:ind w:left="3418" w:right="0" w:hanging="530"/>
        <w:jc w:val="left"/>
        <w:rPr>
          <w:sz w:val="21"/>
        </w:rPr>
      </w:pPr>
      <w:r>
        <w:rPr>
          <w:rFonts w:ascii="Microsoft JhengHei" w:eastAsia="Microsoft JhengHei"/>
          <w:b/>
          <w:w w:val="95"/>
          <w:sz w:val="21"/>
        </w:rPr>
        <w:t>耐用医疗设备</w:t>
      </w:r>
      <w:r>
        <w:rPr>
          <w:rFonts w:ascii="Microsoft JhengHei" w:eastAsia="Microsoft JhengHei"/>
          <w:b/>
          <w:w w:val="95"/>
          <w:position w:val="11"/>
          <w:sz w:val="11"/>
        </w:rPr>
        <w:t>17</w:t>
      </w:r>
      <w:r>
        <w:rPr>
          <w:w w:val="95"/>
          <w:sz w:val="21"/>
        </w:rPr>
        <w:t>费</w:t>
      </w:r>
      <w:r>
        <w:rPr>
          <w:spacing w:val="-10"/>
          <w:w w:val="95"/>
          <w:sz w:val="21"/>
        </w:rPr>
        <w:t>；</w:t>
      </w:r>
    </w:p>
    <w:p>
      <w:pPr>
        <w:pStyle w:val="9"/>
        <w:numPr>
          <w:ilvl w:val="1"/>
          <w:numId w:val="8"/>
        </w:numPr>
        <w:tabs>
          <w:tab w:val="left" w:pos="3525"/>
        </w:tabs>
        <w:spacing w:before="151" w:after="0" w:line="240" w:lineRule="auto"/>
        <w:ind w:left="3524" w:right="0" w:hanging="636"/>
        <w:jc w:val="left"/>
        <w:rPr>
          <w:sz w:val="21"/>
        </w:rPr>
      </w:pPr>
      <w:r>
        <w:rPr>
          <w:spacing w:val="-10"/>
          <w:sz w:val="21"/>
        </w:rPr>
        <w:t xml:space="preserve">陪床费：未满 </w:t>
      </w:r>
      <w:r>
        <w:rPr>
          <w:spacing w:val="-4"/>
          <w:sz w:val="21"/>
        </w:rPr>
        <w:t>18</w:t>
      </w:r>
      <w:r>
        <w:rPr>
          <w:spacing w:val="-10"/>
          <w:sz w:val="21"/>
        </w:rPr>
        <w:t xml:space="preserve"> 周岁被保险人住院期间其父亲或母亲</w:t>
      </w:r>
      <w:r>
        <w:rPr>
          <w:spacing w:val="-4"/>
          <w:sz w:val="21"/>
        </w:rPr>
        <w:t>（限一名）</w:t>
      </w:r>
      <w:r>
        <w:rPr>
          <w:spacing w:val="-7"/>
          <w:sz w:val="21"/>
        </w:rPr>
        <w:t>或被</w:t>
      </w:r>
    </w:p>
    <w:p>
      <w:pPr>
        <w:pStyle w:val="5"/>
        <w:spacing w:before="43" w:line="278" w:lineRule="auto"/>
        <w:ind w:left="2889" w:right="251"/>
      </w:pPr>
      <w:r>
        <w:rPr>
          <w:spacing w:val="-3"/>
        </w:rPr>
        <w:t xml:space="preserve">保险人住院期间其出生未满 </w:t>
      </w:r>
      <w:r>
        <w:t>16</w:t>
      </w:r>
      <w:r>
        <w:rPr>
          <w:spacing w:val="-8"/>
        </w:rPr>
        <w:t xml:space="preserve"> 周的新生儿</w:t>
      </w:r>
      <w:r>
        <w:t>（</w:t>
      </w:r>
      <w:r>
        <w:rPr>
          <w:spacing w:val="-11"/>
        </w:rPr>
        <w:t>以下简称“陪同人员”</w:t>
      </w:r>
      <w:r>
        <w:t>）陪同住</w:t>
      </w:r>
      <w:r>
        <w:rPr>
          <w:spacing w:val="-2"/>
        </w:rPr>
        <w:t>院加床费以及医疗机构提供的膳食费；</w:t>
      </w:r>
    </w:p>
    <w:p>
      <w:pPr>
        <w:pStyle w:val="9"/>
        <w:numPr>
          <w:ilvl w:val="1"/>
          <w:numId w:val="8"/>
        </w:numPr>
        <w:tabs>
          <w:tab w:val="left" w:pos="3525"/>
        </w:tabs>
        <w:spacing w:before="173" w:after="0" w:line="220" w:lineRule="auto"/>
        <w:ind w:left="2889" w:right="251" w:firstLine="0"/>
        <w:jc w:val="left"/>
        <w:rPr>
          <w:sz w:val="21"/>
        </w:rPr>
      </w:pPr>
      <w:r>
        <w:rPr>
          <w:spacing w:val="-2"/>
          <w:sz w:val="21"/>
        </w:rPr>
        <w:t>视为住院医疗的特殊门诊费用：门诊肾透析费；器官移植后的门诊抗排异治疗费用；门诊手术费；</w:t>
      </w:r>
      <w:r>
        <w:rPr>
          <w:rFonts w:ascii="Microsoft JhengHei" w:eastAsia="Microsoft JhengHei"/>
          <w:b/>
          <w:spacing w:val="-2"/>
          <w:sz w:val="21"/>
        </w:rPr>
        <w:t>住院前后门急诊医疗费</w:t>
      </w:r>
      <w:r>
        <w:rPr>
          <w:rFonts w:ascii="Microsoft JhengHei" w:eastAsia="Microsoft JhengHei"/>
          <w:b/>
          <w:spacing w:val="-2"/>
          <w:position w:val="11"/>
          <w:sz w:val="11"/>
        </w:rPr>
        <w:t>18</w:t>
      </w:r>
      <w:r>
        <w:rPr>
          <w:spacing w:val="-2"/>
          <w:sz w:val="21"/>
        </w:rPr>
        <w:t>。</w:t>
      </w:r>
    </w:p>
    <w:p>
      <w:pPr>
        <w:pStyle w:val="9"/>
        <w:numPr>
          <w:ilvl w:val="1"/>
          <w:numId w:val="8"/>
        </w:numPr>
        <w:tabs>
          <w:tab w:val="left" w:pos="3525"/>
        </w:tabs>
        <w:spacing w:before="160" w:after="0" w:line="240" w:lineRule="auto"/>
        <w:ind w:left="3524" w:right="0" w:hanging="636"/>
        <w:jc w:val="left"/>
        <w:rPr>
          <w:sz w:val="21"/>
        </w:rPr>
      </w:pPr>
      <w:r>
        <w:rPr>
          <w:spacing w:val="-3"/>
          <w:sz w:val="21"/>
        </w:rPr>
        <w:t>住院前或住院期间转诊时发生的同城急救车费；</w:t>
      </w:r>
    </w:p>
    <w:p>
      <w:pPr>
        <w:pStyle w:val="9"/>
        <w:numPr>
          <w:ilvl w:val="1"/>
          <w:numId w:val="8"/>
        </w:numPr>
        <w:tabs>
          <w:tab w:val="left" w:pos="3525"/>
        </w:tabs>
        <w:spacing w:before="130" w:after="0" w:line="240" w:lineRule="auto"/>
        <w:ind w:left="3524" w:right="0" w:hanging="636"/>
        <w:jc w:val="left"/>
        <w:rPr>
          <w:sz w:val="21"/>
        </w:rPr>
      </w:pPr>
      <w:r>
        <w:rPr>
          <w:rFonts w:ascii="Microsoft JhengHei" w:eastAsia="Microsoft JhengHei"/>
          <w:b/>
          <w:spacing w:val="-2"/>
          <w:sz w:val="21"/>
        </w:rPr>
        <w:t>临终关怀费用</w:t>
      </w:r>
      <w:r>
        <w:rPr>
          <w:rFonts w:ascii="Microsoft JhengHei" w:eastAsia="Microsoft JhengHei"/>
          <w:b/>
          <w:spacing w:val="-5"/>
          <w:position w:val="11"/>
          <w:sz w:val="11"/>
        </w:rPr>
        <w:t>19</w:t>
      </w:r>
      <w:r>
        <w:rPr>
          <w:spacing w:val="-5"/>
          <w:sz w:val="21"/>
        </w:rPr>
        <w:t>；</w:t>
      </w:r>
    </w:p>
    <w:p>
      <w:pPr>
        <w:pStyle w:val="9"/>
        <w:numPr>
          <w:ilvl w:val="1"/>
          <w:numId w:val="8"/>
        </w:numPr>
        <w:tabs>
          <w:tab w:val="left" w:pos="3525"/>
        </w:tabs>
        <w:spacing w:before="82" w:after="0" w:line="240" w:lineRule="auto"/>
        <w:ind w:left="3524" w:right="0" w:hanging="636"/>
        <w:jc w:val="left"/>
        <w:rPr>
          <w:sz w:val="21"/>
        </w:rPr>
      </w:pPr>
      <w:r>
        <w:rPr>
          <w:rFonts w:ascii="Microsoft JhengHei" w:eastAsia="Microsoft JhengHei"/>
          <w:b/>
          <w:w w:val="95"/>
          <w:sz w:val="21"/>
        </w:rPr>
        <w:t>精神和心理障碍治疗费</w:t>
      </w:r>
      <w:r>
        <w:rPr>
          <w:rFonts w:ascii="Microsoft JhengHei" w:eastAsia="Microsoft JhengHei"/>
          <w:b/>
          <w:w w:val="95"/>
          <w:position w:val="11"/>
          <w:sz w:val="11"/>
        </w:rPr>
        <w:t>20</w:t>
      </w:r>
      <w:r>
        <w:rPr>
          <w:spacing w:val="-10"/>
          <w:w w:val="95"/>
          <w:sz w:val="21"/>
        </w:rPr>
        <w:t>。</w:t>
      </w:r>
    </w:p>
    <w:p>
      <w:pPr>
        <w:pStyle w:val="5"/>
        <w:spacing w:before="12"/>
        <w:rPr>
          <w:sz w:val="23"/>
        </w:rPr>
      </w:pPr>
    </w:p>
    <w:p>
      <w:pPr>
        <w:pStyle w:val="5"/>
        <w:spacing w:line="278" w:lineRule="auto"/>
        <w:ind w:left="2889" w:right="172"/>
      </w:pPr>
      <w:r>
        <w:rPr>
          <w:spacing w:val="-2"/>
        </w:rPr>
        <w:t>对于因意外发生的住院医疗，或等待期后因非恶性肿瘤的原因发生的住院医</w:t>
      </w:r>
      <w:r>
        <w:rPr>
          <w:spacing w:val="-3"/>
        </w:rPr>
        <w:t xml:space="preserve">疗，在本合同到期日前发生的且延续至本合同到期日后 </w:t>
      </w:r>
      <w:r>
        <w:t>30</w:t>
      </w:r>
      <w:r>
        <w:rPr>
          <w:spacing w:val="-8"/>
        </w:rPr>
        <w:t xml:space="preserve"> 日内的住院医疗，</w:t>
      </w:r>
      <w:r>
        <w:rPr>
          <w:spacing w:val="-2"/>
        </w:rPr>
        <w:t>对于合理且必要的住院医疗费用，本公司仍然按照约定的方法计算并给付一般住院医疗保险金。</w:t>
      </w:r>
    </w:p>
    <w:p>
      <w:pPr>
        <w:pStyle w:val="5"/>
        <w:spacing w:before="4"/>
        <w:rPr>
          <w:sz w:val="24"/>
        </w:rPr>
      </w:pPr>
    </w:p>
    <w:p>
      <w:pPr>
        <w:pStyle w:val="5"/>
        <w:spacing w:line="278" w:lineRule="auto"/>
        <w:ind w:left="2889" w:right="252"/>
        <w:jc w:val="both"/>
      </w:pPr>
      <w:r>
        <w:rPr>
          <w:spacing w:val="-2"/>
        </w:rPr>
        <w:t>本公司在本项下累计给付金额之和以本合同约定的一般住院医疗保险金的保险金额为限，当累计给付金额之和达到一般住院医疗保险金金额时，本公司对被保险人在一般住院医疗保险金项下的保险责任终止。</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3"/>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154940</wp:posOffset>
            </wp:positionV>
            <wp:extent cx="1829435" cy="6350"/>
            <wp:effectExtent l="0" t="0" r="0" b="0"/>
            <wp:wrapTopAndBottom/>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spacing w:before="53" w:line="223" w:lineRule="auto"/>
        <w:ind w:left="160" w:right="196" w:firstLine="0"/>
        <w:jc w:val="both"/>
        <w:rPr>
          <w:sz w:val="18"/>
        </w:rPr>
      </w:pPr>
      <w:r>
        <w:rPr>
          <w:spacing w:val="-2"/>
          <w:position w:val="9"/>
          <w:sz w:val="9"/>
        </w:rPr>
        <w:t>14</w:t>
      </w:r>
      <w:r>
        <w:rPr>
          <w:rFonts w:ascii="Microsoft JhengHei" w:eastAsia="Microsoft JhengHei"/>
          <w:b/>
          <w:spacing w:val="-2"/>
          <w:sz w:val="18"/>
        </w:rPr>
        <w:t>手术植入器材：</w:t>
      </w:r>
      <w:r>
        <w:rPr>
          <w:spacing w:val="-2"/>
          <w:sz w:val="18"/>
        </w:rPr>
        <w:t>指手术过程中由手术医生植入体内的组织相容性人工器材，包括：a) 塑形性植入器材：骨板/骨钉等组织固定材料、钛网/支架等组织成型材料、义乳/骨蜡等组织缺损的充填材料等；b) 功能性植入材料：人工器官、脑起搏器、心脏起搏器等。手术结束后如不经再次外科手术，该器材无法去除或重置。</w:t>
      </w:r>
    </w:p>
    <w:p>
      <w:pPr>
        <w:spacing w:before="0" w:line="259" w:lineRule="exact"/>
        <w:ind w:left="160" w:right="0" w:firstLine="0"/>
        <w:jc w:val="left"/>
        <w:rPr>
          <w:sz w:val="18"/>
        </w:rPr>
      </w:pPr>
      <w:r>
        <w:rPr>
          <w:spacing w:val="-2"/>
          <w:position w:val="9"/>
          <w:sz w:val="9"/>
        </w:rPr>
        <w:t>15</w:t>
      </w:r>
      <w:r>
        <w:rPr>
          <w:rFonts w:ascii="Microsoft JhengHei" w:eastAsia="Microsoft JhengHei"/>
          <w:b/>
          <w:spacing w:val="-2"/>
          <w:sz w:val="18"/>
        </w:rPr>
        <w:t>物理治疗：</w:t>
      </w:r>
      <w:r>
        <w:rPr>
          <w:spacing w:val="-2"/>
          <w:sz w:val="18"/>
        </w:rPr>
        <w:t>指应用人工物理因子（如光、电、磁、声、温热、寒冷等）</w:t>
      </w:r>
      <w:r>
        <w:rPr>
          <w:spacing w:val="-3"/>
          <w:sz w:val="18"/>
        </w:rPr>
        <w:t>治疗疾病，包括电疗、光疗、磁疗、热疗、冷疗、水</w:t>
      </w:r>
    </w:p>
    <w:p>
      <w:pPr>
        <w:spacing w:before="0" w:line="184" w:lineRule="exact"/>
        <w:ind w:left="160" w:right="0" w:firstLine="0"/>
        <w:jc w:val="left"/>
        <w:rPr>
          <w:sz w:val="18"/>
        </w:rPr>
      </w:pPr>
      <w:r>
        <w:rPr>
          <w:spacing w:val="-1"/>
          <w:sz w:val="18"/>
        </w:rPr>
        <w:t>疗，以及超声波疗法等；符合全国医疗服务项目规范规定的项目。但不包括泥疗，蜡敷治疗，气泡浴与药物浸浴治疗。</w:t>
      </w:r>
    </w:p>
    <w:p>
      <w:pPr>
        <w:spacing w:before="0" w:line="284" w:lineRule="exact"/>
        <w:ind w:left="160" w:right="0" w:firstLine="0"/>
        <w:jc w:val="left"/>
        <w:rPr>
          <w:sz w:val="18"/>
        </w:rPr>
      </w:pPr>
      <w:r>
        <w:rPr>
          <w:spacing w:val="-2"/>
          <w:position w:val="9"/>
          <w:sz w:val="9"/>
        </w:rPr>
        <w:t>16</w:t>
      </w:r>
      <w:r>
        <w:rPr>
          <w:rFonts w:ascii="Microsoft JhengHei" w:eastAsia="Microsoft JhengHei"/>
          <w:b/>
          <w:spacing w:val="-2"/>
          <w:sz w:val="18"/>
        </w:rPr>
        <w:t>职业疗法：</w:t>
      </w:r>
      <w:r>
        <w:rPr>
          <w:spacing w:val="-2"/>
          <w:sz w:val="18"/>
        </w:rPr>
        <w:t>指对因疾病或损伤而使职业能力（如职业需要的语言、运动等能力）</w:t>
      </w:r>
      <w:r>
        <w:rPr>
          <w:spacing w:val="-3"/>
          <w:sz w:val="18"/>
        </w:rPr>
        <w:t>受损的被保险人，使用特定的职业能力康复</w:t>
      </w:r>
    </w:p>
    <w:p>
      <w:pPr>
        <w:spacing w:before="0" w:line="183" w:lineRule="exact"/>
        <w:ind w:left="160" w:right="0" w:firstLine="0"/>
        <w:jc w:val="left"/>
        <w:rPr>
          <w:sz w:val="18"/>
        </w:rPr>
      </w:pPr>
      <w:r>
        <w:rPr>
          <w:spacing w:val="-1"/>
          <w:sz w:val="18"/>
        </w:rPr>
        <w:t>手段对其能力受损进行的治疗。</w:t>
      </w:r>
    </w:p>
    <w:p>
      <w:pPr>
        <w:spacing w:before="0" w:line="283" w:lineRule="exact"/>
        <w:ind w:left="160" w:right="0" w:firstLine="0"/>
        <w:jc w:val="left"/>
        <w:rPr>
          <w:sz w:val="18"/>
        </w:rPr>
      </w:pPr>
      <w:r>
        <w:rPr>
          <w:spacing w:val="-2"/>
          <w:position w:val="9"/>
          <w:sz w:val="9"/>
        </w:rPr>
        <w:t>17</w:t>
      </w:r>
      <w:r>
        <w:rPr>
          <w:rFonts w:ascii="Microsoft JhengHei" w:eastAsia="Microsoft JhengHei"/>
          <w:b/>
          <w:spacing w:val="-2"/>
          <w:sz w:val="18"/>
        </w:rPr>
        <w:t>耐用医疗设备：</w:t>
      </w:r>
      <w:r>
        <w:rPr>
          <w:spacing w:val="-3"/>
          <w:sz w:val="18"/>
        </w:rPr>
        <w:t>指满足基本医疗需要的康复设备、矫形支具等，包括但不限于腿、臂、背和颈支具，人造腿、臂、眼。发生</w:t>
      </w:r>
    </w:p>
    <w:p>
      <w:pPr>
        <w:spacing w:before="0" w:line="184" w:lineRule="exact"/>
        <w:ind w:left="160" w:right="0" w:firstLine="0"/>
        <w:jc w:val="left"/>
        <w:rPr>
          <w:sz w:val="18"/>
        </w:rPr>
      </w:pPr>
      <w:r>
        <w:rPr>
          <w:spacing w:val="-1"/>
          <w:sz w:val="18"/>
        </w:rPr>
        <w:t>因患癌症而行属本合同保险责任范围的乳房切除术情形时，义乳及放入义乳的胸衣亦属耐用医疗设备。</w:t>
      </w:r>
    </w:p>
    <w:p>
      <w:pPr>
        <w:spacing w:before="6" w:line="206" w:lineRule="auto"/>
        <w:ind w:left="160" w:right="213" w:firstLine="0"/>
        <w:jc w:val="left"/>
        <w:rPr>
          <w:sz w:val="18"/>
        </w:rPr>
      </w:pPr>
      <w:r>
        <w:rPr>
          <w:position w:val="9"/>
          <w:sz w:val="9"/>
        </w:rPr>
        <w:t>18</w:t>
      </w:r>
      <w:r>
        <w:rPr>
          <w:rFonts w:ascii="Microsoft JhengHei" w:eastAsia="Microsoft JhengHei"/>
          <w:b/>
          <w:sz w:val="18"/>
        </w:rPr>
        <w:t>住院前后门急诊医疗费：</w:t>
      </w:r>
      <w:r>
        <w:rPr>
          <w:spacing w:val="-8"/>
          <w:sz w:val="18"/>
        </w:rPr>
        <w:t xml:space="preserve">指在住院前 </w:t>
      </w:r>
      <w:r>
        <w:rPr>
          <w:sz w:val="18"/>
        </w:rPr>
        <w:t>7</w:t>
      </w:r>
      <w:r>
        <w:rPr>
          <w:spacing w:val="-19"/>
          <w:sz w:val="18"/>
        </w:rPr>
        <w:t xml:space="preserve"> 日及后 </w:t>
      </w:r>
      <w:r>
        <w:rPr>
          <w:sz w:val="18"/>
        </w:rPr>
        <w:t>30</w:t>
      </w:r>
      <w:r>
        <w:rPr>
          <w:spacing w:val="-7"/>
          <w:sz w:val="18"/>
        </w:rPr>
        <w:t xml:space="preserve"> 日内因与该次住院相同原因接受门急诊治疗而发生的，需被保险人个人支</w:t>
      </w:r>
      <w:r>
        <w:rPr>
          <w:spacing w:val="-2"/>
          <w:sz w:val="18"/>
        </w:rPr>
        <w:t>付的，合理且必需的门急诊医疗费用。</w:t>
      </w:r>
    </w:p>
    <w:p>
      <w:pPr>
        <w:spacing w:before="0" w:line="262" w:lineRule="exact"/>
        <w:ind w:left="160" w:right="0" w:firstLine="0"/>
        <w:jc w:val="left"/>
        <w:rPr>
          <w:sz w:val="18"/>
        </w:rPr>
      </w:pPr>
      <w:r>
        <w:rPr>
          <w:position w:val="9"/>
          <w:sz w:val="9"/>
        </w:rPr>
        <w:t>19</w:t>
      </w:r>
      <w:r>
        <w:rPr>
          <w:rFonts w:ascii="Microsoft JhengHei" w:eastAsia="Microsoft JhengHei"/>
          <w:b/>
          <w:spacing w:val="-10"/>
          <w:sz w:val="18"/>
        </w:rPr>
        <w:t>临终关怀费用：</w:t>
      </w:r>
      <w:r>
        <w:rPr>
          <w:spacing w:val="-1"/>
          <w:sz w:val="18"/>
        </w:rPr>
        <w:t>指曾发生本合同保险事故的被保险人因与该事故相应的病症或相关的病症而现被诊断患终末期疾病且存活期</w:t>
      </w:r>
    </w:p>
    <w:p>
      <w:pPr>
        <w:spacing w:before="0" w:line="213" w:lineRule="exact"/>
        <w:ind w:left="160" w:right="0" w:firstLine="0"/>
        <w:jc w:val="left"/>
        <w:rPr>
          <w:sz w:val="18"/>
        </w:rPr>
      </w:pPr>
      <w:r>
        <w:rPr>
          <w:spacing w:val="-2"/>
          <w:sz w:val="18"/>
        </w:rPr>
        <w:t>二百四十日以下（含</w:t>
      </w:r>
      <w:r>
        <w:rPr>
          <w:spacing w:val="-55"/>
          <w:sz w:val="18"/>
        </w:rPr>
        <w:t>）</w:t>
      </w:r>
      <w:r>
        <w:rPr>
          <w:spacing w:val="-10"/>
          <w:sz w:val="18"/>
        </w:rPr>
        <w:t>，经本公司许可，该被保险人接受具有相应资质的临终关怀机构提供的、由专业人员和志愿者组成的跨</w:t>
      </w:r>
    </w:p>
    <w:p>
      <w:pPr>
        <w:spacing w:before="2" w:line="242" w:lineRule="auto"/>
        <w:ind w:left="160" w:right="107" w:firstLine="0"/>
        <w:jc w:val="both"/>
        <w:rPr>
          <w:sz w:val="18"/>
        </w:rPr>
      </w:pPr>
      <w:r>
        <w:rPr>
          <w:spacing w:val="-3"/>
          <w:sz w:val="18"/>
        </w:rPr>
        <w:t>学科队伍在医学指导下实施的姑息性、支持性医护设施而发生的费用</w:t>
      </w:r>
      <w:r>
        <w:rPr>
          <w:sz w:val="18"/>
        </w:rPr>
        <w:t>（不包括保险期间届满后发生的临终关怀费用</w:t>
      </w:r>
      <w:r>
        <w:rPr>
          <w:spacing w:val="-92"/>
          <w:sz w:val="18"/>
        </w:rPr>
        <w:t>）</w:t>
      </w:r>
      <w:r>
        <w:rPr>
          <w:spacing w:val="-6"/>
          <w:sz w:val="18"/>
        </w:rPr>
        <w:t>。被保险人入住临终关怀机构接受临终关怀的，须基于病情和家庭必要。临终关怀机构指对终末期病人提供集成家庭或住院医护服务</w:t>
      </w:r>
      <w:r>
        <w:rPr>
          <w:spacing w:val="-5"/>
          <w:sz w:val="18"/>
        </w:rPr>
        <w:t>的机构，该机构应满足下列全部条件</w:t>
      </w:r>
      <w:r>
        <w:rPr>
          <w:spacing w:val="-101"/>
          <w:sz w:val="18"/>
        </w:rPr>
        <w:t>：</w:t>
      </w:r>
      <w:r>
        <w:rPr>
          <w:sz w:val="18"/>
        </w:rPr>
        <w:t>（一</w:t>
      </w:r>
      <w:r>
        <w:rPr>
          <w:spacing w:val="-10"/>
          <w:sz w:val="18"/>
        </w:rPr>
        <w:t>）</w:t>
      </w:r>
      <w:r>
        <w:rPr>
          <w:sz w:val="18"/>
        </w:rPr>
        <w:t>取得了政府相关部门的许可</w:t>
      </w:r>
      <w:r>
        <w:rPr>
          <w:spacing w:val="-101"/>
          <w:sz w:val="18"/>
        </w:rPr>
        <w:t>；</w:t>
      </w:r>
      <w:r>
        <w:rPr>
          <w:sz w:val="18"/>
        </w:rPr>
        <w:t>（二</w:t>
      </w:r>
      <w:r>
        <w:rPr>
          <w:spacing w:val="-10"/>
          <w:sz w:val="18"/>
        </w:rPr>
        <w:t>）</w:t>
      </w:r>
      <w:r>
        <w:rPr>
          <w:sz w:val="18"/>
        </w:rPr>
        <w:t>二十四小时提供服务</w:t>
      </w:r>
      <w:r>
        <w:rPr>
          <w:spacing w:val="-101"/>
          <w:sz w:val="18"/>
        </w:rPr>
        <w:t>；</w:t>
      </w:r>
      <w:r>
        <w:rPr>
          <w:sz w:val="18"/>
        </w:rPr>
        <w:t>（三</w:t>
      </w:r>
      <w:r>
        <w:rPr>
          <w:spacing w:val="-10"/>
          <w:sz w:val="18"/>
        </w:rPr>
        <w:t>）</w:t>
      </w:r>
      <w:r>
        <w:rPr>
          <w:sz w:val="18"/>
        </w:rPr>
        <w:t>有医师直接管理</w:t>
      </w:r>
      <w:r>
        <w:rPr>
          <w:spacing w:val="-29"/>
          <w:sz w:val="18"/>
        </w:rPr>
        <w:t>和监控；</w:t>
      </w:r>
      <w:r>
        <w:rPr>
          <w:sz w:val="18"/>
        </w:rPr>
        <w:t>（四</w:t>
      </w:r>
      <w:r>
        <w:rPr>
          <w:spacing w:val="-22"/>
          <w:sz w:val="18"/>
        </w:rPr>
        <w:t>）</w:t>
      </w:r>
      <w:r>
        <w:rPr>
          <w:spacing w:val="-4"/>
          <w:sz w:val="18"/>
        </w:rPr>
        <w:t>有注册护士指挥、协调护理服务</w:t>
      </w:r>
      <w:r>
        <w:rPr>
          <w:spacing w:val="-113"/>
          <w:sz w:val="18"/>
        </w:rPr>
        <w:t>；</w:t>
      </w:r>
      <w:r>
        <w:rPr>
          <w:sz w:val="18"/>
        </w:rPr>
        <w:t>（五</w:t>
      </w:r>
      <w:r>
        <w:rPr>
          <w:spacing w:val="-22"/>
          <w:sz w:val="18"/>
        </w:rPr>
        <w:t>）</w:t>
      </w:r>
      <w:r>
        <w:rPr>
          <w:sz w:val="18"/>
        </w:rPr>
        <w:t>被许可从事社会服务指导和协调</w:t>
      </w:r>
      <w:r>
        <w:rPr>
          <w:spacing w:val="-113"/>
          <w:sz w:val="18"/>
        </w:rPr>
        <w:t>；</w:t>
      </w:r>
      <w:r>
        <w:rPr>
          <w:sz w:val="18"/>
        </w:rPr>
        <w:t>（</w:t>
      </w:r>
      <w:r>
        <w:rPr>
          <w:spacing w:val="-3"/>
          <w:sz w:val="18"/>
        </w:rPr>
        <w:t>六</w:t>
      </w:r>
      <w:r>
        <w:rPr>
          <w:spacing w:val="-22"/>
          <w:sz w:val="18"/>
        </w:rPr>
        <w:t>）</w:t>
      </w:r>
      <w:r>
        <w:rPr>
          <w:spacing w:val="-1"/>
          <w:sz w:val="18"/>
        </w:rPr>
        <w:t>主要目的为提供临终关怀服务；</w:t>
      </w:r>
    </w:p>
    <w:p>
      <w:pPr>
        <w:spacing w:before="2" w:line="202" w:lineRule="exact"/>
        <w:ind w:left="160" w:right="0" w:firstLine="0"/>
        <w:jc w:val="left"/>
        <w:rPr>
          <w:sz w:val="18"/>
        </w:rPr>
      </w:pPr>
      <w:r>
        <w:rPr>
          <w:spacing w:val="-4"/>
          <w:sz w:val="18"/>
        </w:rPr>
        <w:t>（七）有全职管理人员；（八）</w:t>
      </w:r>
      <w:r>
        <w:rPr>
          <w:spacing w:val="-5"/>
          <w:sz w:val="18"/>
        </w:rPr>
        <w:t>保存了所提供服务的全部书面记录。</w:t>
      </w:r>
    </w:p>
    <w:p>
      <w:pPr>
        <w:spacing w:before="0" w:line="283" w:lineRule="exact"/>
        <w:ind w:left="160" w:right="0" w:firstLine="0"/>
        <w:jc w:val="left"/>
        <w:rPr>
          <w:sz w:val="18"/>
        </w:rPr>
      </w:pPr>
      <w:r>
        <w:rPr>
          <w:position w:val="9"/>
          <w:sz w:val="9"/>
        </w:rPr>
        <w:t>20</w:t>
      </w:r>
      <w:r>
        <w:rPr>
          <w:rFonts w:ascii="Microsoft JhengHei" w:eastAsia="Microsoft JhengHei"/>
          <w:b/>
          <w:sz w:val="18"/>
        </w:rPr>
        <w:t>精神和心理障碍治疗费</w:t>
      </w:r>
      <w:r>
        <w:rPr>
          <w:spacing w:val="-1"/>
          <w:sz w:val="18"/>
        </w:rPr>
        <w:t>：指经医师诊断和要求被保险人在医学认可的精神心理专科医疗机构或设有精神心理科室的医疗机</w:t>
      </w:r>
    </w:p>
    <w:p>
      <w:pPr>
        <w:spacing w:before="0" w:line="211" w:lineRule="exact"/>
        <w:ind w:left="160" w:right="0" w:firstLine="0"/>
        <w:jc w:val="left"/>
        <w:rPr>
          <w:sz w:val="18"/>
        </w:rPr>
      </w:pPr>
      <w:r>
        <w:rPr>
          <w:spacing w:val="-1"/>
          <w:sz w:val="18"/>
        </w:rPr>
        <w:t>构，为治疗精神和心理障碍接受由具有相应专业资格的医师或心理学家实施的住院或门诊医疗和咨询费用。精神和心理障碍</w:t>
      </w:r>
    </w:p>
    <w:p>
      <w:pPr>
        <w:spacing w:before="5" w:line="242" w:lineRule="auto"/>
        <w:ind w:left="160" w:right="224" w:firstLine="0"/>
        <w:jc w:val="left"/>
        <w:rPr>
          <w:sz w:val="18"/>
        </w:rPr>
      </w:pPr>
      <w:r>
        <w:rPr>
          <w:spacing w:val="-2"/>
          <w:sz w:val="18"/>
        </w:rPr>
        <w:t>包括但不限于神经性贪食症、神经性厌食症、悲伤辅导和悲伤治疗、注意力缺陷症、注意缺陷多动障碍，但不包括酒精和药物滥用戒断治疗智商测试、教育测试、婚姻和家庭心理咨询。</w:t>
      </w:r>
    </w:p>
    <w:p>
      <w:pPr>
        <w:spacing w:after="0" w:line="242" w:lineRule="auto"/>
        <w:jc w:val="left"/>
        <w:rPr>
          <w:sz w:val="18"/>
        </w:rPr>
        <w:sectPr>
          <w:pgSz w:w="11910" w:h="16840"/>
          <w:pgMar w:top="1360" w:right="880" w:bottom="280" w:left="920" w:header="720" w:footer="720" w:gutter="0"/>
          <w:cols w:space="720" w:num="1"/>
        </w:sectPr>
      </w:pPr>
    </w:p>
    <w:p>
      <w:pPr>
        <w:pStyle w:val="4"/>
        <w:numPr>
          <w:ilvl w:val="2"/>
          <w:numId w:val="5"/>
        </w:numPr>
        <w:tabs>
          <w:tab w:val="left" w:pos="1254"/>
          <w:tab w:val="left" w:pos="1255"/>
        </w:tabs>
        <w:spacing w:before="68" w:after="0" w:line="194" w:lineRule="auto"/>
        <w:ind w:left="1254" w:right="0" w:hanging="910"/>
        <w:jc w:val="left"/>
      </w:pPr>
      <w:r>
        <w:rPr>
          <w:spacing w:val="22"/>
        </w:rPr>
        <w:t>恶性肿瘤医疗</w:t>
      </w:r>
      <w:r>
        <w:rPr>
          <w:spacing w:val="-4"/>
        </w:rPr>
        <w:t>保险金</w:t>
      </w:r>
    </w:p>
    <w:p>
      <w:pPr>
        <w:pStyle w:val="5"/>
        <w:spacing w:before="68" w:line="194" w:lineRule="auto"/>
        <w:ind w:left="174" w:right="248"/>
        <w:jc w:val="both"/>
      </w:pPr>
      <w:r>
        <w:br w:type="column"/>
      </w:r>
      <w:r>
        <w:rPr>
          <w:spacing w:val="-4"/>
        </w:rPr>
        <w:t>在保险期间内，被保险人在等待期后，因</w:t>
      </w:r>
      <w:r>
        <w:rPr>
          <w:rFonts w:ascii="Microsoft JhengHei" w:eastAsia="Microsoft JhengHei"/>
          <w:b/>
          <w:spacing w:val="-4"/>
        </w:rPr>
        <w:t>确诊初次发生</w:t>
      </w:r>
      <w:r>
        <w:rPr>
          <w:rFonts w:ascii="Microsoft JhengHei" w:eastAsia="Microsoft JhengHei"/>
          <w:b/>
          <w:spacing w:val="-4"/>
          <w:position w:val="11"/>
          <w:sz w:val="11"/>
        </w:rPr>
        <w:t>21</w:t>
      </w:r>
      <w:r>
        <w:rPr>
          <w:spacing w:val="-4"/>
        </w:rPr>
        <w:t>恶性肿瘤，或在续保</w:t>
      </w:r>
      <w:r>
        <w:rPr>
          <w:spacing w:val="-2"/>
        </w:rPr>
        <w:t>保险期间内，在本公司指定或认可的医疗机构由专科医生确诊仍处于</w:t>
      </w:r>
      <w:r>
        <w:rPr>
          <w:rFonts w:ascii="Microsoft JhengHei" w:eastAsia="Microsoft JhengHei"/>
          <w:b/>
          <w:spacing w:val="-2"/>
        </w:rPr>
        <w:t>恶性肿</w:t>
      </w:r>
      <w:r>
        <w:rPr>
          <w:rFonts w:ascii="Microsoft JhengHei" w:eastAsia="Microsoft JhengHei"/>
          <w:b/>
          <w:w w:val="95"/>
        </w:rPr>
        <w:t>瘤状态</w:t>
      </w:r>
      <w:r>
        <w:rPr>
          <w:rFonts w:ascii="Microsoft JhengHei" w:eastAsia="Microsoft JhengHei"/>
          <w:b/>
          <w:w w:val="95"/>
          <w:position w:val="11"/>
          <w:sz w:val="11"/>
        </w:rPr>
        <w:t>22</w:t>
      </w:r>
      <w:r>
        <w:rPr>
          <w:spacing w:val="-11"/>
          <w:w w:val="95"/>
        </w:rPr>
        <w:t>的，对于被保险人在</w:t>
      </w:r>
      <w:r>
        <w:rPr>
          <w:w w:val="95"/>
        </w:rPr>
        <w:t>本公司指定或认可的医疗机构接受由具有相应</w:t>
      </w:r>
      <w:r>
        <w:rPr>
          <w:spacing w:val="-10"/>
          <w:w w:val="95"/>
        </w:rPr>
        <w:t>资</w:t>
      </w:r>
    </w:p>
    <w:p>
      <w:pPr>
        <w:pStyle w:val="5"/>
        <w:spacing w:before="14" w:line="278" w:lineRule="auto"/>
        <w:ind w:left="174" w:right="252"/>
      </w:pPr>
      <w:r>
        <w:rPr>
          <w:spacing w:val="-2"/>
        </w:rPr>
        <w:t>质的医护人员提供的医学必需的恶性肿瘤医疗，对由此发生的符合通常惯例水平的下列费用，本公司按本合同有关约定承担给付保险金的责任。</w:t>
      </w:r>
    </w:p>
    <w:p>
      <w:pPr>
        <w:pStyle w:val="9"/>
        <w:numPr>
          <w:ilvl w:val="0"/>
          <w:numId w:val="9"/>
        </w:numPr>
        <w:tabs>
          <w:tab w:val="left" w:pos="705"/>
        </w:tabs>
        <w:spacing w:before="156" w:after="0" w:line="240" w:lineRule="auto"/>
        <w:ind w:left="704" w:right="0" w:hanging="531"/>
        <w:jc w:val="left"/>
        <w:rPr>
          <w:sz w:val="21"/>
        </w:rPr>
      </w:pPr>
      <w:r>
        <w:rPr>
          <w:spacing w:val="-4"/>
          <w:sz w:val="21"/>
        </w:rPr>
        <w:t>床位费；</w:t>
      </w:r>
    </w:p>
    <w:p>
      <w:pPr>
        <w:pStyle w:val="5"/>
        <w:spacing w:before="6"/>
        <w:rPr>
          <w:sz w:val="15"/>
        </w:rPr>
      </w:pPr>
    </w:p>
    <w:p>
      <w:pPr>
        <w:pStyle w:val="9"/>
        <w:numPr>
          <w:ilvl w:val="0"/>
          <w:numId w:val="9"/>
        </w:numPr>
        <w:tabs>
          <w:tab w:val="left" w:pos="705"/>
        </w:tabs>
        <w:spacing w:before="1" w:after="0" w:line="240" w:lineRule="auto"/>
        <w:ind w:left="704" w:right="0" w:hanging="531"/>
        <w:jc w:val="left"/>
        <w:rPr>
          <w:sz w:val="21"/>
        </w:rPr>
      </w:pPr>
      <w:r>
        <w:rPr>
          <w:spacing w:val="-4"/>
          <w:sz w:val="21"/>
        </w:rPr>
        <w:t>膳食费、护理费；</w:t>
      </w:r>
    </w:p>
    <w:p>
      <w:pPr>
        <w:pStyle w:val="5"/>
        <w:spacing w:before="6"/>
        <w:rPr>
          <w:sz w:val="15"/>
        </w:rPr>
      </w:pPr>
    </w:p>
    <w:p>
      <w:pPr>
        <w:pStyle w:val="9"/>
        <w:numPr>
          <w:ilvl w:val="0"/>
          <w:numId w:val="9"/>
        </w:numPr>
        <w:tabs>
          <w:tab w:val="left" w:pos="705"/>
        </w:tabs>
        <w:spacing w:before="0" w:after="0" w:line="240" w:lineRule="auto"/>
        <w:ind w:left="704" w:right="0" w:hanging="531"/>
        <w:jc w:val="left"/>
        <w:rPr>
          <w:sz w:val="21"/>
        </w:rPr>
      </w:pPr>
      <w:r>
        <w:rPr>
          <w:spacing w:val="-4"/>
          <w:sz w:val="21"/>
        </w:rPr>
        <w:t>重症监护室费；</w:t>
      </w:r>
    </w:p>
    <w:p>
      <w:pPr>
        <w:pStyle w:val="5"/>
        <w:spacing w:before="7"/>
        <w:rPr>
          <w:sz w:val="15"/>
        </w:rPr>
      </w:pPr>
    </w:p>
    <w:p>
      <w:pPr>
        <w:pStyle w:val="9"/>
        <w:numPr>
          <w:ilvl w:val="0"/>
          <w:numId w:val="9"/>
        </w:numPr>
        <w:tabs>
          <w:tab w:val="left" w:pos="705"/>
        </w:tabs>
        <w:spacing w:before="0" w:after="0" w:line="240" w:lineRule="auto"/>
        <w:ind w:left="704" w:right="0" w:hanging="531"/>
        <w:jc w:val="left"/>
        <w:rPr>
          <w:sz w:val="21"/>
        </w:rPr>
      </w:pPr>
      <w:r>
        <w:rPr>
          <w:spacing w:val="-4"/>
          <w:sz w:val="21"/>
        </w:rPr>
        <w:t>检查检验费；</w:t>
      </w:r>
    </w:p>
    <w:p>
      <w:pPr>
        <w:pStyle w:val="5"/>
        <w:spacing w:before="7"/>
        <w:rPr>
          <w:sz w:val="15"/>
        </w:rPr>
      </w:pPr>
    </w:p>
    <w:p>
      <w:pPr>
        <w:pStyle w:val="9"/>
        <w:numPr>
          <w:ilvl w:val="0"/>
          <w:numId w:val="9"/>
        </w:numPr>
        <w:tabs>
          <w:tab w:val="left" w:pos="702"/>
        </w:tabs>
        <w:spacing w:before="0" w:after="0" w:line="278" w:lineRule="auto"/>
        <w:ind w:left="174" w:right="253" w:firstLine="0"/>
        <w:jc w:val="left"/>
        <w:rPr>
          <w:sz w:val="21"/>
        </w:rPr>
      </w:pPr>
      <w:r>
        <w:rPr>
          <w:spacing w:val="-4"/>
          <w:sz w:val="21"/>
        </w:rPr>
        <w:t>手术费、麻醉费、药品费、材料费、医疗机构拥有的医疗设备（不含耐</w:t>
      </w:r>
      <w:r>
        <w:rPr>
          <w:spacing w:val="-2"/>
          <w:sz w:val="21"/>
        </w:rPr>
        <w:t>用医疗设备）使用费；</w:t>
      </w:r>
    </w:p>
    <w:p>
      <w:pPr>
        <w:pStyle w:val="9"/>
        <w:numPr>
          <w:ilvl w:val="0"/>
          <w:numId w:val="9"/>
        </w:numPr>
        <w:tabs>
          <w:tab w:val="left" w:pos="705"/>
        </w:tabs>
        <w:spacing w:before="156" w:after="0" w:line="240" w:lineRule="auto"/>
        <w:ind w:left="704" w:right="0" w:hanging="531"/>
        <w:jc w:val="left"/>
        <w:rPr>
          <w:sz w:val="21"/>
        </w:rPr>
      </w:pPr>
      <w:r>
        <w:rPr>
          <w:spacing w:val="-3"/>
          <w:sz w:val="21"/>
        </w:rPr>
        <w:t>治疗费、医生费、会诊费；</w:t>
      </w:r>
    </w:p>
    <w:p>
      <w:pPr>
        <w:pStyle w:val="5"/>
        <w:spacing w:before="7"/>
        <w:rPr>
          <w:sz w:val="15"/>
        </w:rPr>
      </w:pPr>
    </w:p>
    <w:p>
      <w:pPr>
        <w:pStyle w:val="9"/>
        <w:numPr>
          <w:ilvl w:val="0"/>
          <w:numId w:val="9"/>
        </w:numPr>
        <w:tabs>
          <w:tab w:val="left" w:pos="705"/>
        </w:tabs>
        <w:spacing w:before="0" w:after="0" w:line="240" w:lineRule="auto"/>
        <w:ind w:left="704" w:right="0" w:hanging="531"/>
        <w:jc w:val="left"/>
        <w:rPr>
          <w:sz w:val="21"/>
        </w:rPr>
      </w:pPr>
      <w:r>
        <w:rPr>
          <w:spacing w:val="-4"/>
          <w:sz w:val="21"/>
        </w:rPr>
        <w:t>手术植入器材费；</w:t>
      </w:r>
    </w:p>
    <w:p>
      <w:pPr>
        <w:pStyle w:val="5"/>
        <w:spacing w:before="7"/>
        <w:rPr>
          <w:sz w:val="15"/>
        </w:rPr>
      </w:pPr>
    </w:p>
    <w:p>
      <w:pPr>
        <w:pStyle w:val="9"/>
        <w:numPr>
          <w:ilvl w:val="0"/>
          <w:numId w:val="9"/>
        </w:numPr>
        <w:tabs>
          <w:tab w:val="left" w:pos="705"/>
        </w:tabs>
        <w:spacing w:before="0" w:after="0" w:line="240" w:lineRule="auto"/>
        <w:ind w:left="704" w:right="0" w:hanging="531"/>
        <w:jc w:val="left"/>
        <w:rPr>
          <w:sz w:val="21"/>
        </w:rPr>
      </w:pPr>
      <w:r>
        <w:rPr>
          <w:spacing w:val="-3"/>
          <w:sz w:val="21"/>
        </w:rPr>
        <w:t>西式理疗费：物理治疗、职业治疗、语言治疗费；</w:t>
      </w:r>
    </w:p>
    <w:p>
      <w:pPr>
        <w:pStyle w:val="5"/>
        <w:spacing w:before="6"/>
        <w:rPr>
          <w:sz w:val="15"/>
        </w:rPr>
      </w:pPr>
    </w:p>
    <w:p>
      <w:pPr>
        <w:pStyle w:val="9"/>
        <w:numPr>
          <w:ilvl w:val="0"/>
          <w:numId w:val="9"/>
        </w:numPr>
        <w:tabs>
          <w:tab w:val="left" w:pos="705"/>
        </w:tabs>
        <w:spacing w:before="1" w:after="0" w:line="240" w:lineRule="auto"/>
        <w:ind w:left="704" w:right="0" w:hanging="531"/>
        <w:jc w:val="left"/>
        <w:rPr>
          <w:sz w:val="21"/>
        </w:rPr>
      </w:pPr>
      <w:r>
        <w:rPr>
          <w:spacing w:val="-4"/>
          <w:sz w:val="21"/>
        </w:rPr>
        <w:t>耐用医疗设备费；</w:t>
      </w:r>
    </w:p>
    <w:p>
      <w:pPr>
        <w:pStyle w:val="5"/>
        <w:spacing w:before="6"/>
        <w:rPr>
          <w:sz w:val="15"/>
        </w:rPr>
      </w:pPr>
    </w:p>
    <w:p>
      <w:pPr>
        <w:pStyle w:val="9"/>
        <w:numPr>
          <w:ilvl w:val="0"/>
          <w:numId w:val="9"/>
        </w:numPr>
        <w:tabs>
          <w:tab w:val="left" w:pos="810"/>
        </w:tabs>
        <w:spacing w:before="0" w:after="0" w:line="240" w:lineRule="auto"/>
        <w:ind w:left="809" w:right="0" w:hanging="636"/>
        <w:jc w:val="left"/>
        <w:rPr>
          <w:sz w:val="21"/>
        </w:rPr>
      </w:pPr>
      <w:r>
        <w:rPr>
          <w:spacing w:val="-10"/>
          <w:sz w:val="21"/>
        </w:rPr>
        <w:t xml:space="preserve">陪床费：未满 </w:t>
      </w:r>
      <w:r>
        <w:rPr>
          <w:spacing w:val="-4"/>
          <w:sz w:val="21"/>
        </w:rPr>
        <w:t>18</w:t>
      </w:r>
      <w:r>
        <w:rPr>
          <w:spacing w:val="-10"/>
          <w:sz w:val="21"/>
        </w:rPr>
        <w:t xml:space="preserve"> 周岁被保险人住院期间其父亲或母亲</w:t>
      </w:r>
      <w:r>
        <w:rPr>
          <w:spacing w:val="-4"/>
          <w:sz w:val="21"/>
        </w:rPr>
        <w:t>（限一名）</w:t>
      </w:r>
      <w:r>
        <w:rPr>
          <w:spacing w:val="-7"/>
          <w:sz w:val="21"/>
        </w:rPr>
        <w:t>或被</w:t>
      </w:r>
    </w:p>
    <w:p>
      <w:pPr>
        <w:pStyle w:val="5"/>
        <w:spacing w:before="43" w:line="278" w:lineRule="auto"/>
        <w:ind w:left="174" w:right="251"/>
      </w:pPr>
      <w:r>
        <w:rPr>
          <w:spacing w:val="-3"/>
        </w:rPr>
        <w:t xml:space="preserve">保险人住院期间其出生未满 </w:t>
      </w:r>
      <w:r>
        <w:t>16</w:t>
      </w:r>
      <w:r>
        <w:rPr>
          <w:spacing w:val="-8"/>
        </w:rPr>
        <w:t xml:space="preserve"> 周的新生儿</w:t>
      </w:r>
      <w:r>
        <w:t>（</w:t>
      </w:r>
      <w:r>
        <w:rPr>
          <w:spacing w:val="-11"/>
        </w:rPr>
        <w:t>以下简称“陪同人员”</w:t>
      </w:r>
      <w:r>
        <w:t>）陪同住</w:t>
      </w:r>
      <w:r>
        <w:rPr>
          <w:spacing w:val="-2"/>
        </w:rPr>
        <w:t>院加床费以及医疗机构提供的膳食费；</w:t>
      </w:r>
    </w:p>
    <w:p>
      <w:pPr>
        <w:pStyle w:val="5"/>
        <w:spacing w:before="6"/>
        <w:rPr>
          <w:sz w:val="14"/>
        </w:rPr>
      </w:pPr>
    </w:p>
    <w:p>
      <w:pPr>
        <w:pStyle w:val="9"/>
        <w:numPr>
          <w:ilvl w:val="0"/>
          <w:numId w:val="9"/>
        </w:numPr>
        <w:tabs>
          <w:tab w:val="left" w:pos="810"/>
        </w:tabs>
        <w:spacing w:before="0" w:after="0" w:line="206" w:lineRule="auto"/>
        <w:ind w:left="174" w:right="145" w:firstLine="0"/>
        <w:jc w:val="left"/>
        <w:rPr>
          <w:sz w:val="21"/>
        </w:rPr>
      </w:pPr>
      <w:r>
        <w:rPr>
          <w:spacing w:val="-2"/>
          <w:sz w:val="21"/>
        </w:rPr>
        <w:t>视为住院医疗的特殊门诊费用：门诊肾透析费；门诊恶性肿瘤治疗费，包括</w:t>
      </w:r>
      <w:r>
        <w:rPr>
          <w:rFonts w:ascii="Microsoft JhengHei" w:eastAsia="Microsoft JhengHei"/>
          <w:b/>
          <w:spacing w:val="-2"/>
          <w:sz w:val="21"/>
        </w:rPr>
        <w:t>化学疗法</w:t>
      </w:r>
      <w:r>
        <w:rPr>
          <w:rFonts w:ascii="Microsoft JhengHei" w:eastAsia="Microsoft JhengHei"/>
          <w:b/>
          <w:spacing w:val="-2"/>
          <w:position w:val="11"/>
          <w:sz w:val="11"/>
        </w:rPr>
        <w:t>23</w:t>
      </w:r>
      <w:r>
        <w:rPr>
          <w:spacing w:val="-2"/>
          <w:sz w:val="21"/>
        </w:rPr>
        <w:t>、</w:t>
      </w:r>
      <w:r>
        <w:rPr>
          <w:rFonts w:ascii="Microsoft JhengHei" w:eastAsia="Microsoft JhengHei"/>
          <w:b/>
          <w:spacing w:val="-2"/>
          <w:sz w:val="21"/>
        </w:rPr>
        <w:t>放射疗法</w:t>
      </w:r>
      <w:r>
        <w:rPr>
          <w:rFonts w:ascii="Microsoft JhengHei" w:eastAsia="Microsoft JhengHei"/>
          <w:b/>
          <w:spacing w:val="-2"/>
          <w:position w:val="11"/>
          <w:sz w:val="11"/>
        </w:rPr>
        <w:t>24</w:t>
      </w:r>
      <w:r>
        <w:rPr>
          <w:spacing w:val="-2"/>
          <w:sz w:val="21"/>
        </w:rPr>
        <w:t>、</w:t>
      </w:r>
      <w:r>
        <w:rPr>
          <w:rFonts w:ascii="Microsoft JhengHei" w:eastAsia="Microsoft JhengHei"/>
          <w:b/>
          <w:spacing w:val="-2"/>
          <w:sz w:val="21"/>
        </w:rPr>
        <w:t>肿瘤免疫疗法</w:t>
      </w:r>
      <w:r>
        <w:rPr>
          <w:rFonts w:ascii="Microsoft JhengHei" w:eastAsia="Microsoft JhengHei"/>
          <w:b/>
          <w:spacing w:val="-2"/>
          <w:position w:val="11"/>
          <w:sz w:val="11"/>
        </w:rPr>
        <w:t>25</w:t>
      </w:r>
      <w:r>
        <w:rPr>
          <w:spacing w:val="-2"/>
          <w:sz w:val="21"/>
        </w:rPr>
        <w:t>、</w:t>
      </w:r>
      <w:r>
        <w:rPr>
          <w:rFonts w:ascii="Microsoft JhengHei" w:eastAsia="Microsoft JhengHei"/>
          <w:b/>
          <w:spacing w:val="-2"/>
          <w:sz w:val="21"/>
        </w:rPr>
        <w:t>肿瘤内分泌疗法</w:t>
      </w:r>
      <w:r>
        <w:rPr>
          <w:rFonts w:ascii="Microsoft JhengHei" w:eastAsia="Microsoft JhengHei"/>
          <w:b/>
          <w:spacing w:val="-2"/>
          <w:position w:val="11"/>
          <w:sz w:val="11"/>
        </w:rPr>
        <w:t>26</w:t>
      </w:r>
      <w:r>
        <w:rPr>
          <w:spacing w:val="-2"/>
          <w:sz w:val="21"/>
        </w:rPr>
        <w:t>、</w:t>
      </w:r>
      <w:r>
        <w:rPr>
          <w:rFonts w:ascii="Microsoft JhengHei" w:eastAsia="Microsoft JhengHei"/>
          <w:b/>
          <w:spacing w:val="-2"/>
          <w:sz w:val="21"/>
        </w:rPr>
        <w:t>肿瘤靶向疗法</w:t>
      </w:r>
      <w:r>
        <w:rPr>
          <w:rFonts w:ascii="Microsoft JhengHei" w:eastAsia="Microsoft JhengHei"/>
          <w:b/>
          <w:spacing w:val="-2"/>
          <w:position w:val="11"/>
          <w:sz w:val="11"/>
        </w:rPr>
        <w:t>27</w:t>
      </w:r>
      <w:r>
        <w:rPr>
          <w:spacing w:val="-2"/>
          <w:sz w:val="21"/>
        </w:rPr>
        <w:t>等的治疗费用；器官移植后的门诊抗排异治疗费用；门诊手术费；住</w:t>
      </w:r>
      <w:r>
        <w:rPr>
          <w:spacing w:val="-10"/>
          <w:sz w:val="21"/>
        </w:rPr>
        <w:t>院</w:t>
      </w:r>
    </w:p>
    <w:p>
      <w:pPr>
        <w:pStyle w:val="5"/>
        <w:spacing w:before="11"/>
        <w:ind w:left="174"/>
      </w:pPr>
      <w:r>
        <w:rPr>
          <w:spacing w:val="-3"/>
        </w:rPr>
        <w:t>前后门急诊医疗费；</w:t>
      </w:r>
    </w:p>
    <w:p>
      <w:pPr>
        <w:pStyle w:val="5"/>
        <w:spacing w:before="7"/>
        <w:rPr>
          <w:sz w:val="15"/>
        </w:rPr>
      </w:pPr>
    </w:p>
    <w:p>
      <w:pPr>
        <w:pStyle w:val="9"/>
        <w:numPr>
          <w:ilvl w:val="0"/>
          <w:numId w:val="9"/>
        </w:numPr>
        <w:tabs>
          <w:tab w:val="left" w:pos="810"/>
        </w:tabs>
        <w:spacing w:before="0" w:after="0" w:line="240" w:lineRule="auto"/>
        <w:ind w:left="809" w:right="0" w:hanging="636"/>
        <w:jc w:val="left"/>
        <w:rPr>
          <w:sz w:val="21"/>
        </w:rPr>
      </w:pPr>
      <w:r>
        <w:rPr>
          <w:spacing w:val="-3"/>
          <w:sz w:val="21"/>
        </w:rPr>
        <w:t>质子重离子治疗费；</w:t>
      </w:r>
    </w:p>
    <w:p>
      <w:pPr>
        <w:spacing w:after="0" w:line="240" w:lineRule="auto"/>
        <w:jc w:val="left"/>
        <w:rPr>
          <w:sz w:val="21"/>
        </w:rPr>
        <w:sectPr>
          <w:pgSz w:w="11910" w:h="16840"/>
          <w:pgMar w:top="1360" w:right="880" w:bottom="280" w:left="920" w:header="720" w:footer="720" w:gutter="0"/>
          <w:cols w:equalWidth="0" w:num="2">
            <w:col w:w="2675" w:space="40"/>
            <w:col w:w="7395"/>
          </w:cols>
        </w:sectPr>
      </w:pPr>
    </w:p>
    <w:p>
      <w:pPr>
        <w:pStyle w:val="5"/>
        <w:rPr>
          <w:sz w:val="20"/>
        </w:rPr>
      </w:pPr>
    </w:p>
    <w:p>
      <w:pPr>
        <w:pStyle w:val="5"/>
        <w:spacing w:before="10"/>
        <w:rPr>
          <w:sz w:val="10"/>
        </w:rPr>
      </w:pPr>
    </w:p>
    <w:p>
      <w:pPr>
        <w:pStyle w:val="5"/>
        <w:spacing w:line="20" w:lineRule="exact"/>
        <w:ind w:left="160"/>
        <w:rPr>
          <w:sz w:val="2"/>
        </w:rPr>
      </w:pPr>
      <w:r>
        <w:rPr>
          <w:sz w:val="2"/>
        </w:rPr>
        <w:drawing>
          <wp:inline distT="0" distB="0" distL="0" distR="0">
            <wp:extent cx="1828800" cy="5715"/>
            <wp:effectExtent l="0" t="0" r="0" b="0"/>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9" cstate="print"/>
                    <a:stretch>
                      <a:fillRect/>
                    </a:stretch>
                  </pic:blipFill>
                  <pic:spPr>
                    <a:xfrm>
                      <a:off x="0" y="0"/>
                      <a:ext cx="1829130" cy="6096"/>
                    </a:xfrm>
                    <a:prstGeom prst="rect">
                      <a:avLst/>
                    </a:prstGeom>
                  </pic:spPr>
                </pic:pic>
              </a:graphicData>
            </a:graphic>
          </wp:inline>
        </w:drawing>
      </w:r>
    </w:p>
    <w:p>
      <w:pPr>
        <w:spacing w:before="28" w:line="312" w:lineRule="exact"/>
        <w:ind w:left="160" w:right="0" w:firstLine="0"/>
        <w:jc w:val="left"/>
        <w:rPr>
          <w:sz w:val="18"/>
        </w:rPr>
      </w:pPr>
      <w:r>
        <w:rPr>
          <w:spacing w:val="-2"/>
          <w:position w:val="9"/>
          <w:sz w:val="9"/>
        </w:rPr>
        <w:t>21</w:t>
      </w:r>
      <w:r>
        <w:rPr>
          <w:rFonts w:ascii="Microsoft JhengHei" w:eastAsia="Microsoft JhengHei"/>
          <w:b/>
          <w:spacing w:val="-2"/>
          <w:sz w:val="18"/>
        </w:rPr>
        <w:t>确诊初次发生：</w:t>
      </w:r>
      <w:r>
        <w:rPr>
          <w:spacing w:val="-2"/>
          <w:sz w:val="18"/>
        </w:rPr>
        <w:t>指被保险人自出生之日起第一次经医院确诊患有某种疾病，</w:t>
      </w:r>
      <w:r>
        <w:rPr>
          <w:color w:val="000000"/>
          <w:spacing w:val="-3"/>
          <w:sz w:val="18"/>
          <w:shd w:val="clear" w:color="auto" w:fill="E4E4E4"/>
        </w:rPr>
        <w:t>而不是指自本合同生效、复效之后第一次经医院</w:t>
      </w:r>
    </w:p>
    <w:p>
      <w:pPr>
        <w:spacing w:before="0" w:line="183" w:lineRule="exact"/>
        <w:ind w:left="160" w:right="0" w:firstLine="0"/>
        <w:jc w:val="left"/>
        <w:rPr>
          <w:sz w:val="18"/>
        </w:rPr>
      </w:pPr>
      <w:r>
        <w:rPr>
          <w:color w:val="000000"/>
          <w:spacing w:val="-2"/>
          <w:sz w:val="18"/>
          <w:shd w:val="clear" w:color="auto" w:fill="E4E4E4"/>
        </w:rPr>
        <w:t>确诊患有某种疾病。</w:t>
      </w:r>
    </w:p>
    <w:p>
      <w:pPr>
        <w:spacing w:before="0" w:line="283" w:lineRule="exact"/>
        <w:ind w:left="160" w:right="0" w:firstLine="0"/>
        <w:jc w:val="left"/>
        <w:rPr>
          <w:sz w:val="18"/>
        </w:rPr>
      </w:pPr>
      <w:r>
        <w:rPr>
          <w:position w:val="9"/>
          <w:sz w:val="9"/>
        </w:rPr>
        <w:t>22</w:t>
      </w:r>
      <w:r>
        <w:rPr>
          <w:rFonts w:ascii="Microsoft JhengHei" w:eastAsia="Microsoft JhengHei"/>
          <w:b/>
          <w:sz w:val="18"/>
        </w:rPr>
        <w:t>恶性肿瘤状态：</w:t>
      </w:r>
      <w:r>
        <w:rPr>
          <w:spacing w:val="-1"/>
          <w:sz w:val="18"/>
        </w:rPr>
        <w:t>恶性肿瘤需符合本合同的恶性肿瘤定义，恶性肿瘤状态包括以下情况：</w:t>
      </w:r>
    </w:p>
    <w:p>
      <w:pPr>
        <w:pStyle w:val="9"/>
        <w:numPr>
          <w:ilvl w:val="0"/>
          <w:numId w:val="10"/>
        </w:numPr>
        <w:tabs>
          <w:tab w:val="left" w:pos="613"/>
        </w:tabs>
        <w:spacing w:before="0" w:after="0" w:line="211" w:lineRule="exact"/>
        <w:ind w:left="612" w:right="0" w:hanging="453"/>
        <w:jc w:val="left"/>
        <w:rPr>
          <w:sz w:val="18"/>
        </w:rPr>
      </w:pPr>
      <w:r>
        <w:rPr>
          <w:spacing w:val="-3"/>
          <w:sz w:val="18"/>
        </w:rPr>
        <w:t>与被保险人在上一个连续的保险期间内，且在等待期后，在本公司指定或认可的医疗机构由专科医生确诊初次发生的恶</w:t>
      </w:r>
    </w:p>
    <w:p>
      <w:pPr>
        <w:spacing w:before="5"/>
        <w:ind w:left="160" w:right="0" w:firstLine="0"/>
        <w:jc w:val="left"/>
        <w:rPr>
          <w:sz w:val="18"/>
        </w:rPr>
      </w:pPr>
      <w:r>
        <w:rPr>
          <w:spacing w:val="-1"/>
          <w:sz w:val="18"/>
        </w:rPr>
        <w:t>性肿瘤无关的，且在续保保险期间内在本公司指定或认可的医疗机构由专科医生确诊初次新发恶性肿瘤；</w:t>
      </w:r>
    </w:p>
    <w:p>
      <w:pPr>
        <w:pStyle w:val="9"/>
        <w:numPr>
          <w:ilvl w:val="0"/>
          <w:numId w:val="10"/>
        </w:numPr>
        <w:tabs>
          <w:tab w:val="left" w:pos="613"/>
        </w:tabs>
        <w:spacing w:before="2" w:after="0" w:line="242" w:lineRule="auto"/>
        <w:ind w:left="160" w:right="197" w:firstLine="0"/>
        <w:jc w:val="left"/>
        <w:rPr>
          <w:sz w:val="18"/>
        </w:rPr>
      </w:pPr>
      <w:r>
        <w:rPr>
          <w:spacing w:val="-2"/>
          <w:sz w:val="18"/>
        </w:rPr>
        <w:t>被保险人在上一个连续的保险期间内，且在等待期后，在本公司指定或认可的医疗机构由专科医生确诊初次发生的恶性肿瘤的复发、转移、持续存在；</w:t>
      </w:r>
    </w:p>
    <w:p>
      <w:pPr>
        <w:spacing w:before="0" w:line="254" w:lineRule="exact"/>
        <w:ind w:left="160" w:right="0" w:firstLine="0"/>
        <w:jc w:val="left"/>
        <w:rPr>
          <w:sz w:val="18"/>
        </w:rPr>
      </w:pPr>
      <w:r>
        <w:rPr>
          <w:spacing w:val="-2"/>
          <w:position w:val="9"/>
          <w:sz w:val="9"/>
        </w:rPr>
        <w:t>23</w:t>
      </w:r>
      <w:r>
        <w:rPr>
          <w:rFonts w:ascii="Microsoft JhengHei" w:eastAsia="Microsoft JhengHei"/>
          <w:b/>
          <w:spacing w:val="-2"/>
          <w:sz w:val="18"/>
        </w:rPr>
        <w:t>化学疗法：</w:t>
      </w:r>
      <w:r>
        <w:rPr>
          <w:spacing w:val="-3"/>
          <w:sz w:val="18"/>
        </w:rPr>
        <w:t>指针对于恶性肿瘤的化学治疗。化疗是使用医学界公认的化疗药物以杀死癌细胞、抑制癌细胞生长繁殖为目的而</w:t>
      </w:r>
    </w:p>
    <w:p>
      <w:pPr>
        <w:spacing w:before="0" w:line="189" w:lineRule="exact"/>
        <w:ind w:left="160" w:right="0" w:firstLine="0"/>
        <w:jc w:val="left"/>
        <w:rPr>
          <w:sz w:val="18"/>
        </w:rPr>
      </w:pPr>
      <w:r>
        <w:rPr>
          <w:spacing w:val="-1"/>
          <w:sz w:val="18"/>
        </w:rPr>
        <w:t>进行的治疗。本合同所指的化疗为被保险人根据医嘱，在医院进行的静脉注射化疗。</w:t>
      </w:r>
    </w:p>
    <w:p>
      <w:pPr>
        <w:spacing w:before="0" w:line="364" w:lineRule="exact"/>
        <w:ind w:left="160" w:right="0" w:firstLine="0"/>
        <w:jc w:val="left"/>
        <w:rPr>
          <w:sz w:val="18"/>
        </w:rPr>
      </w:pPr>
      <w:r>
        <w:rPr>
          <w:position w:val="9"/>
          <w:sz w:val="9"/>
        </w:rPr>
        <w:t>24</w:t>
      </w:r>
      <w:r>
        <w:rPr>
          <w:rFonts w:ascii="Microsoft JhengHei" w:eastAsia="Microsoft JhengHei"/>
          <w:b/>
          <w:sz w:val="18"/>
        </w:rPr>
        <w:t>放射疗法</w:t>
      </w:r>
      <w:r>
        <w:rPr>
          <w:rFonts w:ascii="Microsoft JhengHei" w:eastAsia="Microsoft JhengHei"/>
          <w:b/>
          <w:sz w:val="21"/>
        </w:rPr>
        <w:t>：</w:t>
      </w:r>
      <w:r>
        <w:rPr>
          <w:spacing w:val="-1"/>
          <w:sz w:val="18"/>
        </w:rPr>
        <w:t>指针对恶性肿瘤的放射治疗。放疗是使用各种不同能量的射线照射肿瘤组织，以抑制和杀灭癌细胞为目的而进</w:t>
      </w:r>
    </w:p>
    <w:p>
      <w:pPr>
        <w:spacing w:before="11" w:line="222" w:lineRule="exact"/>
        <w:ind w:left="160" w:right="0" w:firstLine="0"/>
        <w:jc w:val="left"/>
        <w:rPr>
          <w:sz w:val="18"/>
        </w:rPr>
      </w:pPr>
      <w:r>
        <w:rPr>
          <w:spacing w:val="-1"/>
          <w:sz w:val="18"/>
        </w:rPr>
        <w:t>行的治疗。本合同所指的放疗为被保险人根据医嘱，在医院的专门科室进行的放疗。</w:t>
      </w:r>
    </w:p>
    <w:p>
      <w:pPr>
        <w:spacing w:before="0" w:line="303" w:lineRule="exact"/>
        <w:ind w:left="160" w:right="0" w:firstLine="0"/>
        <w:jc w:val="left"/>
        <w:rPr>
          <w:sz w:val="18"/>
        </w:rPr>
      </w:pPr>
      <w:r>
        <w:rPr>
          <w:spacing w:val="-2"/>
          <w:position w:val="9"/>
          <w:sz w:val="9"/>
        </w:rPr>
        <w:t>25</w:t>
      </w:r>
      <w:r>
        <w:rPr>
          <w:rFonts w:ascii="Microsoft JhengHei" w:eastAsia="Microsoft JhengHei"/>
          <w:b/>
          <w:spacing w:val="-2"/>
          <w:sz w:val="18"/>
        </w:rPr>
        <w:t>肿瘤免疫疗法：</w:t>
      </w:r>
      <w:r>
        <w:rPr>
          <w:spacing w:val="-3"/>
          <w:sz w:val="18"/>
        </w:rPr>
        <w:t>指应用免疫学原理和方法，使用肿瘤免疫治疗药物提高肿瘤细胞的免疫原性和对效应细胞杀伤的敏感性，激</w:t>
      </w:r>
    </w:p>
    <w:p>
      <w:pPr>
        <w:spacing w:before="0" w:line="211" w:lineRule="exact"/>
        <w:ind w:left="160" w:right="0" w:firstLine="0"/>
        <w:jc w:val="left"/>
        <w:rPr>
          <w:sz w:val="18"/>
        </w:rPr>
      </w:pPr>
      <w:r>
        <w:rPr>
          <w:spacing w:val="-1"/>
          <w:sz w:val="18"/>
        </w:rPr>
        <w:t>发和增强机体抗肿瘤免疫应答。本合同所指的肿瘤免疫治疗药物需符合法律、法规要求并经过国家食品药品监督管理总局批</w:t>
      </w:r>
    </w:p>
    <w:p>
      <w:pPr>
        <w:spacing w:before="4" w:line="202" w:lineRule="exact"/>
        <w:ind w:left="160" w:right="0" w:firstLine="0"/>
        <w:jc w:val="left"/>
        <w:rPr>
          <w:sz w:val="18"/>
        </w:rPr>
      </w:pPr>
      <w:r>
        <w:rPr>
          <w:spacing w:val="-2"/>
          <w:sz w:val="18"/>
        </w:rPr>
        <w:t>准用于临床治疗。</w:t>
      </w:r>
    </w:p>
    <w:p>
      <w:pPr>
        <w:spacing w:before="0" w:line="283" w:lineRule="exact"/>
        <w:ind w:left="160" w:right="0" w:firstLine="0"/>
        <w:jc w:val="left"/>
        <w:rPr>
          <w:sz w:val="18"/>
        </w:rPr>
      </w:pPr>
      <w:r>
        <w:rPr>
          <w:spacing w:val="-2"/>
          <w:position w:val="9"/>
          <w:sz w:val="9"/>
        </w:rPr>
        <w:t>26</w:t>
      </w:r>
      <w:r>
        <w:rPr>
          <w:rFonts w:ascii="Microsoft JhengHei" w:eastAsia="Microsoft JhengHei"/>
          <w:b/>
          <w:spacing w:val="-2"/>
          <w:sz w:val="18"/>
        </w:rPr>
        <w:t>肿瘤内分泌疗法：</w:t>
      </w:r>
      <w:r>
        <w:rPr>
          <w:spacing w:val="-3"/>
          <w:sz w:val="18"/>
        </w:rPr>
        <w:t>指针对于恶性肿瘤的内分泌疗法，用药物抑制激素生成和激素反应，杀死癌细胞或抑制癌细胞的生长。本</w:t>
      </w:r>
    </w:p>
    <w:p>
      <w:pPr>
        <w:spacing w:before="0" w:line="183" w:lineRule="exact"/>
        <w:ind w:left="160" w:right="0" w:firstLine="0"/>
        <w:jc w:val="left"/>
        <w:rPr>
          <w:sz w:val="18"/>
        </w:rPr>
      </w:pPr>
      <w:r>
        <w:rPr>
          <w:spacing w:val="-1"/>
          <w:sz w:val="18"/>
        </w:rPr>
        <w:t>合同所指的内分泌治疗药物需符合法律、法规要求并经过国家食品药品监督管理总局批准用于临床治疗。</w:t>
      </w:r>
    </w:p>
    <w:p>
      <w:pPr>
        <w:spacing w:before="0" w:line="284" w:lineRule="exact"/>
        <w:ind w:left="160" w:right="0" w:firstLine="0"/>
        <w:jc w:val="left"/>
        <w:rPr>
          <w:sz w:val="18"/>
        </w:rPr>
      </w:pPr>
      <w:r>
        <w:rPr>
          <w:spacing w:val="-2"/>
          <w:position w:val="9"/>
          <w:sz w:val="9"/>
        </w:rPr>
        <w:t>27</w:t>
      </w:r>
      <w:r>
        <w:rPr>
          <w:rFonts w:ascii="Microsoft JhengHei" w:eastAsia="Microsoft JhengHei"/>
          <w:b/>
          <w:spacing w:val="-2"/>
          <w:sz w:val="18"/>
        </w:rPr>
        <w:t>肿瘤靶向疗法：</w:t>
      </w:r>
      <w:r>
        <w:rPr>
          <w:spacing w:val="-3"/>
          <w:sz w:val="18"/>
        </w:rPr>
        <w:t>指在细胞分子水平上，针对已经明确的致癌点来设计相应的靶向治疗药物，利用具有一定特异性的载体，将</w:t>
      </w:r>
    </w:p>
    <w:p>
      <w:pPr>
        <w:spacing w:before="0" w:line="212" w:lineRule="exact"/>
        <w:ind w:left="160" w:right="0" w:firstLine="0"/>
        <w:jc w:val="left"/>
        <w:rPr>
          <w:sz w:val="18"/>
        </w:rPr>
      </w:pPr>
      <w:r>
        <w:rPr>
          <w:spacing w:val="-1"/>
          <w:sz w:val="18"/>
        </w:rPr>
        <w:t>药物或其他杀伤肿瘤细胞的活性物质选择性地运送到肿瘤部位攻击癌细胞的疗法。本合同所指的靶向治疗药物需符合法律、</w:t>
      </w:r>
    </w:p>
    <w:p>
      <w:pPr>
        <w:spacing w:before="3"/>
        <w:ind w:left="160" w:right="0" w:firstLine="0"/>
        <w:jc w:val="left"/>
        <w:rPr>
          <w:sz w:val="18"/>
        </w:rPr>
      </w:pPr>
      <w:r>
        <w:rPr>
          <w:spacing w:val="-1"/>
          <w:sz w:val="18"/>
        </w:rPr>
        <w:t>法规要求并经过国家食品药品监督管理总局批准用于临床治疗。</w:t>
      </w:r>
    </w:p>
    <w:p>
      <w:pPr>
        <w:spacing w:after="0"/>
        <w:jc w:val="left"/>
        <w:rPr>
          <w:sz w:val="18"/>
        </w:rPr>
        <w:sectPr>
          <w:type w:val="continuous"/>
          <w:pgSz w:w="11910" w:h="16840"/>
          <w:pgMar w:top="480" w:right="880" w:bottom="280" w:left="920" w:header="720" w:footer="720" w:gutter="0"/>
          <w:cols w:space="720" w:num="1"/>
        </w:sectPr>
      </w:pPr>
    </w:p>
    <w:tbl>
      <w:tblPr>
        <w:tblStyle w:val="6"/>
        <w:tblW w:w="0" w:type="auto"/>
        <w:tblInd w:w="3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9"/>
        <w:gridCol w:w="1718"/>
        <w:gridCol w:w="7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5" w:hRule="atLeast"/>
        </w:trPr>
        <w:tc>
          <w:tcPr>
            <w:tcW w:w="2487" w:type="dxa"/>
            <w:gridSpan w:val="2"/>
            <w:vMerge w:val="restart"/>
          </w:tcPr>
          <w:p>
            <w:pPr>
              <w:pStyle w:val="10"/>
              <w:rPr>
                <w:rFonts w:ascii="Times New Roman"/>
                <w:sz w:val="20"/>
              </w:rPr>
            </w:pPr>
          </w:p>
        </w:tc>
        <w:tc>
          <w:tcPr>
            <w:tcW w:w="7123" w:type="dxa"/>
          </w:tcPr>
          <w:p>
            <w:pPr>
              <w:pStyle w:val="10"/>
              <w:numPr>
                <w:ilvl w:val="0"/>
                <w:numId w:val="11"/>
              </w:numPr>
              <w:tabs>
                <w:tab w:val="left" w:pos="743"/>
              </w:tabs>
              <w:spacing w:before="0" w:after="0" w:line="233" w:lineRule="exact"/>
              <w:ind w:left="742" w:right="0" w:hanging="636"/>
              <w:jc w:val="left"/>
              <w:rPr>
                <w:sz w:val="21"/>
              </w:rPr>
            </w:pPr>
            <w:r>
              <w:rPr>
                <w:spacing w:val="-3"/>
                <w:sz w:val="21"/>
              </w:rPr>
              <w:t>住院前或住院期间转诊时发生的同城急救车费；</w:t>
            </w:r>
          </w:p>
          <w:p>
            <w:pPr>
              <w:pStyle w:val="10"/>
              <w:spacing w:before="7"/>
              <w:rPr>
                <w:sz w:val="15"/>
              </w:rPr>
            </w:pPr>
          </w:p>
          <w:p>
            <w:pPr>
              <w:pStyle w:val="10"/>
              <w:numPr>
                <w:ilvl w:val="0"/>
                <w:numId w:val="11"/>
              </w:numPr>
              <w:tabs>
                <w:tab w:val="left" w:pos="743"/>
              </w:tabs>
              <w:spacing w:before="0" w:after="0" w:line="240" w:lineRule="auto"/>
              <w:ind w:left="742" w:right="0" w:hanging="636"/>
              <w:jc w:val="left"/>
              <w:rPr>
                <w:sz w:val="21"/>
              </w:rPr>
            </w:pPr>
            <w:r>
              <w:rPr>
                <w:spacing w:val="-4"/>
                <w:sz w:val="21"/>
              </w:rPr>
              <w:t>临终关怀费用；</w:t>
            </w:r>
          </w:p>
          <w:p>
            <w:pPr>
              <w:pStyle w:val="10"/>
              <w:spacing w:before="6"/>
              <w:rPr>
                <w:sz w:val="15"/>
              </w:rPr>
            </w:pPr>
          </w:p>
          <w:p>
            <w:pPr>
              <w:pStyle w:val="10"/>
              <w:numPr>
                <w:ilvl w:val="0"/>
                <w:numId w:val="11"/>
              </w:numPr>
              <w:tabs>
                <w:tab w:val="left" w:pos="743"/>
              </w:tabs>
              <w:spacing w:before="1" w:after="0" w:line="240" w:lineRule="auto"/>
              <w:ind w:left="742" w:right="0" w:hanging="636"/>
              <w:jc w:val="left"/>
              <w:rPr>
                <w:sz w:val="21"/>
              </w:rPr>
            </w:pPr>
            <w:r>
              <w:rPr>
                <w:spacing w:val="-3"/>
                <w:sz w:val="21"/>
              </w:rPr>
              <w:t>精神和心理障碍治疗费。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3"/>
                <w:sz w:val="21"/>
              </w:rPr>
              <w:t>对于等待期后，确诊初次发生恶性肿瘤，且发生恶性肿瘤相关的住院医疗，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87" w:type="dxa"/>
            <w:gridSpan w:val="2"/>
            <w:vMerge w:val="continue"/>
            <w:tcBorders>
              <w:top w:val="nil"/>
            </w:tcBorders>
          </w:tcPr>
          <w:p>
            <w:pPr>
              <w:rPr>
                <w:sz w:val="2"/>
                <w:szCs w:val="2"/>
              </w:rPr>
            </w:pPr>
          </w:p>
        </w:tc>
        <w:tc>
          <w:tcPr>
            <w:tcW w:w="7123" w:type="dxa"/>
          </w:tcPr>
          <w:p>
            <w:pPr>
              <w:pStyle w:val="10"/>
              <w:spacing w:before="14"/>
              <w:ind w:left="107"/>
              <w:rPr>
                <w:sz w:val="21"/>
              </w:rPr>
            </w:pPr>
            <w:r>
              <w:rPr>
                <w:spacing w:val="-1"/>
                <w:sz w:val="21"/>
              </w:rPr>
              <w:t xml:space="preserve">在本合同到期日前发生的且延续至本合同到期日后 </w:t>
            </w:r>
            <w:r>
              <w:rPr>
                <w:sz w:val="21"/>
              </w:rPr>
              <w:t>30</w:t>
            </w:r>
            <w:r>
              <w:rPr>
                <w:spacing w:val="-3"/>
                <w:sz w:val="21"/>
              </w:rPr>
              <w:t xml:space="preserve"> 日内恶性肿瘤相关的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87" w:type="dxa"/>
            <w:gridSpan w:val="2"/>
            <w:vMerge w:val="continue"/>
            <w:tcBorders>
              <w:top w:val="nil"/>
            </w:tcBorders>
          </w:tcPr>
          <w:p>
            <w:pPr>
              <w:rPr>
                <w:sz w:val="2"/>
                <w:szCs w:val="2"/>
              </w:rPr>
            </w:pPr>
          </w:p>
        </w:tc>
        <w:tc>
          <w:tcPr>
            <w:tcW w:w="7123" w:type="dxa"/>
          </w:tcPr>
          <w:p>
            <w:pPr>
              <w:pStyle w:val="10"/>
              <w:spacing w:before="15"/>
              <w:ind w:left="107"/>
              <w:rPr>
                <w:sz w:val="21"/>
              </w:rPr>
            </w:pPr>
            <w:r>
              <w:rPr>
                <w:spacing w:val="-3"/>
                <w:sz w:val="21"/>
              </w:rPr>
              <w:t>住院医疗，对于合理且必要恶性肿瘤相关的住院医疗费用，本公司仍然按照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87" w:type="dxa"/>
            <w:gridSpan w:val="2"/>
            <w:vMerge w:val="continue"/>
            <w:tcBorders>
              <w:top w:val="nil"/>
            </w:tcBorders>
          </w:tcPr>
          <w:p>
            <w:pPr>
              <w:rPr>
                <w:sz w:val="2"/>
                <w:szCs w:val="2"/>
              </w:rPr>
            </w:pPr>
          </w:p>
        </w:tc>
        <w:tc>
          <w:tcPr>
            <w:tcW w:w="7123" w:type="dxa"/>
          </w:tcPr>
          <w:p>
            <w:pPr>
              <w:pStyle w:val="10"/>
              <w:spacing w:before="14"/>
              <w:ind w:left="107"/>
              <w:rPr>
                <w:sz w:val="21"/>
              </w:rPr>
            </w:pPr>
            <w:r>
              <w:rPr>
                <w:spacing w:val="-3"/>
                <w:sz w:val="21"/>
              </w:rPr>
              <w:t>约定的方法计算并给付恶性肿瘤医疗保险金。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3"/>
                <w:sz w:val="21"/>
              </w:rPr>
              <w:t>本公司在本项下累计给付金额之和以本合同约定的恶性肿瘤医疗保险金的保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87" w:type="dxa"/>
            <w:gridSpan w:val="2"/>
            <w:vMerge w:val="continue"/>
            <w:tcBorders>
              <w:top w:val="nil"/>
            </w:tcBorders>
          </w:tcPr>
          <w:p>
            <w:pPr>
              <w:rPr>
                <w:sz w:val="2"/>
                <w:szCs w:val="2"/>
              </w:rPr>
            </w:pPr>
          </w:p>
        </w:tc>
        <w:tc>
          <w:tcPr>
            <w:tcW w:w="7123" w:type="dxa"/>
          </w:tcPr>
          <w:p>
            <w:pPr>
              <w:pStyle w:val="10"/>
              <w:spacing w:before="14"/>
              <w:ind w:left="107"/>
              <w:rPr>
                <w:sz w:val="21"/>
              </w:rPr>
            </w:pPr>
            <w:r>
              <w:rPr>
                <w:spacing w:val="-3"/>
                <w:sz w:val="21"/>
              </w:rPr>
              <w:t>险金额为限，当累计给付金额之和达到恶性肿瘤医疗保险金金额时，本公司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87" w:type="dxa"/>
            <w:gridSpan w:val="2"/>
            <w:vMerge w:val="continue"/>
            <w:tcBorders>
              <w:top w:val="nil"/>
            </w:tcBorders>
          </w:tcPr>
          <w:p>
            <w:pPr>
              <w:rPr>
                <w:sz w:val="2"/>
                <w:szCs w:val="2"/>
              </w:rPr>
            </w:pPr>
          </w:p>
        </w:tc>
        <w:tc>
          <w:tcPr>
            <w:tcW w:w="7123" w:type="dxa"/>
          </w:tcPr>
          <w:p>
            <w:pPr>
              <w:pStyle w:val="10"/>
              <w:spacing w:before="15"/>
              <w:ind w:left="107"/>
              <w:rPr>
                <w:sz w:val="21"/>
              </w:rPr>
            </w:pPr>
            <w:r>
              <w:rPr>
                <w:spacing w:val="-3"/>
                <w:sz w:val="21"/>
              </w:rPr>
              <w:t>对被保险人在恶性肿瘤医疗保险金项下的保险责任终止。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23" w:line="347" w:lineRule="exact"/>
              <w:ind w:left="50"/>
              <w:rPr>
                <w:rFonts w:ascii="Microsoft JhengHei"/>
                <w:b/>
                <w:sz w:val="21"/>
              </w:rPr>
            </w:pPr>
            <w:r>
              <w:rPr>
                <w:rFonts w:ascii="Microsoft JhengHei"/>
                <w:b/>
                <w:spacing w:val="-2"/>
                <w:w w:val="110"/>
                <w:sz w:val="21"/>
              </w:rPr>
              <w:t>2.3.3</w:t>
            </w:r>
          </w:p>
        </w:tc>
        <w:tc>
          <w:tcPr>
            <w:tcW w:w="1718" w:type="dxa"/>
          </w:tcPr>
          <w:p>
            <w:pPr>
              <w:pStyle w:val="10"/>
              <w:spacing w:before="23" w:line="347" w:lineRule="exact"/>
              <w:ind w:left="190"/>
              <w:rPr>
                <w:rFonts w:ascii="Microsoft JhengHei" w:eastAsia="Microsoft JhengHei"/>
                <w:b/>
                <w:sz w:val="21"/>
              </w:rPr>
            </w:pPr>
            <w:r>
              <w:rPr>
                <w:rFonts w:ascii="Microsoft JhengHei" w:eastAsia="Microsoft JhengHei"/>
                <w:b/>
                <w:spacing w:val="23"/>
                <w:sz w:val="21"/>
              </w:rPr>
              <w:t>恶性肿瘤住院</w:t>
            </w:r>
          </w:p>
        </w:tc>
        <w:tc>
          <w:tcPr>
            <w:tcW w:w="7123" w:type="dxa"/>
          </w:tcPr>
          <w:p>
            <w:pPr>
              <w:pStyle w:val="10"/>
              <w:spacing w:before="92"/>
              <w:ind w:left="107"/>
              <w:rPr>
                <w:sz w:val="21"/>
              </w:rPr>
            </w:pPr>
            <w:r>
              <w:rPr>
                <w:spacing w:val="-3"/>
                <w:sz w:val="21"/>
              </w:rPr>
              <w:t>在保险期间内，被保险人在等待期后，因确诊初次发生恶性肿瘤，在本公司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rPr>
                <w:rFonts w:ascii="Times New Roman"/>
                <w:sz w:val="20"/>
              </w:rPr>
            </w:pPr>
          </w:p>
        </w:tc>
        <w:tc>
          <w:tcPr>
            <w:tcW w:w="1718" w:type="dxa"/>
          </w:tcPr>
          <w:p>
            <w:pPr>
              <w:pStyle w:val="10"/>
              <w:spacing w:line="292" w:lineRule="exact"/>
              <w:ind w:left="190"/>
              <w:rPr>
                <w:rFonts w:ascii="Microsoft JhengHei" w:eastAsia="Microsoft JhengHei"/>
                <w:b/>
                <w:sz w:val="21"/>
              </w:rPr>
            </w:pPr>
            <w:r>
              <w:rPr>
                <w:rFonts w:ascii="Microsoft JhengHei" w:eastAsia="Microsoft JhengHei"/>
                <w:b/>
                <w:spacing w:val="-2"/>
                <w:sz w:val="21"/>
              </w:rPr>
              <w:t>津贴保险金</w:t>
            </w:r>
          </w:p>
        </w:tc>
        <w:tc>
          <w:tcPr>
            <w:tcW w:w="7123" w:type="dxa"/>
          </w:tcPr>
          <w:p>
            <w:pPr>
              <w:pStyle w:val="10"/>
              <w:spacing w:before="15"/>
              <w:ind w:left="107"/>
              <w:rPr>
                <w:sz w:val="21"/>
              </w:rPr>
            </w:pPr>
            <w:r>
              <w:rPr>
                <w:spacing w:val="-3"/>
                <w:sz w:val="21"/>
              </w:rPr>
              <w:t>指定或认可的医疗机构接受由具有相应资质的医护人员提供的医学必需的恶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14"/>
              <w:ind w:left="107"/>
              <w:rPr>
                <w:sz w:val="21"/>
              </w:rPr>
            </w:pPr>
            <w:r>
              <w:rPr>
                <w:spacing w:val="-4"/>
                <w:sz w:val="21"/>
              </w:rPr>
              <w:t>性肿瘤住院医疗（包括日间住院医疗</w:t>
            </w:r>
            <w:r>
              <w:rPr>
                <w:spacing w:val="-74"/>
                <w:sz w:val="21"/>
              </w:rPr>
              <w:t>）</w:t>
            </w:r>
            <w:r>
              <w:rPr>
                <w:spacing w:val="-13"/>
                <w:sz w:val="21"/>
              </w:rPr>
              <w:t>，本公司按本合同约定的每日住院津贴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15"/>
              <w:ind w:left="107"/>
              <w:rPr>
                <w:sz w:val="21"/>
              </w:rPr>
            </w:pPr>
            <w:r>
              <w:rPr>
                <w:spacing w:val="-3"/>
                <w:sz w:val="21"/>
              </w:rPr>
              <w:t>保险金基本保险金额乘以其实际住院日数给付恶性肿瘤住院津贴保险金予被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15"/>
              <w:ind w:left="107"/>
              <w:rPr>
                <w:sz w:val="21"/>
              </w:rPr>
            </w:pPr>
            <w:r>
              <w:rPr>
                <w:spacing w:val="-4"/>
                <w:sz w:val="21"/>
              </w:rPr>
              <w:t>保险人。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93"/>
              <w:ind w:left="107"/>
              <w:rPr>
                <w:sz w:val="21"/>
              </w:rPr>
            </w:pPr>
            <w:r>
              <w:rPr>
                <w:spacing w:val="-3"/>
                <w:sz w:val="21"/>
              </w:rPr>
              <w:t>同一保险期间内，对于被保险人恶性肿瘤住院津贴保险金的累计给付天数最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15"/>
              <w:ind w:left="107"/>
              <w:rPr>
                <w:sz w:val="21"/>
              </w:rPr>
            </w:pPr>
            <w:r>
              <w:rPr>
                <w:spacing w:val="-15"/>
                <w:sz w:val="21"/>
              </w:rPr>
              <w:t xml:space="preserve">高以 </w:t>
            </w:r>
            <w:r>
              <w:rPr>
                <w:spacing w:val="-2"/>
                <w:sz w:val="21"/>
              </w:rPr>
              <w:t>60</w:t>
            </w:r>
            <w:r>
              <w:rPr>
                <w:spacing w:val="-10"/>
                <w:sz w:val="21"/>
              </w:rPr>
              <w:t xml:space="preserve"> 日为限。当累计给付天数之和达到 </w:t>
            </w:r>
            <w:r>
              <w:rPr>
                <w:spacing w:val="-2"/>
                <w:sz w:val="21"/>
              </w:rPr>
              <w:t>60</w:t>
            </w:r>
            <w:r>
              <w:rPr>
                <w:spacing w:val="-10"/>
                <w:sz w:val="21"/>
              </w:rPr>
              <w:t xml:space="preserve"> 日时，本公司对被保险人在恶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rPr>
                <w:rFonts w:ascii="Times New Roman"/>
                <w:sz w:val="20"/>
              </w:rPr>
            </w:pPr>
          </w:p>
        </w:tc>
        <w:tc>
          <w:tcPr>
            <w:tcW w:w="1718" w:type="dxa"/>
          </w:tcPr>
          <w:p>
            <w:pPr>
              <w:pStyle w:val="10"/>
              <w:rPr>
                <w:rFonts w:ascii="Times New Roman"/>
                <w:sz w:val="20"/>
              </w:rPr>
            </w:pPr>
          </w:p>
        </w:tc>
        <w:tc>
          <w:tcPr>
            <w:tcW w:w="7123" w:type="dxa"/>
          </w:tcPr>
          <w:p>
            <w:pPr>
              <w:pStyle w:val="10"/>
              <w:spacing w:before="14"/>
              <w:ind w:left="107"/>
              <w:rPr>
                <w:sz w:val="21"/>
              </w:rPr>
            </w:pPr>
            <w:r>
              <w:rPr>
                <w:spacing w:val="-3"/>
                <w:sz w:val="21"/>
              </w:rPr>
              <w:t>性肿瘤住院津贴保险金项下的保险责任终止。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23" w:line="347" w:lineRule="exact"/>
              <w:ind w:left="50"/>
              <w:rPr>
                <w:rFonts w:ascii="Microsoft JhengHei"/>
                <w:b/>
                <w:sz w:val="21"/>
              </w:rPr>
            </w:pPr>
            <w:r>
              <w:rPr>
                <w:rFonts w:ascii="Microsoft JhengHei"/>
                <w:b/>
                <w:spacing w:val="-2"/>
                <w:w w:val="110"/>
                <w:sz w:val="21"/>
              </w:rPr>
              <w:t>2.3.4</w:t>
            </w:r>
          </w:p>
        </w:tc>
        <w:tc>
          <w:tcPr>
            <w:tcW w:w="1718" w:type="dxa"/>
          </w:tcPr>
          <w:p>
            <w:pPr>
              <w:pStyle w:val="10"/>
              <w:spacing w:before="23" w:line="347" w:lineRule="exact"/>
              <w:ind w:left="190"/>
              <w:rPr>
                <w:rFonts w:ascii="Microsoft JhengHei" w:eastAsia="Microsoft JhengHei"/>
                <w:b/>
                <w:sz w:val="21"/>
              </w:rPr>
            </w:pPr>
            <w:r>
              <w:rPr>
                <w:rFonts w:ascii="Microsoft JhengHei" w:eastAsia="Microsoft JhengHei"/>
                <w:b/>
                <w:spacing w:val="23"/>
                <w:sz w:val="21"/>
              </w:rPr>
              <w:t>门急诊医疗保</w:t>
            </w:r>
          </w:p>
        </w:tc>
        <w:tc>
          <w:tcPr>
            <w:tcW w:w="7123" w:type="dxa"/>
          </w:tcPr>
          <w:p>
            <w:pPr>
              <w:pStyle w:val="10"/>
              <w:spacing w:before="93"/>
              <w:ind w:left="107"/>
              <w:rPr>
                <w:sz w:val="21"/>
              </w:rPr>
            </w:pPr>
            <w:r>
              <w:rPr>
                <w:spacing w:val="-3"/>
                <w:sz w:val="21"/>
              </w:rPr>
              <w:t>被保险人在其保险期间内遭受意外，或在本合同等待期后因非意外的原因，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769" w:type="dxa"/>
          </w:tcPr>
          <w:p>
            <w:pPr>
              <w:pStyle w:val="10"/>
              <w:rPr>
                <w:rFonts w:ascii="Times New Roman"/>
                <w:sz w:val="20"/>
              </w:rPr>
            </w:pPr>
          </w:p>
        </w:tc>
        <w:tc>
          <w:tcPr>
            <w:tcW w:w="1718" w:type="dxa"/>
          </w:tcPr>
          <w:p>
            <w:pPr>
              <w:pStyle w:val="10"/>
              <w:spacing w:line="332" w:lineRule="exact"/>
              <w:ind w:left="190"/>
              <w:rPr>
                <w:rFonts w:ascii="Microsoft JhengHei" w:eastAsia="Microsoft JhengHei"/>
                <w:b/>
                <w:sz w:val="21"/>
              </w:rPr>
            </w:pPr>
            <w:r>
              <w:rPr>
                <w:rFonts w:ascii="Microsoft JhengHei" w:eastAsia="Microsoft JhengHei"/>
                <w:b/>
                <w:spacing w:val="-5"/>
                <w:sz w:val="21"/>
              </w:rPr>
              <w:t>险金</w:t>
            </w:r>
          </w:p>
        </w:tc>
        <w:tc>
          <w:tcPr>
            <w:tcW w:w="7123" w:type="dxa"/>
          </w:tcPr>
          <w:p>
            <w:pPr>
              <w:pStyle w:val="10"/>
              <w:spacing w:before="14" w:line="256" w:lineRule="exact"/>
              <w:ind w:left="107"/>
              <w:rPr>
                <w:sz w:val="21"/>
              </w:rPr>
            </w:pPr>
            <w:r>
              <w:rPr>
                <w:spacing w:val="-3"/>
                <w:sz w:val="21"/>
              </w:rPr>
              <w:t>在本公司指定或认可的医疗机构接受由具有相应资质的医护人员提供的医学</w:t>
            </w:r>
          </w:p>
          <w:p>
            <w:pPr>
              <w:pStyle w:val="10"/>
              <w:spacing w:line="333" w:lineRule="exact"/>
              <w:ind w:left="107"/>
              <w:rPr>
                <w:sz w:val="21"/>
              </w:rPr>
            </w:pPr>
            <w:r>
              <w:rPr>
                <w:w w:val="95"/>
                <w:sz w:val="21"/>
              </w:rPr>
              <w:t>必需的</w:t>
            </w:r>
            <w:r>
              <w:rPr>
                <w:rFonts w:ascii="Microsoft JhengHei" w:eastAsia="Microsoft JhengHei"/>
                <w:b/>
                <w:w w:val="95"/>
                <w:sz w:val="21"/>
              </w:rPr>
              <w:t>门急诊</w:t>
            </w:r>
            <w:r>
              <w:rPr>
                <w:rFonts w:ascii="Microsoft JhengHei" w:eastAsia="Microsoft JhengHei"/>
                <w:b/>
                <w:w w:val="95"/>
                <w:position w:val="11"/>
                <w:sz w:val="11"/>
              </w:rPr>
              <w:t>28</w:t>
            </w:r>
            <w:r>
              <w:rPr>
                <w:w w:val="95"/>
                <w:sz w:val="21"/>
              </w:rPr>
              <w:t>医疗，对由此发生的符合通常惯例水平的下列费用，本公司</w:t>
            </w:r>
            <w:r>
              <w:rPr>
                <w:spacing w:val="-10"/>
                <w:w w:val="95"/>
                <w:sz w:val="21"/>
              </w:rPr>
              <w:t>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87" w:type="dxa"/>
            <w:gridSpan w:val="2"/>
            <w:vMerge w:val="restart"/>
          </w:tcPr>
          <w:p>
            <w:pPr>
              <w:pStyle w:val="10"/>
              <w:rPr>
                <w:rFonts w:ascii="Times New Roman"/>
                <w:sz w:val="20"/>
              </w:rPr>
            </w:pPr>
          </w:p>
        </w:tc>
        <w:tc>
          <w:tcPr>
            <w:tcW w:w="7123" w:type="dxa"/>
          </w:tcPr>
          <w:p>
            <w:pPr>
              <w:pStyle w:val="10"/>
              <w:spacing w:before="15"/>
              <w:ind w:left="107"/>
              <w:rPr>
                <w:sz w:val="21"/>
              </w:rPr>
            </w:pPr>
            <w:r>
              <w:rPr>
                <w:spacing w:val="-3"/>
                <w:sz w:val="21"/>
              </w:rPr>
              <w:t>本合同有关约定承担给付保险金的责任：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2"/>
                <w:sz w:val="21"/>
              </w:rPr>
              <w:t>（1）</w:t>
            </w:r>
            <w:r>
              <w:rPr>
                <w:spacing w:val="-4"/>
                <w:sz w:val="21"/>
              </w:rPr>
              <w:t>挂号费、诊察费；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2"/>
                <w:sz w:val="21"/>
              </w:rPr>
              <w:t>（2）</w:t>
            </w:r>
            <w:r>
              <w:rPr>
                <w:spacing w:val="-5"/>
                <w:sz w:val="21"/>
              </w:rPr>
              <w:t>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2"/>
                <w:sz w:val="21"/>
              </w:rPr>
              <w:t>（3）</w:t>
            </w:r>
            <w:r>
              <w:rPr>
                <w:spacing w:val="-5"/>
                <w:sz w:val="21"/>
              </w:rPr>
              <w:t>药品费；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487" w:type="dxa"/>
            <w:gridSpan w:val="2"/>
            <w:vMerge w:val="continue"/>
            <w:tcBorders>
              <w:top w:val="nil"/>
            </w:tcBorders>
          </w:tcPr>
          <w:p>
            <w:pPr>
              <w:rPr>
                <w:sz w:val="2"/>
                <w:szCs w:val="2"/>
              </w:rPr>
            </w:pPr>
          </w:p>
        </w:tc>
        <w:tc>
          <w:tcPr>
            <w:tcW w:w="7123" w:type="dxa"/>
          </w:tcPr>
          <w:p>
            <w:pPr>
              <w:pStyle w:val="10"/>
              <w:spacing w:before="92"/>
              <w:ind w:left="107"/>
              <w:rPr>
                <w:sz w:val="21"/>
              </w:rPr>
            </w:pPr>
            <w:r>
              <w:rPr>
                <w:spacing w:val="-2"/>
                <w:sz w:val="21"/>
              </w:rPr>
              <w:t>（4）</w:t>
            </w:r>
            <w:r>
              <w:rPr>
                <w:spacing w:val="-4"/>
                <w:sz w:val="21"/>
              </w:rPr>
              <w:t>检查检验费；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87" w:type="dxa"/>
            <w:gridSpan w:val="2"/>
            <w:vMerge w:val="continue"/>
            <w:tcBorders>
              <w:top w:val="nil"/>
            </w:tcBorders>
          </w:tcPr>
          <w:p>
            <w:pPr>
              <w:rPr>
                <w:sz w:val="2"/>
                <w:szCs w:val="2"/>
              </w:rPr>
            </w:pPr>
          </w:p>
        </w:tc>
        <w:tc>
          <w:tcPr>
            <w:tcW w:w="7123" w:type="dxa"/>
          </w:tcPr>
          <w:p>
            <w:pPr>
              <w:pStyle w:val="10"/>
              <w:spacing w:before="92"/>
              <w:ind w:left="107"/>
              <w:rPr>
                <w:sz w:val="21"/>
              </w:rPr>
            </w:pPr>
            <w:r>
              <w:rPr>
                <w:spacing w:val="-2"/>
                <w:sz w:val="21"/>
              </w:rPr>
              <w:t>（5）</w:t>
            </w:r>
            <w:r>
              <w:rPr>
                <w:spacing w:val="-5"/>
                <w:sz w:val="21"/>
              </w:rPr>
              <w:t>手术费；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trPr>
        <w:tc>
          <w:tcPr>
            <w:tcW w:w="2487" w:type="dxa"/>
            <w:gridSpan w:val="2"/>
            <w:vMerge w:val="continue"/>
            <w:tcBorders>
              <w:top w:val="nil"/>
            </w:tcBorders>
          </w:tcPr>
          <w:p>
            <w:pPr>
              <w:rPr>
                <w:sz w:val="2"/>
                <w:szCs w:val="2"/>
              </w:rPr>
            </w:pPr>
          </w:p>
        </w:tc>
        <w:tc>
          <w:tcPr>
            <w:tcW w:w="7123" w:type="dxa"/>
          </w:tcPr>
          <w:p>
            <w:pPr>
              <w:pStyle w:val="10"/>
              <w:spacing w:before="92"/>
              <w:ind w:left="107"/>
              <w:rPr>
                <w:sz w:val="21"/>
              </w:rPr>
            </w:pPr>
            <w:r>
              <w:rPr>
                <w:spacing w:val="-2"/>
                <w:sz w:val="21"/>
              </w:rPr>
              <w:t>（6）</w:t>
            </w:r>
            <w:r>
              <w:rPr>
                <w:spacing w:val="-3"/>
                <w:sz w:val="21"/>
              </w:rPr>
              <w:t>非正式住院的留院观察费用；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87" w:type="dxa"/>
            <w:gridSpan w:val="2"/>
            <w:vMerge w:val="continue"/>
            <w:tcBorders>
              <w:top w:val="nil"/>
            </w:tcBorders>
          </w:tcPr>
          <w:p>
            <w:pPr>
              <w:rPr>
                <w:sz w:val="2"/>
                <w:szCs w:val="2"/>
              </w:rPr>
            </w:pPr>
          </w:p>
        </w:tc>
        <w:tc>
          <w:tcPr>
            <w:tcW w:w="7123" w:type="dxa"/>
          </w:tcPr>
          <w:p>
            <w:pPr>
              <w:pStyle w:val="10"/>
              <w:spacing w:before="35"/>
              <w:ind w:left="107"/>
              <w:rPr>
                <w:sz w:val="21"/>
              </w:rPr>
            </w:pPr>
            <w:r>
              <w:rPr>
                <w:w w:val="95"/>
                <w:sz w:val="21"/>
              </w:rPr>
              <w:t>（7）中式理疗费：</w:t>
            </w:r>
            <w:r>
              <w:rPr>
                <w:rFonts w:ascii="Microsoft JhengHei" w:eastAsia="Microsoft JhengHei"/>
                <w:b/>
                <w:w w:val="95"/>
                <w:sz w:val="21"/>
              </w:rPr>
              <w:t>顺势疗法</w:t>
            </w:r>
            <w:r>
              <w:rPr>
                <w:rFonts w:ascii="Microsoft JhengHei" w:eastAsia="Microsoft JhengHei"/>
                <w:b/>
                <w:w w:val="95"/>
                <w:position w:val="11"/>
                <w:sz w:val="11"/>
              </w:rPr>
              <w:t>29</w:t>
            </w:r>
            <w:r>
              <w:rPr>
                <w:w w:val="95"/>
                <w:sz w:val="21"/>
              </w:rPr>
              <w:t>、正骨治疗、</w:t>
            </w:r>
            <w:r>
              <w:rPr>
                <w:rFonts w:ascii="Microsoft JhengHei" w:eastAsia="Microsoft JhengHei"/>
                <w:b/>
                <w:w w:val="95"/>
                <w:sz w:val="21"/>
              </w:rPr>
              <w:t>针灸治疗</w:t>
            </w:r>
            <w:r>
              <w:rPr>
                <w:rFonts w:ascii="Microsoft JhengHei" w:eastAsia="Microsoft JhengHei"/>
                <w:b/>
                <w:w w:val="95"/>
                <w:position w:val="11"/>
                <w:sz w:val="11"/>
              </w:rPr>
              <w:t>30</w:t>
            </w:r>
            <w:r>
              <w:rPr>
                <w:w w:val="95"/>
                <w:sz w:val="21"/>
              </w:rPr>
              <w:t>费</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87" w:type="dxa"/>
            <w:gridSpan w:val="2"/>
            <w:vMerge w:val="continue"/>
            <w:tcBorders>
              <w:top w:val="nil"/>
            </w:tcBorders>
          </w:tcPr>
          <w:p>
            <w:pPr>
              <w:rPr>
                <w:sz w:val="2"/>
                <w:szCs w:val="2"/>
              </w:rPr>
            </w:pPr>
          </w:p>
        </w:tc>
        <w:tc>
          <w:tcPr>
            <w:tcW w:w="7123" w:type="dxa"/>
          </w:tcPr>
          <w:p>
            <w:pPr>
              <w:pStyle w:val="10"/>
              <w:spacing w:before="93"/>
              <w:ind w:left="107"/>
              <w:rPr>
                <w:sz w:val="21"/>
              </w:rPr>
            </w:pPr>
            <w:r>
              <w:rPr>
                <w:spacing w:val="-2"/>
                <w:sz w:val="21"/>
              </w:rPr>
              <w:t>（8）</w:t>
            </w:r>
            <w:r>
              <w:rPr>
                <w:spacing w:val="-3"/>
                <w:sz w:val="21"/>
              </w:rPr>
              <w:t>西式理疗费：物理治疗、美式脊椎矫正、职业疗法、语音治疗费；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487" w:type="dxa"/>
            <w:gridSpan w:val="2"/>
            <w:vMerge w:val="continue"/>
            <w:tcBorders>
              <w:top w:val="nil"/>
            </w:tcBorders>
          </w:tcPr>
          <w:p>
            <w:pPr>
              <w:rPr>
                <w:sz w:val="2"/>
                <w:szCs w:val="2"/>
              </w:rPr>
            </w:pPr>
          </w:p>
        </w:tc>
        <w:tc>
          <w:tcPr>
            <w:tcW w:w="7123" w:type="dxa"/>
          </w:tcPr>
          <w:p>
            <w:pPr>
              <w:pStyle w:val="10"/>
              <w:spacing w:before="93" w:line="227" w:lineRule="exact"/>
              <w:ind w:left="107"/>
              <w:rPr>
                <w:sz w:val="21"/>
              </w:rPr>
            </w:pPr>
            <w:r>
              <w:rPr>
                <w:spacing w:val="-2"/>
                <w:sz w:val="21"/>
              </w:rPr>
              <w:t>（9）</w:t>
            </w:r>
            <w:r>
              <w:rPr>
                <w:spacing w:val="-4"/>
                <w:sz w:val="21"/>
              </w:rPr>
              <w:t>耐用医疗设备费；</w:t>
            </w:r>
          </w:p>
        </w:tc>
      </w:tr>
    </w:tbl>
    <w:p>
      <w:pPr>
        <w:pStyle w:val="5"/>
        <w:rPr>
          <w:sz w:val="20"/>
        </w:rPr>
      </w:pPr>
    </w:p>
    <w:p>
      <w:pPr>
        <w:pStyle w:val="5"/>
        <w:rPr>
          <w:sz w:val="20"/>
        </w:rPr>
      </w:pPr>
    </w:p>
    <w:p>
      <w:pPr>
        <w:pStyle w:val="5"/>
        <w:spacing w:before="1"/>
        <w:rPr>
          <w:sz w:val="15"/>
        </w:rPr>
      </w:pPr>
      <w:r>
        <w:drawing>
          <wp:anchor distT="0" distB="0" distL="0" distR="0" simplePos="0" relativeHeight="251659264" behindDoc="0" locked="0" layoutInCell="1" allowOverlap="1">
            <wp:simplePos x="0" y="0"/>
            <wp:positionH relativeFrom="page">
              <wp:posOffset>685800</wp:posOffset>
            </wp:positionH>
            <wp:positionV relativeFrom="paragraph">
              <wp:posOffset>137795</wp:posOffset>
            </wp:positionV>
            <wp:extent cx="1828800" cy="6350"/>
            <wp:effectExtent l="0" t="0" r="0" b="0"/>
            <wp:wrapTopAndBottom/>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a:picLocks noChangeAspect="1"/>
                    </pic:cNvPicPr>
                  </pic:nvPicPr>
                  <pic:blipFill>
                    <a:blip r:embed="rId11" cstate="print"/>
                    <a:stretch>
                      <a:fillRect/>
                    </a:stretch>
                  </pic:blipFill>
                  <pic:spPr>
                    <a:xfrm>
                      <a:off x="0" y="0"/>
                      <a:ext cx="1828901" cy="6096"/>
                    </a:xfrm>
                    <a:prstGeom prst="rect">
                      <a:avLst/>
                    </a:prstGeom>
                  </pic:spPr>
                </pic:pic>
              </a:graphicData>
            </a:graphic>
          </wp:anchor>
        </w:drawing>
      </w:r>
    </w:p>
    <w:p>
      <w:pPr>
        <w:spacing w:before="39" w:line="312" w:lineRule="exact"/>
        <w:ind w:left="160" w:right="0" w:firstLine="0"/>
        <w:jc w:val="left"/>
        <w:rPr>
          <w:sz w:val="18"/>
        </w:rPr>
      </w:pPr>
      <w:r>
        <w:rPr>
          <w:position w:val="9"/>
          <w:sz w:val="9"/>
        </w:rPr>
        <w:t>28</w:t>
      </w:r>
      <w:r>
        <w:rPr>
          <w:rFonts w:ascii="Microsoft JhengHei" w:eastAsia="Microsoft JhengHei"/>
          <w:b/>
          <w:sz w:val="18"/>
        </w:rPr>
        <w:t>门急诊：</w:t>
      </w:r>
      <w:r>
        <w:rPr>
          <w:sz w:val="18"/>
        </w:rPr>
        <w:t>指确因临床需要，正式办理挂号手续，并确实在医疗机构的门诊部或急诊部接受治疗的行为过程，</w:t>
      </w:r>
      <w:r>
        <w:rPr>
          <w:color w:val="000000"/>
          <w:spacing w:val="-2"/>
          <w:sz w:val="18"/>
          <w:shd w:val="clear" w:color="auto" w:fill="D9D9D9"/>
        </w:rPr>
        <w:t>但不包括休养、</w:t>
      </w:r>
    </w:p>
    <w:p>
      <w:pPr>
        <w:spacing w:before="0" w:line="183" w:lineRule="exact"/>
        <w:ind w:left="160" w:right="0" w:firstLine="0"/>
        <w:jc w:val="left"/>
        <w:rPr>
          <w:sz w:val="18"/>
        </w:rPr>
      </w:pPr>
      <w:r>
        <w:rPr>
          <w:color w:val="000000"/>
          <w:spacing w:val="-1"/>
          <w:sz w:val="18"/>
          <w:shd w:val="clear" w:color="auto" w:fill="D9D9D9"/>
        </w:rPr>
        <w:t>疗养、身体检查和健康护理等非治疗性行为。</w:t>
      </w:r>
    </w:p>
    <w:p>
      <w:pPr>
        <w:spacing w:before="0" w:line="254" w:lineRule="exact"/>
        <w:ind w:left="160" w:right="0" w:firstLine="0"/>
        <w:jc w:val="left"/>
        <w:rPr>
          <w:sz w:val="18"/>
        </w:rPr>
      </w:pPr>
      <w:r>
        <w:rPr>
          <w:position w:val="9"/>
          <w:sz w:val="9"/>
        </w:rPr>
        <w:t>29</w:t>
      </w:r>
      <w:r>
        <w:rPr>
          <w:rFonts w:ascii="Microsoft JhengHei" w:eastAsia="Microsoft JhengHei"/>
          <w:b/>
          <w:sz w:val="18"/>
        </w:rPr>
        <w:t>顺势疗法：</w:t>
      </w:r>
      <w:r>
        <w:rPr>
          <w:spacing w:val="-1"/>
          <w:sz w:val="18"/>
        </w:rPr>
        <w:t>一种通过小剂量药物治疗以使病人症状渐渐接近常人的治疗方法，比如通过给予小剂量的放松剂治疗腹泻。</w:t>
      </w:r>
    </w:p>
    <w:p>
      <w:pPr>
        <w:spacing w:before="0" w:line="264" w:lineRule="exact"/>
        <w:ind w:left="160" w:right="0" w:firstLine="0"/>
        <w:jc w:val="left"/>
        <w:rPr>
          <w:sz w:val="18"/>
        </w:rPr>
      </w:pPr>
      <w:r>
        <w:rPr>
          <w:spacing w:val="-2"/>
          <w:position w:val="9"/>
          <w:sz w:val="9"/>
        </w:rPr>
        <w:t>30</w:t>
      </w:r>
      <w:r>
        <w:rPr>
          <w:rFonts w:ascii="Microsoft JhengHei" w:eastAsia="Microsoft JhengHei"/>
          <w:b/>
          <w:spacing w:val="-2"/>
          <w:sz w:val="18"/>
        </w:rPr>
        <w:t>针灸治疗：</w:t>
      </w:r>
      <w:r>
        <w:rPr>
          <w:spacing w:val="-3"/>
          <w:sz w:val="18"/>
        </w:rPr>
        <w:t>针法和灸法的合称。针法是把毫针按一定穴位刺入患者体内，用捻、提等手法来实施治疗。灸法是把燃烧着的艾</w:t>
      </w:r>
    </w:p>
    <w:p>
      <w:pPr>
        <w:spacing w:before="0" w:line="211" w:lineRule="exact"/>
        <w:ind w:left="160" w:right="0" w:firstLine="0"/>
        <w:jc w:val="left"/>
        <w:rPr>
          <w:sz w:val="18"/>
        </w:rPr>
      </w:pPr>
      <w:r>
        <w:rPr>
          <w:spacing w:val="-1"/>
          <w:sz w:val="18"/>
        </w:rPr>
        <w:t>绒按一定穴位熏灼皮肤，利用热的刺激实施治疗。针灸治疗应当由具有相应资格的医师实施。</w:t>
      </w:r>
    </w:p>
    <w:p>
      <w:pPr>
        <w:spacing w:after="0" w:line="211" w:lineRule="exact"/>
        <w:jc w:val="left"/>
        <w:rPr>
          <w:sz w:val="18"/>
        </w:rPr>
        <w:sectPr>
          <w:pgSz w:w="11910" w:h="16840"/>
          <w:pgMar w:top="1480" w:right="880" w:bottom="280" w:left="920" w:header="720" w:footer="720" w:gutter="0"/>
          <w:cols w:space="720" w:num="1"/>
        </w:sectPr>
      </w:pPr>
    </w:p>
    <w:p>
      <w:pPr>
        <w:pStyle w:val="9"/>
        <w:numPr>
          <w:ilvl w:val="1"/>
          <w:numId w:val="10"/>
        </w:numPr>
        <w:tabs>
          <w:tab w:val="left" w:pos="3525"/>
        </w:tabs>
        <w:spacing w:before="44" w:after="0" w:line="240" w:lineRule="auto"/>
        <w:ind w:left="3524" w:right="0" w:hanging="636"/>
        <w:jc w:val="left"/>
        <w:rPr>
          <w:sz w:val="21"/>
        </w:rPr>
      </w:pPr>
      <w:r>
        <w:rPr>
          <w:spacing w:val="-2"/>
          <w:sz w:val="21"/>
        </w:rPr>
        <w:t>中医（不含中式理疗）</w:t>
      </w:r>
      <w:r>
        <w:rPr>
          <w:spacing w:val="-5"/>
          <w:sz w:val="21"/>
        </w:rPr>
        <w:t>费用；</w:t>
      </w:r>
    </w:p>
    <w:p>
      <w:pPr>
        <w:pStyle w:val="5"/>
        <w:spacing w:before="7"/>
        <w:rPr>
          <w:sz w:val="15"/>
        </w:rPr>
      </w:pPr>
    </w:p>
    <w:p>
      <w:pPr>
        <w:pStyle w:val="9"/>
        <w:numPr>
          <w:ilvl w:val="1"/>
          <w:numId w:val="10"/>
        </w:numPr>
        <w:tabs>
          <w:tab w:val="left" w:pos="3525"/>
        </w:tabs>
        <w:spacing w:before="0" w:after="0" w:line="240" w:lineRule="auto"/>
        <w:ind w:left="3524" w:right="0" w:hanging="636"/>
        <w:jc w:val="left"/>
        <w:rPr>
          <w:sz w:val="21"/>
        </w:rPr>
      </w:pPr>
      <w:r>
        <w:rPr>
          <w:spacing w:val="-3"/>
          <w:sz w:val="21"/>
        </w:rPr>
        <w:t>牙科意外伤害医疗费用；</w:t>
      </w:r>
    </w:p>
    <w:p>
      <w:pPr>
        <w:pStyle w:val="5"/>
        <w:spacing w:before="7"/>
        <w:rPr>
          <w:sz w:val="15"/>
        </w:rPr>
      </w:pPr>
    </w:p>
    <w:p>
      <w:pPr>
        <w:pStyle w:val="9"/>
        <w:numPr>
          <w:ilvl w:val="1"/>
          <w:numId w:val="10"/>
        </w:numPr>
        <w:tabs>
          <w:tab w:val="left" w:pos="3525"/>
        </w:tabs>
        <w:spacing w:before="0" w:after="0" w:line="240" w:lineRule="auto"/>
        <w:ind w:left="3524" w:right="0" w:hanging="636"/>
        <w:jc w:val="left"/>
        <w:rPr>
          <w:sz w:val="21"/>
        </w:rPr>
      </w:pPr>
      <w:r>
        <w:rPr>
          <w:spacing w:val="-3"/>
          <w:sz w:val="21"/>
        </w:rPr>
        <w:t>视为门诊医疗的临终关怀费用；</w:t>
      </w:r>
    </w:p>
    <w:p>
      <w:pPr>
        <w:pStyle w:val="5"/>
        <w:spacing w:before="7"/>
        <w:rPr>
          <w:sz w:val="15"/>
        </w:rPr>
      </w:pPr>
    </w:p>
    <w:p>
      <w:pPr>
        <w:pStyle w:val="9"/>
        <w:numPr>
          <w:ilvl w:val="1"/>
          <w:numId w:val="10"/>
        </w:numPr>
        <w:tabs>
          <w:tab w:val="left" w:pos="3525"/>
        </w:tabs>
        <w:spacing w:before="0" w:after="0" w:line="240" w:lineRule="auto"/>
        <w:ind w:left="3524" w:right="0" w:hanging="636"/>
        <w:jc w:val="left"/>
        <w:rPr>
          <w:sz w:val="21"/>
        </w:rPr>
      </w:pPr>
      <w:r>
        <w:rPr>
          <w:spacing w:val="-3"/>
          <w:sz w:val="21"/>
        </w:rPr>
        <w:t>精神和心理障碍治疗费用。</w:t>
      </w:r>
    </w:p>
    <w:p>
      <w:pPr>
        <w:pStyle w:val="5"/>
        <w:spacing w:before="6"/>
        <w:rPr>
          <w:sz w:val="15"/>
        </w:rPr>
      </w:pPr>
    </w:p>
    <w:p>
      <w:pPr>
        <w:pStyle w:val="5"/>
        <w:spacing w:before="1" w:line="278" w:lineRule="auto"/>
        <w:ind w:left="2889" w:right="252"/>
        <w:jc w:val="both"/>
      </w:pPr>
      <w:r>
        <w:rPr>
          <w:spacing w:val="-2"/>
        </w:rPr>
        <w:t>本公司在本项下累计给付金额之和以本合同约定的门急诊医疗保险金的保险金额为限，当累计给付金额之和达到门急诊医疗保险金金额时，本公司对被保险人在门急诊医疗保险金项下的保险责任终止。</w:t>
      </w:r>
    </w:p>
    <w:p>
      <w:pPr>
        <w:pStyle w:val="5"/>
        <w:spacing w:before="9"/>
        <w:rPr>
          <w:sz w:val="18"/>
        </w:rPr>
      </w:pPr>
    </w:p>
    <w:p>
      <w:pPr>
        <w:spacing w:after="0"/>
        <w:rPr>
          <w:sz w:val="18"/>
        </w:rPr>
        <w:sectPr>
          <w:pgSz w:w="11910" w:h="16840"/>
          <w:pgMar w:top="1400" w:right="880" w:bottom="280" w:left="920" w:header="720" w:footer="720" w:gutter="0"/>
          <w:cols w:space="720" w:num="1"/>
        </w:sectPr>
      </w:pPr>
    </w:p>
    <w:p>
      <w:pPr>
        <w:pStyle w:val="4"/>
        <w:numPr>
          <w:ilvl w:val="2"/>
          <w:numId w:val="12"/>
        </w:numPr>
        <w:tabs>
          <w:tab w:val="left" w:pos="1254"/>
          <w:tab w:val="left" w:pos="1255"/>
        </w:tabs>
        <w:spacing w:before="2" w:after="0" w:line="349" w:lineRule="exact"/>
        <w:ind w:left="1254" w:right="0" w:hanging="911"/>
        <w:jc w:val="left"/>
      </w:pPr>
      <w:r>
        <w:rPr>
          <w:spacing w:val="-2"/>
        </w:rPr>
        <w:t>未成年人检查</w:t>
      </w:r>
    </w:p>
    <w:p>
      <w:pPr>
        <w:spacing w:before="16" w:line="194" w:lineRule="auto"/>
        <w:ind w:left="1254" w:right="0" w:firstLine="0"/>
        <w:jc w:val="left"/>
        <w:rPr>
          <w:rFonts w:ascii="Microsoft JhengHei" w:eastAsia="Microsoft JhengHei"/>
          <w:b/>
          <w:sz w:val="21"/>
        </w:rPr>
      </w:pPr>
      <w:r>
        <w:rPr>
          <w:rFonts w:ascii="Microsoft JhengHei" w:eastAsia="Microsoft JhengHei"/>
          <w:b/>
          <w:spacing w:val="-2"/>
          <w:sz w:val="21"/>
        </w:rPr>
        <w:t>与免疫医疗保</w:t>
      </w:r>
      <w:r>
        <w:rPr>
          <w:rFonts w:ascii="Microsoft JhengHei" w:eastAsia="Microsoft JhengHei"/>
          <w:b/>
          <w:spacing w:val="-6"/>
          <w:sz w:val="21"/>
        </w:rPr>
        <w:t>险金</w:t>
      </w:r>
    </w:p>
    <w:p>
      <w:pPr>
        <w:pStyle w:val="5"/>
        <w:spacing w:before="72" w:line="278" w:lineRule="auto"/>
        <w:ind w:left="327" w:right="146"/>
      </w:pPr>
      <w:r>
        <w:br w:type="column"/>
      </w:r>
      <w:r>
        <w:rPr>
          <w:spacing w:val="-3"/>
          <w:w w:val="100"/>
        </w:rPr>
        <w:t>年龄未满十八周岁的被保险人，保险期间内在本公司指定或认可的医疗机构</w:t>
      </w:r>
      <w:r>
        <w:rPr>
          <w:spacing w:val="-7"/>
          <w:w w:val="100"/>
        </w:rPr>
        <w:t>发生的常规医疗检查和预防性保健费，包括医疗档案，发育评估，体格检查，</w:t>
      </w:r>
      <w:r>
        <w:rPr>
          <w:w w:val="100"/>
        </w:rPr>
        <w:t>年龄相关诊断检查</w:t>
      </w:r>
      <w:r>
        <w:rPr>
          <w:spacing w:val="2"/>
          <w:w w:val="100"/>
        </w:rPr>
        <w:t>（</w:t>
      </w:r>
      <w:r>
        <w:rPr>
          <w:w w:val="100"/>
        </w:rPr>
        <w:t>不包括年度体检</w:t>
      </w:r>
      <w:r>
        <w:rPr>
          <w:spacing w:val="-104"/>
          <w:w w:val="100"/>
        </w:rPr>
        <w:t>）</w:t>
      </w:r>
      <w:r>
        <w:rPr>
          <w:w w:val="100"/>
        </w:rPr>
        <w:t>，本公司按照</w:t>
      </w:r>
      <w:r>
        <w:rPr>
          <w:rFonts w:ascii="Times New Roman" w:eastAsia="Times New Roman"/>
          <w:w w:val="100"/>
        </w:rPr>
        <w:t>100</w:t>
      </w:r>
      <w:r>
        <w:rPr>
          <w:rFonts w:ascii="Times New Roman" w:eastAsia="Times New Roman"/>
          <w:spacing w:val="-1"/>
          <w:w w:val="100"/>
        </w:rPr>
        <w:t>%</w:t>
      </w:r>
      <w:r>
        <w:rPr>
          <w:w w:val="100"/>
        </w:rPr>
        <w:t>的比例给付未成年</w:t>
      </w:r>
      <w:r>
        <w:rPr>
          <w:spacing w:val="-3"/>
          <w:w w:val="100"/>
        </w:rPr>
        <w:t>人检查与免疫医疗保险金。</w:t>
      </w:r>
    </w:p>
    <w:p>
      <w:pPr>
        <w:pStyle w:val="5"/>
        <w:spacing w:before="156" w:line="278" w:lineRule="auto"/>
        <w:ind w:left="327" w:right="250"/>
        <w:jc w:val="both"/>
      </w:pPr>
      <w:r>
        <w:rPr>
          <w:spacing w:val="-2"/>
        </w:rPr>
        <w:t>年龄未满十八周岁的被保险人，保险期间内在本公司指定或认可的医疗机构发生的疫苗费用，包括但不限于白喉、乙型肝炎、腮腺炎、百日咳、麻疹、破伤风、水痘、嗜血杆菌属、</w:t>
      </w:r>
      <w:r>
        <w:rPr>
          <w:rFonts w:ascii="Times New Roman" w:eastAsia="Times New Roman"/>
          <w:spacing w:val="-2"/>
        </w:rPr>
        <w:t>B</w:t>
      </w:r>
      <w:r>
        <w:rPr>
          <w:spacing w:val="-2"/>
        </w:rPr>
        <w:t>型流感病毒、肝炎等，本公司对此按照</w:t>
      </w:r>
      <w:r>
        <w:rPr>
          <w:rFonts w:ascii="Times New Roman" w:eastAsia="Times New Roman"/>
          <w:spacing w:val="-2"/>
        </w:rPr>
        <w:t>100%</w:t>
      </w:r>
      <w:r>
        <w:rPr>
          <w:spacing w:val="-2"/>
        </w:rPr>
        <w:t>的比例给付未成年人检查与免疫医疗保险金。</w:t>
      </w:r>
    </w:p>
    <w:p>
      <w:pPr>
        <w:spacing w:after="0" w:line="278" w:lineRule="auto"/>
        <w:jc w:val="both"/>
        <w:sectPr>
          <w:type w:val="continuous"/>
          <w:pgSz w:w="11910" w:h="16840"/>
          <w:pgMar w:top="480" w:right="880" w:bottom="280" w:left="920" w:header="720" w:footer="720" w:gutter="0"/>
          <w:cols w:equalWidth="0" w:num="2">
            <w:col w:w="2523" w:space="40"/>
            <w:col w:w="7547"/>
          </w:cols>
        </w:sectPr>
      </w:pPr>
    </w:p>
    <w:p>
      <w:pPr>
        <w:pStyle w:val="9"/>
        <w:numPr>
          <w:ilvl w:val="2"/>
          <w:numId w:val="12"/>
        </w:numPr>
        <w:tabs>
          <w:tab w:val="left" w:pos="1254"/>
          <w:tab w:val="left" w:pos="1255"/>
          <w:tab w:val="left" w:pos="2889"/>
        </w:tabs>
        <w:spacing w:before="92" w:after="0" w:line="235" w:lineRule="auto"/>
        <w:ind w:left="2889" w:right="278" w:hanging="2545"/>
        <w:jc w:val="left"/>
        <w:rPr>
          <w:sz w:val="21"/>
        </w:rPr>
      </w:pPr>
      <w:r>
        <w:rPr>
          <w:rFonts w:ascii="Microsoft JhengHei" w:eastAsia="Microsoft JhengHei"/>
          <w:b/>
          <w:spacing w:val="-4"/>
          <w:sz w:val="21"/>
        </w:rPr>
        <w:t>因子选择</w:t>
      </w:r>
      <w:r>
        <w:rPr>
          <w:rFonts w:ascii="Microsoft JhengHei" w:eastAsia="Microsoft JhengHei"/>
          <w:b/>
          <w:sz w:val="21"/>
        </w:rPr>
        <w:tab/>
      </w:r>
      <w:r>
        <w:rPr>
          <w:spacing w:val="-2"/>
          <w:sz w:val="21"/>
        </w:rPr>
        <w:t>被保险人可选择适用的免赔额、一般赔付比例予以投保，确定具体的保险保障，并载明于保险计划表中。</w:t>
      </w:r>
    </w:p>
    <w:p>
      <w:pPr>
        <w:pStyle w:val="5"/>
        <w:spacing w:before="12"/>
        <w:rPr>
          <w:sz w:val="13"/>
        </w:rPr>
      </w:pPr>
    </w:p>
    <w:tbl>
      <w:tblPr>
        <w:tblStyle w:val="6"/>
        <w:tblW w:w="0" w:type="auto"/>
        <w:tblInd w:w="28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1"/>
        <w:gridCol w:w="5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Pr>
          <w:p>
            <w:pPr>
              <w:pStyle w:val="10"/>
              <w:spacing w:before="109"/>
              <w:ind w:left="107"/>
              <w:rPr>
                <w:rFonts w:ascii="Microsoft JhengHei" w:eastAsia="Microsoft JhengHei"/>
                <w:b/>
                <w:sz w:val="21"/>
              </w:rPr>
            </w:pPr>
            <w:r>
              <w:rPr>
                <w:rFonts w:ascii="Microsoft JhengHei" w:eastAsia="Microsoft JhengHei"/>
                <w:b/>
                <w:spacing w:val="-3"/>
                <w:sz w:val="21"/>
              </w:rPr>
              <w:t>选择项目</w:t>
            </w:r>
          </w:p>
        </w:tc>
        <w:tc>
          <w:tcPr>
            <w:tcW w:w="5103" w:type="dxa"/>
          </w:tcPr>
          <w:p>
            <w:pPr>
              <w:pStyle w:val="10"/>
              <w:spacing w:before="109"/>
              <w:ind w:left="108"/>
              <w:rPr>
                <w:rFonts w:ascii="Microsoft JhengHei" w:eastAsia="Microsoft JhengHei"/>
                <w:b/>
                <w:sz w:val="21"/>
              </w:rPr>
            </w:pPr>
            <w:r>
              <w:rPr>
                <w:rFonts w:ascii="Microsoft JhengHei" w:eastAsia="Microsoft JhengHei"/>
                <w:b/>
                <w:spacing w:val="-4"/>
                <w:sz w:val="21"/>
              </w:rPr>
              <w:t>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Pr>
          <w:p>
            <w:pPr>
              <w:pStyle w:val="10"/>
              <w:spacing w:before="109"/>
              <w:ind w:left="107"/>
              <w:rPr>
                <w:rFonts w:ascii="Microsoft JhengHei" w:eastAsia="Microsoft JhengHei"/>
                <w:b/>
                <w:sz w:val="21"/>
              </w:rPr>
            </w:pPr>
            <w:r>
              <w:rPr>
                <w:rFonts w:ascii="Microsoft JhengHei" w:eastAsia="Microsoft JhengHei"/>
                <w:b/>
                <w:spacing w:val="-4"/>
                <w:sz w:val="21"/>
              </w:rPr>
              <w:t>免赔额</w:t>
            </w:r>
          </w:p>
        </w:tc>
        <w:tc>
          <w:tcPr>
            <w:tcW w:w="5103" w:type="dxa"/>
          </w:tcPr>
          <w:p>
            <w:pPr>
              <w:pStyle w:val="10"/>
              <w:spacing w:before="109"/>
              <w:ind w:left="108"/>
              <w:rPr>
                <w:rFonts w:ascii="Microsoft JhengHei" w:eastAsia="Microsoft JhengHei"/>
                <w:b/>
                <w:sz w:val="11"/>
              </w:rPr>
            </w:pPr>
            <w:r>
              <w:rPr>
                <w:rFonts w:ascii="Microsoft JhengHei" w:eastAsia="Microsoft JhengHei"/>
                <w:b/>
                <w:w w:val="95"/>
                <w:sz w:val="21"/>
              </w:rPr>
              <w:t>次免赔额</w:t>
            </w:r>
            <w:r>
              <w:rPr>
                <w:rFonts w:ascii="Microsoft JhengHei" w:eastAsia="Microsoft JhengHei"/>
                <w:b/>
                <w:w w:val="95"/>
                <w:position w:val="11"/>
                <w:sz w:val="11"/>
              </w:rPr>
              <w:t>31</w:t>
            </w:r>
            <w:r>
              <w:rPr>
                <w:w w:val="95"/>
                <w:sz w:val="21"/>
              </w:rPr>
              <w:t>或</w:t>
            </w:r>
            <w:r>
              <w:rPr>
                <w:rFonts w:ascii="Microsoft JhengHei" w:eastAsia="Microsoft JhengHei"/>
                <w:b/>
                <w:w w:val="95"/>
                <w:sz w:val="21"/>
              </w:rPr>
              <w:t>年免赔额</w:t>
            </w:r>
            <w:r>
              <w:rPr>
                <w:rFonts w:ascii="Microsoft JhengHei" w:eastAsia="Microsoft JhengHei"/>
                <w:b/>
                <w:spacing w:val="-5"/>
                <w:w w:val="95"/>
                <w:position w:val="11"/>
                <w:sz w:val="11"/>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661" w:type="dxa"/>
          </w:tcPr>
          <w:p>
            <w:pPr>
              <w:pStyle w:val="10"/>
              <w:spacing w:before="109"/>
              <w:ind w:left="107"/>
              <w:rPr>
                <w:rFonts w:ascii="Microsoft JhengHei" w:eastAsia="Microsoft JhengHei"/>
                <w:b/>
                <w:sz w:val="11"/>
              </w:rPr>
            </w:pPr>
            <w:r>
              <w:rPr>
                <w:rFonts w:ascii="Microsoft JhengHei" w:eastAsia="Microsoft JhengHei"/>
                <w:b/>
                <w:spacing w:val="-2"/>
                <w:sz w:val="21"/>
              </w:rPr>
              <w:t>一般赔付比例</w:t>
            </w:r>
            <w:r>
              <w:rPr>
                <w:rFonts w:ascii="Microsoft JhengHei" w:eastAsia="Microsoft JhengHei"/>
                <w:b/>
                <w:spacing w:val="-5"/>
                <w:position w:val="11"/>
                <w:sz w:val="11"/>
              </w:rPr>
              <w:t>33</w:t>
            </w:r>
          </w:p>
        </w:tc>
        <w:tc>
          <w:tcPr>
            <w:tcW w:w="5103" w:type="dxa"/>
          </w:tcPr>
          <w:p>
            <w:pPr>
              <w:pStyle w:val="10"/>
              <w:spacing w:before="179"/>
              <w:ind w:left="108"/>
              <w:rPr>
                <w:sz w:val="21"/>
              </w:rPr>
            </w:pPr>
            <w:r>
              <w:rPr>
                <w:sz w:val="21"/>
              </w:rPr>
              <w:t>100%、90%、80%、70</w:t>
            </w:r>
            <w:r>
              <w:rPr>
                <w:spacing w:val="-8"/>
                <w:sz w:val="21"/>
              </w:rPr>
              <w:t>% 、</w:t>
            </w:r>
            <w:r>
              <w:rPr>
                <w:sz w:val="21"/>
              </w:rPr>
              <w:t>60%、</w:t>
            </w:r>
            <w:r>
              <w:rPr>
                <w:spacing w:val="-5"/>
                <w:sz w:val="21"/>
              </w:rPr>
              <w:t>50%</w:t>
            </w:r>
          </w:p>
        </w:tc>
      </w:tr>
    </w:tbl>
    <w:p>
      <w:pPr>
        <w:pStyle w:val="9"/>
        <w:numPr>
          <w:ilvl w:val="2"/>
          <w:numId w:val="12"/>
        </w:numPr>
        <w:tabs>
          <w:tab w:val="left" w:pos="1254"/>
          <w:tab w:val="left" w:pos="1255"/>
          <w:tab w:val="left" w:pos="2889"/>
        </w:tabs>
        <w:spacing w:before="110" w:after="0" w:line="240" w:lineRule="auto"/>
        <w:ind w:left="1254" w:right="0" w:hanging="911"/>
        <w:jc w:val="left"/>
        <w:rPr>
          <w:sz w:val="21"/>
        </w:rPr>
      </w:pPr>
      <w:r>
        <w:rPr>
          <w:rFonts w:ascii="Microsoft JhengHei" w:eastAsia="Microsoft JhengHei"/>
          <w:b/>
          <w:sz w:val="21"/>
        </w:rPr>
        <w:t>免赔</w:t>
      </w:r>
      <w:r>
        <w:rPr>
          <w:rFonts w:ascii="Microsoft JhengHei" w:eastAsia="Microsoft JhengHei"/>
          <w:b/>
          <w:spacing w:val="-10"/>
          <w:sz w:val="21"/>
        </w:rPr>
        <w:t>额</w:t>
      </w:r>
      <w:r>
        <w:rPr>
          <w:rFonts w:ascii="Microsoft JhengHei" w:eastAsia="Microsoft JhengHei"/>
          <w:b/>
          <w:sz w:val="21"/>
        </w:rPr>
        <w:tab/>
      </w:r>
      <w:r>
        <w:rPr>
          <w:spacing w:val="-2"/>
          <w:sz w:val="21"/>
        </w:rPr>
        <w:t>免赔额由投保人与本公司在订立本合同时协商确定，并在本合同中载明</w:t>
      </w:r>
      <w:r>
        <w:rPr>
          <w:spacing w:val="-10"/>
          <w:sz w:val="21"/>
        </w:rPr>
        <w:t>。</w:t>
      </w:r>
    </w:p>
    <w:p>
      <w:pPr>
        <w:pStyle w:val="5"/>
        <w:spacing w:before="112" w:line="312" w:lineRule="exact"/>
        <w:ind w:left="2889" w:right="146"/>
      </w:pPr>
      <w:r>
        <w:rPr>
          <w:spacing w:val="-4"/>
        </w:rPr>
        <w:t>本合同中的免赔额，是指在本合同保险期间内，约定应由被保险人自行承担，</w:t>
      </w:r>
      <w:r>
        <w:rPr>
          <w:spacing w:val="-2"/>
        </w:rPr>
        <w:t>本合同不予赔付的部分。</w:t>
      </w:r>
      <w:r>
        <w:rPr>
          <w:color w:val="000000"/>
          <w:spacing w:val="-2"/>
          <w:shd w:val="clear" w:color="auto" w:fill="E4E4E4"/>
        </w:rPr>
        <w:t>被保险人从其他途径已获得的医疗费用补偿可用于</w:t>
      </w:r>
      <w:r>
        <w:rPr>
          <w:color w:val="000000"/>
          <w:spacing w:val="80"/>
          <w:w w:val="150"/>
          <w:shd w:val="clear" w:color="auto" w:fill="E4E4E4"/>
        </w:rPr>
        <w:t xml:space="preserve">                                      </w:t>
      </w:r>
      <w:r>
        <w:rPr>
          <w:color w:val="000000"/>
          <w:spacing w:val="-2"/>
          <w:shd w:val="clear" w:color="auto" w:fill="E4E4E4"/>
        </w:rPr>
        <w:t>抵扣免赔额，但通过</w:t>
      </w:r>
      <w:r>
        <w:rPr>
          <w:rFonts w:ascii="Microsoft JhengHei" w:eastAsia="Microsoft JhengHei"/>
          <w:b/>
          <w:color w:val="000000"/>
          <w:spacing w:val="-2"/>
          <w:shd w:val="clear" w:color="auto" w:fill="E4E4E4"/>
        </w:rPr>
        <w:t>社会医疗保险</w:t>
      </w:r>
      <w:r>
        <w:rPr>
          <w:rFonts w:ascii="Microsoft JhengHei" w:eastAsia="Microsoft JhengHei"/>
          <w:b/>
          <w:color w:val="000000"/>
          <w:spacing w:val="-2"/>
          <w:position w:val="11"/>
          <w:sz w:val="11"/>
        </w:rPr>
        <w:t>34</w:t>
      </w:r>
      <w:r>
        <w:rPr>
          <w:color w:val="000000"/>
          <w:spacing w:val="-2"/>
          <w:shd w:val="clear" w:color="auto" w:fill="E4E4E4"/>
        </w:rPr>
        <w:t>和公费医疗保险获得的补偿，不可用于抵扣免赔额。</w:t>
      </w:r>
    </w:p>
    <w:p>
      <w:pPr>
        <w:pStyle w:val="5"/>
        <w:rPr>
          <w:sz w:val="22"/>
        </w:rPr>
      </w:pPr>
    </w:p>
    <w:p>
      <w:pPr>
        <w:pStyle w:val="4"/>
        <w:numPr>
          <w:ilvl w:val="2"/>
          <w:numId w:val="12"/>
        </w:numPr>
        <w:tabs>
          <w:tab w:val="left" w:pos="1254"/>
          <w:tab w:val="left" w:pos="1255"/>
        </w:tabs>
        <w:spacing w:before="0" w:after="0" w:line="240" w:lineRule="auto"/>
        <w:ind w:left="1254" w:right="0" w:hanging="911"/>
        <w:jc w:val="left"/>
      </w:pPr>
      <w:r>
        <w:pict>
          <v:shape id="docshape2" o:spid="_x0000_s1027" o:spt="202" type="#_x0000_t202" style="position:absolute;left:0pt;margin-left:190.45pt;margin-top:3.25pt;height:13.7pt;width:348.1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2"/>
                    </w:rPr>
                    <w:t>若被保险人已从其他途径（</w:t>
                  </w:r>
                  <w:r>
                    <w:rPr>
                      <w:color w:val="000000"/>
                      <w:spacing w:val="-3"/>
                    </w:rPr>
                    <w:t>包括社会医疗保险、公费医疗、工作单位、本公</w:t>
                  </w:r>
                </w:p>
              </w:txbxContent>
            </v:textbox>
          </v:shape>
        </w:pict>
      </w:r>
      <w:r>
        <w:rPr>
          <w:spacing w:val="-3"/>
        </w:rPr>
        <w:t>补偿原则</w:t>
      </w:r>
    </w:p>
    <w:p>
      <w:pPr>
        <w:pStyle w:val="5"/>
        <w:spacing w:line="273" w:lineRule="exact"/>
        <w:ind w:left="2889"/>
        <w:rPr>
          <w:rFonts w:ascii="Microsoft JhengHei"/>
          <w:sz w:val="20"/>
        </w:rPr>
      </w:pPr>
      <w:r>
        <w:rPr>
          <w:rFonts w:ascii="Microsoft JhengHei"/>
          <w:position w:val="-4"/>
          <w:sz w:val="20"/>
        </w:rPr>
        <w:pict>
          <v:shape id="docshape3" o:spid="_x0000_s1028" o:spt="202" type="#_x0000_t202" style="height:13.7pt;width:348.1pt;"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4"/>
                    </w:rPr>
                    <w:t>司在内的任何商业保险机构等）</w:t>
                  </w:r>
                  <w:r>
                    <w:rPr>
                      <w:color w:val="000000"/>
                      <w:spacing w:val="-5"/>
                    </w:rPr>
                    <w:t>获得医疗费用补偿，则本公司仅对被保险人</w:t>
                  </w:r>
                </w:p>
              </w:txbxContent>
            </v:textbox>
            <w10:wrap type="none"/>
            <w10:anchorlock/>
          </v:shape>
        </w:pict>
      </w:r>
    </w:p>
    <w:p>
      <w:pPr>
        <w:pStyle w:val="5"/>
        <w:rPr>
          <w:rFonts w:ascii="Microsoft JhengHei"/>
          <w:b/>
          <w:sz w:val="2"/>
        </w:rPr>
      </w:pPr>
    </w:p>
    <w:p>
      <w:pPr>
        <w:pStyle w:val="5"/>
        <w:spacing w:line="273" w:lineRule="exact"/>
        <w:ind w:left="2889"/>
        <w:rPr>
          <w:rFonts w:ascii="Microsoft JhengHei"/>
          <w:sz w:val="20"/>
        </w:rPr>
      </w:pPr>
      <w:r>
        <w:rPr>
          <w:rFonts w:ascii="Microsoft JhengHei"/>
          <w:position w:val="-4"/>
          <w:sz w:val="20"/>
        </w:rPr>
        <w:pict>
          <v:shape id="docshape4" o:spid="_x0000_s1029" o:spt="202" type="#_x0000_t202" style="height:13.7pt;width:348.1pt;"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5"/>
                    </w:rPr>
                    <w:t>实际发生的医疗费用扣除其所获医疗费用补偿后的余额按照本合同的约定进</w:t>
                  </w:r>
                </w:p>
              </w:txbxContent>
            </v:textbox>
            <w10:wrap type="none"/>
            <w10:anchorlock/>
          </v:shape>
        </w:pict>
      </w:r>
    </w:p>
    <w:p>
      <w:pPr>
        <w:pStyle w:val="5"/>
        <w:spacing w:before="10"/>
        <w:rPr>
          <w:rFonts w:ascii="Microsoft JhengHei"/>
          <w:b/>
        </w:rPr>
      </w:pPr>
      <w:r>
        <w:drawing>
          <wp:anchor distT="0" distB="0" distL="0" distR="0" simplePos="0" relativeHeight="251659264" behindDoc="0" locked="0" layoutInCell="1" allowOverlap="1">
            <wp:simplePos x="0" y="0"/>
            <wp:positionH relativeFrom="page">
              <wp:posOffset>685800</wp:posOffset>
            </wp:positionH>
            <wp:positionV relativeFrom="paragraph">
              <wp:posOffset>266700</wp:posOffset>
            </wp:positionV>
            <wp:extent cx="1829435" cy="6350"/>
            <wp:effectExtent l="0" t="0" r="0" b="0"/>
            <wp:wrapTopAndBottom/>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a:picLocks noChangeAspect="1"/>
                    </pic:cNvPicPr>
                  </pic:nvPicPr>
                  <pic:blipFill>
                    <a:blip r:embed="rId11" cstate="print"/>
                    <a:stretch>
                      <a:fillRect/>
                    </a:stretch>
                  </pic:blipFill>
                  <pic:spPr>
                    <a:xfrm>
                      <a:off x="0" y="0"/>
                      <a:ext cx="1829130" cy="6095"/>
                    </a:xfrm>
                    <a:prstGeom prst="rect">
                      <a:avLst/>
                    </a:prstGeom>
                  </pic:spPr>
                </pic:pic>
              </a:graphicData>
            </a:graphic>
          </wp:anchor>
        </w:drawing>
      </w:r>
    </w:p>
    <w:p>
      <w:pPr>
        <w:spacing w:before="39" w:line="312" w:lineRule="exact"/>
        <w:ind w:left="160" w:right="0" w:firstLine="0"/>
        <w:jc w:val="left"/>
        <w:rPr>
          <w:sz w:val="18"/>
        </w:rPr>
      </w:pPr>
      <w:r>
        <w:rPr>
          <w:spacing w:val="-2"/>
          <w:position w:val="9"/>
          <w:sz w:val="9"/>
        </w:rPr>
        <w:t>31</w:t>
      </w:r>
      <w:r>
        <w:rPr>
          <w:rFonts w:ascii="Microsoft JhengHei" w:eastAsia="Microsoft JhengHei"/>
          <w:b/>
          <w:spacing w:val="-2"/>
          <w:sz w:val="18"/>
        </w:rPr>
        <w:t>次免赔额：</w:t>
      </w:r>
      <w:r>
        <w:rPr>
          <w:spacing w:val="-3"/>
          <w:sz w:val="18"/>
        </w:rPr>
        <w:t>指被保险人每次门急诊治疗发生的保险责任范围内的费用中须先由被保险人自行负担的金额，本公司对此不负责</w:t>
      </w:r>
    </w:p>
    <w:p>
      <w:pPr>
        <w:spacing w:before="0" w:line="184" w:lineRule="exact"/>
        <w:ind w:left="160" w:right="0" w:firstLine="0"/>
        <w:jc w:val="left"/>
        <w:rPr>
          <w:sz w:val="18"/>
        </w:rPr>
      </w:pPr>
      <w:r>
        <w:rPr>
          <w:spacing w:val="-2"/>
          <w:sz w:val="18"/>
        </w:rPr>
        <w:t>给付保险金。</w:t>
      </w:r>
    </w:p>
    <w:p>
      <w:pPr>
        <w:spacing w:before="0" w:line="284" w:lineRule="exact"/>
        <w:ind w:left="160" w:right="0" w:firstLine="0"/>
        <w:jc w:val="left"/>
        <w:rPr>
          <w:sz w:val="18"/>
        </w:rPr>
      </w:pPr>
      <w:r>
        <w:rPr>
          <w:spacing w:val="-2"/>
          <w:position w:val="9"/>
          <w:sz w:val="9"/>
        </w:rPr>
        <w:t>32</w:t>
      </w:r>
      <w:r>
        <w:rPr>
          <w:rFonts w:ascii="Microsoft JhengHei" w:eastAsia="Microsoft JhengHei"/>
          <w:b/>
          <w:spacing w:val="-2"/>
          <w:sz w:val="18"/>
        </w:rPr>
        <w:t>年免赔额：</w:t>
      </w:r>
      <w:r>
        <w:rPr>
          <w:spacing w:val="-3"/>
          <w:sz w:val="18"/>
        </w:rPr>
        <w:t>指每一保险期间被保险人发生的保险责任范围内的累计费用中须先由被保险人自行负担的金额，本公司对此不负</w:t>
      </w:r>
    </w:p>
    <w:p>
      <w:pPr>
        <w:spacing w:before="0" w:line="183" w:lineRule="exact"/>
        <w:ind w:left="160" w:right="0" w:firstLine="0"/>
        <w:jc w:val="left"/>
        <w:rPr>
          <w:sz w:val="18"/>
        </w:rPr>
      </w:pPr>
      <w:r>
        <w:rPr>
          <w:spacing w:val="-2"/>
          <w:sz w:val="18"/>
        </w:rPr>
        <w:t>责给付保险金。</w:t>
      </w:r>
    </w:p>
    <w:p>
      <w:pPr>
        <w:spacing w:before="0" w:line="253" w:lineRule="exact"/>
        <w:ind w:left="160" w:right="0" w:firstLine="0"/>
        <w:jc w:val="left"/>
        <w:rPr>
          <w:sz w:val="18"/>
        </w:rPr>
      </w:pPr>
      <w:r>
        <w:rPr>
          <w:position w:val="9"/>
          <w:sz w:val="9"/>
        </w:rPr>
        <w:t>33</w:t>
      </w:r>
      <w:r>
        <w:rPr>
          <w:rFonts w:ascii="Microsoft JhengHei" w:eastAsia="Microsoft JhengHei"/>
          <w:b/>
          <w:sz w:val="18"/>
        </w:rPr>
        <w:t>一般赔付比例：</w:t>
      </w:r>
      <w:r>
        <w:rPr>
          <w:spacing w:val="-1"/>
          <w:sz w:val="18"/>
        </w:rPr>
        <w:t>指被保险人发生的保险责任范围内的费用扣除免赔额后剩余部分中须由本公司负担的比例。</w:t>
      </w:r>
    </w:p>
    <w:p>
      <w:pPr>
        <w:spacing w:before="0" w:line="264" w:lineRule="exact"/>
        <w:ind w:left="160" w:right="0" w:firstLine="0"/>
        <w:jc w:val="left"/>
        <w:rPr>
          <w:sz w:val="18"/>
        </w:rPr>
      </w:pPr>
      <w:r>
        <w:rPr>
          <w:spacing w:val="-2"/>
          <w:position w:val="9"/>
          <w:sz w:val="9"/>
        </w:rPr>
        <w:t>34</w:t>
      </w:r>
      <w:r>
        <w:rPr>
          <w:rFonts w:ascii="Microsoft JhengHei" w:eastAsia="Microsoft JhengHei"/>
          <w:b/>
          <w:spacing w:val="-2"/>
          <w:sz w:val="18"/>
        </w:rPr>
        <w:t>社会医疗保险：</w:t>
      </w:r>
      <w:r>
        <w:rPr>
          <w:spacing w:val="-3"/>
          <w:sz w:val="18"/>
        </w:rPr>
        <w:t>各省区市城镇职工基本医疗保险办法和各省区市城镇职工地方附加医疗保险办法规定的医疗保险，包括新农</w:t>
      </w:r>
    </w:p>
    <w:p>
      <w:pPr>
        <w:spacing w:before="0" w:line="212" w:lineRule="exact"/>
        <w:ind w:left="160" w:right="0" w:firstLine="0"/>
        <w:jc w:val="left"/>
        <w:rPr>
          <w:sz w:val="18"/>
        </w:rPr>
      </w:pPr>
      <w:r>
        <w:rPr>
          <w:spacing w:val="-1"/>
          <w:sz w:val="18"/>
        </w:rPr>
        <w:t>合、城镇职工基本医疗保险、城镇居民基本医疗保险等政府举办的基本医疗保障项目。其中各省区市城镇职工基本医疗保险</w:t>
      </w:r>
    </w:p>
    <w:p>
      <w:pPr>
        <w:spacing w:before="2"/>
        <w:ind w:left="160" w:right="0" w:firstLine="0"/>
        <w:jc w:val="left"/>
        <w:rPr>
          <w:sz w:val="18"/>
        </w:rPr>
      </w:pPr>
      <w:r>
        <w:rPr>
          <w:spacing w:val="-1"/>
          <w:sz w:val="18"/>
        </w:rPr>
        <w:t>办法是指各省区市人民政府令发布的为保障职工基本医疗需求制定的管理办法。</w:t>
      </w:r>
    </w:p>
    <w:p>
      <w:pPr>
        <w:spacing w:after="0"/>
        <w:jc w:val="left"/>
        <w:rPr>
          <w:sz w:val="18"/>
        </w:rPr>
        <w:sectPr>
          <w:type w:val="continuous"/>
          <w:pgSz w:w="11910" w:h="16840"/>
          <w:pgMar w:top="480" w:right="880" w:bottom="280" w:left="920" w:header="720" w:footer="720" w:gutter="0"/>
          <w:cols w:space="720" w:num="1"/>
        </w:sectPr>
      </w:pPr>
    </w:p>
    <w:p>
      <w:pPr>
        <w:pStyle w:val="5"/>
        <w:spacing w:before="44" w:line="278" w:lineRule="auto"/>
        <w:ind w:left="2889" w:right="252"/>
      </w:pPr>
      <w:r>
        <w:rPr>
          <w:color w:val="000000"/>
          <w:spacing w:val="-2"/>
          <w:shd w:val="clear" w:color="auto" w:fill="E4E4E4"/>
        </w:rPr>
        <w:t>行赔付。社会医疗保险个人账户支出部分视为个人支付，不属于已获得的医疗费用补偿。</w:t>
      </w:r>
    </w:p>
    <w:p>
      <w:pPr>
        <w:pStyle w:val="5"/>
        <w:spacing w:before="156" w:line="278" w:lineRule="auto"/>
        <w:ind w:left="2889" w:right="252"/>
      </w:pPr>
      <w:r>
        <w:rPr>
          <w:color w:val="000000"/>
          <w:spacing w:val="-2"/>
          <w:shd w:val="clear" w:color="auto" w:fill="E4E4E4"/>
        </w:rPr>
        <w:t>若被保险人以参加社会医疗保险身份投保，但未以参加社会医疗保险身份就</w:t>
      </w:r>
      <w:r>
        <w:rPr>
          <w:color w:val="000000"/>
          <w:spacing w:val="80"/>
          <w:w w:val="150"/>
          <w:shd w:val="clear" w:color="auto" w:fill="E4E4E4"/>
        </w:rPr>
        <w:t xml:space="preserve">                                      </w:t>
      </w:r>
      <w:r>
        <w:rPr>
          <w:color w:val="000000"/>
          <w:spacing w:val="-3"/>
          <w:shd w:val="clear" w:color="auto" w:fill="E4E4E4"/>
        </w:rPr>
        <w:t xml:space="preserve">诊并结算的，则本公司按照保险金的 </w:t>
      </w:r>
      <w:r>
        <w:rPr>
          <w:color w:val="000000"/>
          <w:shd w:val="clear" w:color="auto" w:fill="E4E4E4"/>
        </w:rPr>
        <w:t>60%进行赔付。</w:t>
      </w:r>
    </w:p>
    <w:p>
      <w:pPr>
        <w:pStyle w:val="5"/>
        <w:spacing w:before="10"/>
        <w:rPr>
          <w:sz w:val="18"/>
        </w:rPr>
      </w:pPr>
    </w:p>
    <w:p>
      <w:pPr>
        <w:pStyle w:val="4"/>
        <w:numPr>
          <w:ilvl w:val="1"/>
          <w:numId w:val="5"/>
        </w:numPr>
        <w:tabs>
          <w:tab w:val="left" w:pos="1254"/>
          <w:tab w:val="left" w:pos="1255"/>
        </w:tabs>
        <w:spacing w:before="2" w:after="0" w:line="240" w:lineRule="auto"/>
        <w:ind w:left="1254" w:right="0" w:hanging="1016"/>
        <w:jc w:val="left"/>
      </w:pPr>
      <w:r>
        <w:rPr>
          <w:spacing w:val="-3"/>
        </w:rPr>
        <w:t>责任免除</w:t>
      </w:r>
    </w:p>
    <w:p>
      <w:pPr>
        <w:pStyle w:val="5"/>
        <w:spacing w:before="4"/>
        <w:rPr>
          <w:rFonts w:ascii="Microsoft JhengHei"/>
          <w:b/>
          <w:sz w:val="13"/>
        </w:rPr>
      </w:pPr>
    </w:p>
    <w:p>
      <w:pPr>
        <w:pStyle w:val="9"/>
        <w:numPr>
          <w:ilvl w:val="2"/>
          <w:numId w:val="5"/>
        </w:numPr>
        <w:tabs>
          <w:tab w:val="left" w:pos="1254"/>
          <w:tab w:val="left" w:pos="1255"/>
          <w:tab w:val="left" w:pos="2889"/>
        </w:tabs>
        <w:spacing w:before="0" w:after="0" w:line="235" w:lineRule="auto"/>
        <w:ind w:left="2889" w:right="252" w:hanging="2439"/>
        <w:jc w:val="left"/>
        <w:rPr>
          <w:sz w:val="21"/>
        </w:rPr>
      </w:pPr>
      <w:r>
        <w:rPr>
          <w:rFonts w:ascii="Microsoft JhengHei" w:eastAsia="Microsoft JhengHei"/>
          <w:b/>
          <w:spacing w:val="-2"/>
          <w:sz w:val="21"/>
        </w:rPr>
        <w:t>一般责任免除</w:t>
      </w:r>
      <w:r>
        <w:rPr>
          <w:rFonts w:ascii="Microsoft JhengHei" w:eastAsia="Microsoft JhengHei"/>
          <w:b/>
          <w:sz w:val="21"/>
        </w:rPr>
        <w:tab/>
      </w:r>
      <w:r>
        <w:rPr>
          <w:color w:val="000000"/>
          <w:spacing w:val="-2"/>
          <w:sz w:val="21"/>
          <w:shd w:val="clear" w:color="auto" w:fill="E4E4E4"/>
        </w:rPr>
        <w:t>对于被保险人发生的以下费用，本公司不承担给付住院或门急诊医疗保险金</w:t>
      </w:r>
      <w:r>
        <w:rPr>
          <w:color w:val="000000"/>
          <w:spacing w:val="-4"/>
          <w:sz w:val="21"/>
          <w:shd w:val="clear" w:color="auto" w:fill="E4E4E4"/>
        </w:rPr>
        <w:t>的责任：</w:t>
      </w:r>
    </w:p>
    <w:p>
      <w:pPr>
        <w:pStyle w:val="5"/>
        <w:spacing w:before="2"/>
        <w:rPr>
          <w:sz w:val="10"/>
        </w:rPr>
      </w:pPr>
    </w:p>
    <w:p>
      <w:pPr>
        <w:pStyle w:val="9"/>
        <w:numPr>
          <w:ilvl w:val="3"/>
          <w:numId w:val="5"/>
        </w:numPr>
        <w:tabs>
          <w:tab w:val="left" w:pos="3610"/>
        </w:tabs>
        <w:spacing w:before="72" w:after="0" w:line="240" w:lineRule="auto"/>
        <w:ind w:left="3609" w:right="0" w:hanging="3224"/>
        <w:jc w:val="left"/>
        <w:rPr>
          <w:sz w:val="21"/>
        </w:rPr>
      </w:pPr>
      <w:r>
        <w:rPr>
          <w:color w:val="000000"/>
          <w:spacing w:val="-3"/>
          <w:sz w:val="21"/>
          <w:shd w:val="clear" w:color="auto" w:fill="E4E4E4"/>
        </w:rPr>
        <w:t>投保人对被保险人的故意杀害或故意伤害；</w:t>
      </w:r>
    </w:p>
    <w:p>
      <w:pPr>
        <w:pStyle w:val="5"/>
        <w:spacing w:before="12"/>
        <w:rPr>
          <w:sz w:val="9"/>
        </w:rPr>
      </w:pPr>
    </w:p>
    <w:p>
      <w:pPr>
        <w:pStyle w:val="9"/>
        <w:numPr>
          <w:ilvl w:val="3"/>
          <w:numId w:val="5"/>
        </w:numPr>
        <w:tabs>
          <w:tab w:val="left" w:pos="3610"/>
        </w:tabs>
        <w:spacing w:before="72" w:after="0" w:line="278" w:lineRule="auto"/>
        <w:ind w:left="3609" w:right="251" w:hanging="721"/>
        <w:jc w:val="left"/>
        <w:rPr>
          <w:sz w:val="21"/>
        </w:rPr>
      </w:pPr>
      <w:r>
        <w:rPr>
          <w:color w:val="000000"/>
          <w:spacing w:val="-9"/>
          <w:sz w:val="21"/>
          <w:shd w:val="clear" w:color="auto" w:fill="E4E4E4"/>
        </w:rPr>
        <w:t>被保险人故意犯罪、抗拒依法采取的刑事强制措施被政府依法拘禁或</w:t>
      </w:r>
      <w:r>
        <w:rPr>
          <w:color w:val="000000"/>
          <w:spacing w:val="12075"/>
          <w:sz w:val="21"/>
          <w:shd w:val="clear" w:color="auto" w:fill="E4E4E4"/>
        </w:rPr>
        <w:t xml:space="preserve"> </w:t>
      </w:r>
      <w:r>
        <w:rPr>
          <w:color w:val="000000"/>
          <w:spacing w:val="-2"/>
          <w:sz w:val="21"/>
          <w:shd w:val="clear" w:color="auto" w:fill="E4E4E4"/>
        </w:rPr>
        <w:t>入狱期间；</w:t>
      </w:r>
    </w:p>
    <w:p>
      <w:pPr>
        <w:pStyle w:val="9"/>
        <w:numPr>
          <w:ilvl w:val="3"/>
          <w:numId w:val="5"/>
        </w:numPr>
        <w:tabs>
          <w:tab w:val="left" w:pos="3610"/>
        </w:tabs>
        <w:spacing w:before="156" w:after="0" w:line="240" w:lineRule="auto"/>
        <w:ind w:left="3609" w:right="0" w:hanging="721"/>
        <w:jc w:val="left"/>
        <w:rPr>
          <w:sz w:val="21"/>
        </w:rPr>
      </w:pPr>
      <w:r>
        <w:rPr>
          <w:color w:val="000000"/>
          <w:spacing w:val="-3"/>
          <w:sz w:val="21"/>
          <w:shd w:val="clear" w:color="auto" w:fill="E4E4E4"/>
        </w:rPr>
        <w:t>被保险人自杀，但被保险人自杀时为无民事行为能力人的除外；</w:t>
      </w:r>
    </w:p>
    <w:p>
      <w:pPr>
        <w:pStyle w:val="5"/>
        <w:spacing w:before="12"/>
        <w:rPr>
          <w:sz w:val="9"/>
        </w:rPr>
      </w:pPr>
    </w:p>
    <w:p>
      <w:pPr>
        <w:pStyle w:val="9"/>
        <w:numPr>
          <w:ilvl w:val="3"/>
          <w:numId w:val="5"/>
        </w:numPr>
        <w:tabs>
          <w:tab w:val="left" w:pos="3610"/>
        </w:tabs>
        <w:spacing w:before="72" w:after="0" w:line="278" w:lineRule="auto"/>
        <w:ind w:left="3609" w:right="248" w:hanging="721"/>
        <w:jc w:val="left"/>
        <w:rPr>
          <w:sz w:val="21"/>
        </w:rPr>
      </w:pPr>
      <w:r>
        <w:rPr>
          <w:color w:val="000000"/>
          <w:spacing w:val="-5"/>
          <w:sz w:val="21"/>
          <w:shd w:val="clear" w:color="auto" w:fill="E4E4E4"/>
        </w:rPr>
        <w:t>被保险人故意自伤或因被保险人挑衅或故意行为而导致的打斗、被袭</w:t>
      </w:r>
      <w:r>
        <w:rPr>
          <w:color w:val="000000"/>
          <w:spacing w:val="12075"/>
          <w:sz w:val="21"/>
          <w:shd w:val="clear" w:color="auto" w:fill="E4E4E4"/>
        </w:rPr>
        <w:t xml:space="preserve"> </w:t>
      </w:r>
      <w:r>
        <w:rPr>
          <w:color w:val="000000"/>
          <w:spacing w:val="-2"/>
          <w:sz w:val="21"/>
          <w:shd w:val="clear" w:color="auto" w:fill="E4E4E4"/>
        </w:rPr>
        <w:t>击、被谋杀；</w:t>
      </w:r>
    </w:p>
    <w:p>
      <w:pPr>
        <w:pStyle w:val="9"/>
        <w:numPr>
          <w:ilvl w:val="3"/>
          <w:numId w:val="5"/>
        </w:numPr>
        <w:tabs>
          <w:tab w:val="left" w:pos="3610"/>
        </w:tabs>
        <w:spacing w:before="86" w:after="0" w:line="240" w:lineRule="auto"/>
        <w:ind w:left="3609" w:right="0" w:hanging="721"/>
        <w:jc w:val="left"/>
        <w:rPr>
          <w:rFonts w:ascii="Microsoft JhengHei" w:eastAsia="Microsoft JhengHei"/>
          <w:b/>
          <w:sz w:val="21"/>
        </w:rPr>
      </w:pPr>
      <w:r>
        <w:drawing>
          <wp:anchor distT="0" distB="0" distL="0" distR="0" simplePos="0" relativeHeight="251669504" behindDoc="1" locked="0" layoutInCell="1" allowOverlap="1">
            <wp:simplePos x="0" y="0"/>
            <wp:positionH relativeFrom="page">
              <wp:posOffset>2875915</wp:posOffset>
            </wp:positionH>
            <wp:positionV relativeFrom="paragraph">
              <wp:posOffset>294005</wp:posOffset>
            </wp:positionV>
            <wp:extent cx="815340" cy="17399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a:picLocks noChangeAspect="1"/>
                    </pic:cNvPicPr>
                  </pic:nvPicPr>
                  <pic:blipFill>
                    <a:blip r:embed="rId12" cstate="print"/>
                    <a:stretch>
                      <a:fillRect/>
                    </a:stretch>
                  </pic:blipFill>
                  <pic:spPr>
                    <a:xfrm>
                      <a:off x="0" y="0"/>
                      <a:ext cx="815339" cy="173736"/>
                    </a:xfrm>
                    <a:prstGeom prst="rect">
                      <a:avLst/>
                    </a:prstGeom>
                  </pic:spPr>
                </pic:pic>
              </a:graphicData>
            </a:graphic>
          </wp:anchor>
        </w:drawing>
      </w:r>
      <w:r>
        <w:pict>
          <v:shape id="docshape5" o:spid="_x0000_s1030" o:spt="202" type="#_x0000_t202" style="position:absolute;left:0pt;margin-left:226.45pt;margin-top:23.15pt;height:13.7pt;width:64.2pt;mso-position-horizontal-relative:page;z-index:-251646976;mso-width-relative:page;mso-height-relative:page;" filled="f" stroked="f" coordsize="21600,21600">
            <v:path/>
            <v:fill on="f" focussize="0,0"/>
            <v:stroke on="f" joinstyle="miter"/>
            <v:imagedata o:title=""/>
            <o:lock v:ext="edit"/>
            <v:textbox inset="0mm,0mm,0mm,0mm">
              <w:txbxContent>
                <w:p>
                  <w:pPr>
                    <w:spacing w:before="0" w:line="274" w:lineRule="exact"/>
                    <w:ind w:left="0" w:right="-15" w:firstLine="0"/>
                    <w:jc w:val="left"/>
                    <w:rPr>
                      <w:sz w:val="21"/>
                    </w:rPr>
                  </w:pPr>
                  <w:r>
                    <w:rPr>
                      <w:rFonts w:ascii="Microsoft JhengHei" w:eastAsia="Microsoft JhengHei"/>
                      <w:b/>
                      <w:w w:val="95"/>
                      <w:position w:val="11"/>
                      <w:sz w:val="11"/>
                    </w:rPr>
                    <w:t>37</w:t>
                  </w:r>
                  <w:r>
                    <w:rPr>
                      <w:w w:val="95"/>
                      <w:sz w:val="21"/>
                    </w:rPr>
                    <w:t>的</w:t>
                  </w:r>
                  <w:r>
                    <w:rPr>
                      <w:rFonts w:ascii="Microsoft JhengHei" w:eastAsia="Microsoft JhengHei"/>
                      <w:b/>
                      <w:w w:val="95"/>
                      <w:sz w:val="21"/>
                    </w:rPr>
                    <w:t>机动车</w:t>
                  </w:r>
                  <w:r>
                    <w:rPr>
                      <w:rFonts w:ascii="Microsoft JhengHei" w:eastAsia="Microsoft JhengHei"/>
                      <w:b/>
                      <w:spacing w:val="-5"/>
                      <w:w w:val="95"/>
                      <w:position w:val="11"/>
                      <w:sz w:val="11"/>
                    </w:rPr>
                    <w:t>38</w:t>
                  </w:r>
                  <w:r>
                    <w:rPr>
                      <w:spacing w:val="-5"/>
                      <w:w w:val="95"/>
                      <w:sz w:val="21"/>
                    </w:rPr>
                    <w:t>；</w:t>
                  </w:r>
                </w:p>
              </w:txbxContent>
            </v:textbox>
          </v:shape>
        </w:pict>
      </w:r>
      <w:r>
        <w:rPr>
          <w:color w:val="000000"/>
          <w:w w:val="95"/>
          <w:sz w:val="21"/>
          <w:shd w:val="clear" w:color="auto" w:fill="E4E4E4"/>
        </w:rPr>
        <w:t>被保险人</w:t>
      </w:r>
      <w:r>
        <w:rPr>
          <w:rFonts w:ascii="Microsoft JhengHei" w:eastAsia="Microsoft JhengHei"/>
          <w:b/>
          <w:color w:val="000000"/>
          <w:w w:val="95"/>
          <w:sz w:val="21"/>
          <w:shd w:val="clear" w:color="auto" w:fill="E4E4E4"/>
        </w:rPr>
        <w:t>酒后驾驶</w:t>
      </w:r>
      <w:r>
        <w:rPr>
          <w:rFonts w:ascii="Microsoft JhengHei" w:eastAsia="Microsoft JhengHei"/>
          <w:b/>
          <w:color w:val="000000"/>
          <w:w w:val="95"/>
          <w:position w:val="11"/>
          <w:sz w:val="11"/>
        </w:rPr>
        <w:t>35</w:t>
      </w:r>
      <w:r>
        <w:rPr>
          <w:color w:val="000000"/>
          <w:w w:val="95"/>
          <w:sz w:val="21"/>
          <w:shd w:val="clear" w:color="auto" w:fill="E4E4E4"/>
        </w:rPr>
        <w:t>、</w:t>
      </w:r>
      <w:r>
        <w:rPr>
          <w:rFonts w:ascii="Microsoft JhengHei" w:eastAsia="Microsoft JhengHei"/>
          <w:b/>
          <w:color w:val="000000"/>
          <w:w w:val="95"/>
          <w:sz w:val="21"/>
          <w:shd w:val="clear" w:color="auto" w:fill="E4E4E4"/>
        </w:rPr>
        <w:t>无合法有效驾驶证驾驶</w:t>
      </w:r>
      <w:r>
        <w:rPr>
          <w:rFonts w:ascii="Microsoft JhengHei" w:eastAsia="Microsoft JhengHei"/>
          <w:b/>
          <w:color w:val="000000"/>
          <w:w w:val="95"/>
          <w:position w:val="11"/>
          <w:sz w:val="11"/>
        </w:rPr>
        <w:t>36</w:t>
      </w:r>
      <w:r>
        <w:rPr>
          <w:color w:val="000000"/>
          <w:w w:val="95"/>
          <w:sz w:val="21"/>
          <w:shd w:val="clear" w:color="auto" w:fill="E4E4E4"/>
        </w:rPr>
        <w:t>，或驾驶</w:t>
      </w:r>
      <w:r>
        <w:rPr>
          <w:rFonts w:ascii="Microsoft JhengHei" w:eastAsia="Microsoft JhengHei"/>
          <w:b/>
          <w:color w:val="000000"/>
          <w:w w:val="95"/>
          <w:sz w:val="21"/>
          <w:shd w:val="clear" w:color="auto" w:fill="E4E4E4"/>
        </w:rPr>
        <w:t>无有效行驶</w:t>
      </w:r>
      <w:r>
        <w:rPr>
          <w:rFonts w:ascii="Microsoft JhengHei" w:eastAsia="Microsoft JhengHei"/>
          <w:b/>
          <w:color w:val="000000"/>
          <w:spacing w:val="-10"/>
          <w:w w:val="95"/>
          <w:sz w:val="21"/>
          <w:shd w:val="clear" w:color="auto" w:fill="E4E4E4"/>
        </w:rPr>
        <w:t>证</w:t>
      </w:r>
    </w:p>
    <w:p>
      <w:pPr>
        <w:pStyle w:val="5"/>
        <w:spacing w:before="3"/>
        <w:rPr>
          <w:rFonts w:ascii="Microsoft JhengHei"/>
          <w:b/>
          <w:sz w:val="5"/>
        </w:rPr>
      </w:pPr>
    </w:p>
    <w:p>
      <w:pPr>
        <w:pStyle w:val="9"/>
        <w:numPr>
          <w:ilvl w:val="3"/>
          <w:numId w:val="5"/>
        </w:numPr>
        <w:tabs>
          <w:tab w:val="left" w:pos="3610"/>
        </w:tabs>
        <w:spacing w:before="32" w:after="0" w:line="235" w:lineRule="auto"/>
        <w:ind w:left="3609" w:right="249" w:hanging="721"/>
        <w:jc w:val="both"/>
        <w:rPr>
          <w:sz w:val="21"/>
        </w:rPr>
      </w:pPr>
      <w:r>
        <w:rPr>
          <w:color w:val="000000"/>
          <w:spacing w:val="-2"/>
          <w:sz w:val="21"/>
          <w:shd w:val="clear" w:color="auto" w:fill="E4E4E4"/>
        </w:rPr>
        <w:t>被保险人</w:t>
      </w:r>
      <w:r>
        <w:rPr>
          <w:rFonts w:ascii="Microsoft JhengHei" w:eastAsia="Microsoft JhengHei"/>
          <w:b/>
          <w:color w:val="000000"/>
          <w:spacing w:val="-2"/>
          <w:sz w:val="21"/>
          <w:shd w:val="clear" w:color="auto" w:fill="E4E4E4"/>
        </w:rPr>
        <w:t>斗殴</w:t>
      </w:r>
      <w:r>
        <w:rPr>
          <w:rFonts w:ascii="Microsoft JhengHei" w:eastAsia="Microsoft JhengHei"/>
          <w:b/>
          <w:color w:val="000000"/>
          <w:spacing w:val="-2"/>
          <w:position w:val="11"/>
          <w:sz w:val="11"/>
        </w:rPr>
        <w:t>39</w:t>
      </w:r>
      <w:r>
        <w:rPr>
          <w:color w:val="000000"/>
          <w:spacing w:val="-2"/>
          <w:sz w:val="21"/>
          <w:shd w:val="clear" w:color="auto" w:fill="E4E4E4"/>
        </w:rPr>
        <w:t>、</w:t>
      </w:r>
      <w:r>
        <w:rPr>
          <w:rFonts w:ascii="Microsoft JhengHei" w:eastAsia="Microsoft JhengHei"/>
          <w:b/>
          <w:color w:val="000000"/>
          <w:spacing w:val="-2"/>
          <w:sz w:val="21"/>
          <w:shd w:val="clear" w:color="auto" w:fill="E4E4E4"/>
        </w:rPr>
        <w:t>醉酒</w:t>
      </w:r>
      <w:r>
        <w:rPr>
          <w:rFonts w:ascii="Microsoft JhengHei" w:eastAsia="Microsoft JhengHei"/>
          <w:b/>
          <w:color w:val="000000"/>
          <w:spacing w:val="-2"/>
          <w:position w:val="11"/>
          <w:sz w:val="11"/>
        </w:rPr>
        <w:t>40</w:t>
      </w:r>
      <w:r>
        <w:rPr>
          <w:color w:val="000000"/>
          <w:spacing w:val="-2"/>
          <w:sz w:val="21"/>
          <w:shd w:val="clear" w:color="auto" w:fill="E4E4E4"/>
        </w:rPr>
        <w:t>，服用、吸食或注射</w:t>
      </w:r>
      <w:r>
        <w:rPr>
          <w:rFonts w:ascii="Microsoft JhengHei" w:eastAsia="Microsoft JhengHei"/>
          <w:b/>
          <w:color w:val="000000"/>
          <w:spacing w:val="-2"/>
          <w:sz w:val="21"/>
          <w:shd w:val="clear" w:color="auto" w:fill="E4E4E4"/>
        </w:rPr>
        <w:t>毒品</w:t>
      </w:r>
      <w:r>
        <w:rPr>
          <w:rFonts w:ascii="Calibri" w:eastAsia="Calibri"/>
          <w:b/>
          <w:color w:val="000000"/>
          <w:spacing w:val="-2"/>
          <w:position w:val="11"/>
          <w:sz w:val="11"/>
        </w:rPr>
        <w:t>41</w:t>
      </w:r>
      <w:r>
        <w:rPr>
          <w:color w:val="000000"/>
          <w:spacing w:val="-2"/>
          <w:sz w:val="21"/>
          <w:shd w:val="clear" w:color="auto" w:fill="E4E4E4"/>
        </w:rPr>
        <w:t>，或未遵医嘱，擅</w:t>
      </w:r>
      <w:r>
        <w:rPr>
          <w:color w:val="000000"/>
          <w:spacing w:val="12075"/>
          <w:sz w:val="21"/>
          <w:shd w:val="clear" w:color="auto" w:fill="E4E4E4"/>
        </w:rPr>
        <w:t xml:space="preserve"> </w:t>
      </w:r>
      <w:r>
        <w:rPr>
          <w:color w:val="000000"/>
          <w:spacing w:val="-2"/>
          <w:sz w:val="21"/>
          <w:shd w:val="clear" w:color="auto" w:fill="E4E4E4"/>
        </w:rPr>
        <w:t>自服用、涂用、注射药物；</w:t>
      </w:r>
    </w:p>
    <w:p>
      <w:pPr>
        <w:pStyle w:val="9"/>
        <w:numPr>
          <w:ilvl w:val="3"/>
          <w:numId w:val="5"/>
        </w:numPr>
        <w:tabs>
          <w:tab w:val="left" w:pos="3610"/>
        </w:tabs>
        <w:spacing w:before="132" w:after="0" w:line="256" w:lineRule="auto"/>
        <w:ind w:left="3609" w:right="248" w:hanging="721"/>
        <w:jc w:val="both"/>
        <w:rPr>
          <w:sz w:val="21"/>
        </w:rPr>
      </w:pPr>
      <w:r>
        <w:rPr>
          <w:color w:val="000000"/>
          <w:spacing w:val="-2"/>
          <w:w w:val="95"/>
          <w:sz w:val="21"/>
          <w:shd w:val="clear" w:color="auto" w:fill="E4E4E4"/>
        </w:rPr>
        <w:t>对本</w:t>
      </w:r>
      <w:r>
        <w:rPr>
          <w:color w:val="000000"/>
          <w:spacing w:val="-10"/>
          <w:w w:val="95"/>
          <w:sz w:val="21"/>
          <w:shd w:val="clear" w:color="auto" w:fill="E4E4E4"/>
        </w:rPr>
        <w:t>合同中除外疾病、</w:t>
      </w:r>
      <w:r>
        <w:rPr>
          <w:rFonts w:ascii="Microsoft JhengHei" w:eastAsia="Microsoft JhengHei"/>
          <w:b/>
          <w:color w:val="000000"/>
          <w:spacing w:val="-2"/>
          <w:w w:val="95"/>
          <w:sz w:val="21"/>
          <w:shd w:val="clear" w:color="auto" w:fill="E4E4E4"/>
        </w:rPr>
        <w:t>症状</w:t>
      </w:r>
      <w:r>
        <w:rPr>
          <w:rFonts w:ascii="Microsoft JhengHei" w:eastAsia="Microsoft JhengHei"/>
          <w:b/>
          <w:color w:val="000000"/>
          <w:spacing w:val="-2"/>
          <w:w w:val="95"/>
          <w:position w:val="11"/>
          <w:sz w:val="11"/>
        </w:rPr>
        <w:t>42</w:t>
      </w:r>
      <w:r>
        <w:rPr>
          <w:color w:val="000000"/>
          <w:spacing w:val="-33"/>
          <w:w w:val="95"/>
          <w:sz w:val="21"/>
          <w:shd w:val="clear" w:color="auto" w:fill="E4E4E4"/>
        </w:rPr>
        <w:t>、或</w:t>
      </w:r>
      <w:r>
        <w:rPr>
          <w:rFonts w:ascii="Microsoft JhengHei" w:eastAsia="Microsoft JhengHei"/>
          <w:b/>
          <w:color w:val="000000"/>
          <w:spacing w:val="-2"/>
          <w:w w:val="95"/>
          <w:sz w:val="21"/>
          <w:shd w:val="clear" w:color="auto" w:fill="E4E4E4"/>
        </w:rPr>
        <w:t>体征</w:t>
      </w:r>
      <w:r>
        <w:rPr>
          <w:rFonts w:ascii="Microsoft JhengHei" w:eastAsia="Microsoft JhengHei"/>
          <w:b/>
          <w:color w:val="000000"/>
          <w:spacing w:val="-2"/>
          <w:w w:val="95"/>
          <w:position w:val="11"/>
          <w:sz w:val="11"/>
        </w:rPr>
        <w:t>43</w:t>
      </w:r>
      <w:r>
        <w:rPr>
          <w:color w:val="000000"/>
          <w:spacing w:val="-2"/>
          <w:w w:val="95"/>
          <w:sz w:val="21"/>
          <w:shd w:val="clear" w:color="auto" w:fill="E4E4E4"/>
        </w:rPr>
        <w:t>，被保险人未告知的</w:t>
      </w:r>
      <w:r>
        <w:rPr>
          <w:rFonts w:ascii="Microsoft JhengHei" w:eastAsia="Microsoft JhengHei"/>
          <w:b/>
          <w:color w:val="000000"/>
          <w:spacing w:val="-2"/>
          <w:w w:val="95"/>
          <w:sz w:val="21"/>
          <w:shd w:val="clear" w:color="auto" w:fill="E4E4E4"/>
        </w:rPr>
        <w:t>既往症</w:t>
      </w:r>
      <w:r>
        <w:rPr>
          <w:rFonts w:ascii="Microsoft JhengHei" w:eastAsia="Microsoft JhengHei"/>
          <w:b/>
          <w:color w:val="000000"/>
          <w:spacing w:val="-2"/>
          <w:w w:val="95"/>
          <w:position w:val="11"/>
          <w:sz w:val="11"/>
        </w:rPr>
        <w:t>44</w:t>
      </w:r>
      <w:r>
        <w:rPr>
          <w:color w:val="000000"/>
          <w:spacing w:val="-2"/>
          <w:w w:val="95"/>
          <w:sz w:val="21"/>
          <w:shd w:val="clear" w:color="auto" w:fill="E4E4E4"/>
        </w:rPr>
        <w:t>的</w:t>
      </w:r>
      <w:r>
        <w:rPr>
          <w:color w:val="000000"/>
          <w:spacing w:val="12075"/>
          <w:w w:val="95"/>
          <w:sz w:val="21"/>
          <w:shd w:val="clear" w:color="auto" w:fill="E4E4E4"/>
        </w:rPr>
        <w:t xml:space="preserve"> </w:t>
      </w:r>
      <w:r>
        <w:rPr>
          <w:color w:val="000000"/>
          <w:spacing w:val="-2"/>
          <w:sz w:val="21"/>
          <w:shd w:val="clear" w:color="auto" w:fill="E4E4E4"/>
        </w:rPr>
        <w:t>治疗及其他相关费用，等待期内出现症状、体征或接受检查但在等待期后确诊的疾病；</w:t>
      </w:r>
    </w:p>
    <w:p>
      <w:pPr>
        <w:pStyle w:val="4"/>
        <w:numPr>
          <w:ilvl w:val="3"/>
          <w:numId w:val="5"/>
        </w:numPr>
        <w:tabs>
          <w:tab w:val="left" w:pos="3610"/>
        </w:tabs>
        <w:spacing w:before="103" w:after="0" w:line="240" w:lineRule="auto"/>
        <w:ind w:left="3609" w:right="0" w:hanging="721"/>
        <w:jc w:val="left"/>
      </w:pPr>
      <w:r>
        <w:rPr>
          <w:color w:val="000000"/>
          <w:w w:val="95"/>
          <w:shd w:val="clear" w:color="auto" w:fill="E4E4E4"/>
        </w:rPr>
        <w:t>先天性疾病和症状</w:t>
      </w:r>
      <w:r>
        <w:rPr>
          <w:color w:val="000000"/>
          <w:w w:val="95"/>
          <w:position w:val="11"/>
          <w:sz w:val="11"/>
        </w:rPr>
        <w:t>45</w:t>
      </w:r>
      <w:r>
        <w:rPr>
          <w:rFonts w:hint="eastAsia" w:ascii="宋体" w:eastAsia="宋体"/>
          <w:b w:val="0"/>
          <w:color w:val="000000"/>
          <w:w w:val="95"/>
          <w:shd w:val="clear" w:color="auto" w:fill="E4E4E4"/>
        </w:rPr>
        <w:t>，</w:t>
      </w:r>
      <w:r>
        <w:rPr>
          <w:color w:val="000000"/>
          <w:w w:val="95"/>
          <w:shd w:val="clear" w:color="auto" w:fill="E4E4E4"/>
        </w:rPr>
        <w:t>遗传性疾病</w:t>
      </w:r>
      <w:r>
        <w:rPr>
          <w:color w:val="000000"/>
          <w:w w:val="95"/>
          <w:position w:val="11"/>
          <w:sz w:val="11"/>
        </w:rPr>
        <w:t>46</w:t>
      </w:r>
      <w:r>
        <w:rPr>
          <w:rFonts w:hint="eastAsia" w:ascii="宋体" w:eastAsia="宋体"/>
          <w:b w:val="0"/>
          <w:color w:val="000000"/>
          <w:w w:val="95"/>
          <w:shd w:val="clear" w:color="auto" w:fill="E4E4E4"/>
        </w:rPr>
        <w:t>，</w:t>
      </w:r>
      <w:r>
        <w:rPr>
          <w:color w:val="000000"/>
          <w:w w:val="95"/>
          <w:shd w:val="clear" w:color="auto" w:fill="E4E4E4"/>
        </w:rPr>
        <w:t>先天性畸形、变形或染色体异</w:t>
      </w:r>
      <w:r>
        <w:rPr>
          <w:color w:val="000000"/>
          <w:spacing w:val="-10"/>
          <w:w w:val="95"/>
          <w:shd w:val="clear" w:color="auto" w:fill="E4E4E4"/>
        </w:rPr>
        <w:t>常</w:t>
      </w:r>
    </w:p>
    <w:p>
      <w:pPr>
        <w:pStyle w:val="5"/>
        <w:spacing w:before="9"/>
        <w:rPr>
          <w:rFonts w:ascii="Microsoft JhengHei"/>
          <w:b/>
          <w:sz w:val="13"/>
        </w:rPr>
      </w:pPr>
      <w:r>
        <w:drawing>
          <wp:anchor distT="0" distB="0" distL="0" distR="0" simplePos="0" relativeHeight="251659264" behindDoc="0" locked="0" layoutInCell="1" allowOverlap="1">
            <wp:simplePos x="0" y="0"/>
            <wp:positionH relativeFrom="page">
              <wp:posOffset>685800</wp:posOffset>
            </wp:positionH>
            <wp:positionV relativeFrom="paragraph">
              <wp:posOffset>172720</wp:posOffset>
            </wp:positionV>
            <wp:extent cx="1829435" cy="6350"/>
            <wp:effectExtent l="0" t="0" r="0" b="0"/>
            <wp:wrapTopAndBottom/>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spacing w:before="36" w:line="313" w:lineRule="exact"/>
        <w:ind w:left="160" w:right="0" w:firstLine="0"/>
        <w:jc w:val="left"/>
        <w:rPr>
          <w:sz w:val="18"/>
        </w:rPr>
      </w:pPr>
      <w:r>
        <w:rPr>
          <w:spacing w:val="-2"/>
          <w:position w:val="9"/>
          <w:sz w:val="9"/>
        </w:rPr>
        <w:t>35</w:t>
      </w:r>
      <w:r>
        <w:rPr>
          <w:rFonts w:ascii="Microsoft JhengHei" w:eastAsia="Microsoft JhengHei"/>
          <w:b/>
          <w:spacing w:val="-2"/>
          <w:sz w:val="18"/>
        </w:rPr>
        <w:t>酒后驾驶：</w:t>
      </w:r>
      <w:r>
        <w:rPr>
          <w:spacing w:val="-3"/>
          <w:sz w:val="18"/>
        </w:rPr>
        <w:t>指经检测或鉴定，发生事故时车辆驾驶人员每百毫升血液中的酒精含量达到或超过一定的标准，公安机关交通管</w:t>
      </w:r>
    </w:p>
    <w:p>
      <w:pPr>
        <w:spacing w:before="0" w:line="184" w:lineRule="exact"/>
        <w:ind w:left="160" w:right="0" w:firstLine="0"/>
        <w:jc w:val="left"/>
        <w:rPr>
          <w:sz w:val="18"/>
        </w:rPr>
      </w:pPr>
      <w:r>
        <w:rPr>
          <w:spacing w:val="-1"/>
          <w:sz w:val="18"/>
        </w:rPr>
        <w:t>理部门依据《道路交通安全法》的规定认定为饮酒后驾驶或醉酒后驾驶。</w:t>
      </w:r>
    </w:p>
    <w:p>
      <w:pPr>
        <w:spacing w:before="0" w:line="283" w:lineRule="exact"/>
        <w:ind w:left="160" w:right="0" w:firstLine="0"/>
        <w:jc w:val="left"/>
        <w:rPr>
          <w:sz w:val="18"/>
        </w:rPr>
      </w:pPr>
      <w:r>
        <w:rPr>
          <w:spacing w:val="-4"/>
          <w:position w:val="9"/>
          <w:sz w:val="9"/>
        </w:rPr>
        <w:t>36</w:t>
      </w:r>
      <w:r>
        <w:rPr>
          <w:rFonts w:ascii="Microsoft JhengHei" w:eastAsia="Microsoft JhengHei"/>
          <w:b/>
          <w:spacing w:val="-4"/>
          <w:sz w:val="18"/>
        </w:rPr>
        <w:t>无合法有效驾驶证驾驶：</w:t>
      </w:r>
      <w:r>
        <w:rPr>
          <w:spacing w:val="-4"/>
          <w:sz w:val="18"/>
        </w:rPr>
        <w:t>指下列任何驾驶情形：（1）没有取得驾驶资格；（2）驾驶与驾驶证准驾车型不相符合的车辆；（3）</w:t>
      </w:r>
    </w:p>
    <w:p>
      <w:pPr>
        <w:spacing w:before="0" w:line="183" w:lineRule="exact"/>
        <w:ind w:left="160" w:right="0" w:firstLine="0"/>
        <w:jc w:val="left"/>
        <w:rPr>
          <w:sz w:val="18"/>
        </w:rPr>
      </w:pPr>
      <w:r>
        <w:rPr>
          <w:spacing w:val="-2"/>
          <w:sz w:val="18"/>
        </w:rPr>
        <w:t>持审验不合格的驾驶证驾驶；（4）</w:t>
      </w:r>
      <w:r>
        <w:rPr>
          <w:spacing w:val="-3"/>
          <w:sz w:val="18"/>
        </w:rPr>
        <w:t>持学习驾驶证学习驾车时，无教练员随车指导，或不按指定时间、路线学习驾车。</w:t>
      </w:r>
    </w:p>
    <w:p>
      <w:pPr>
        <w:spacing w:before="0" w:line="284" w:lineRule="exact"/>
        <w:ind w:left="160" w:right="0" w:firstLine="0"/>
        <w:jc w:val="left"/>
        <w:rPr>
          <w:sz w:val="18"/>
        </w:rPr>
      </w:pPr>
      <w:r>
        <w:rPr>
          <w:spacing w:val="-6"/>
          <w:position w:val="9"/>
          <w:sz w:val="9"/>
        </w:rPr>
        <w:t>37</w:t>
      </w:r>
      <w:r>
        <w:rPr>
          <w:rFonts w:ascii="Microsoft JhengHei" w:eastAsia="Microsoft JhengHei"/>
          <w:b/>
          <w:spacing w:val="-6"/>
          <w:sz w:val="18"/>
        </w:rPr>
        <w:t>无有效行驶证：</w:t>
      </w:r>
      <w:r>
        <w:rPr>
          <w:spacing w:val="-16"/>
          <w:sz w:val="18"/>
        </w:rPr>
        <w:t>指下列任何情形：</w:t>
      </w:r>
      <w:r>
        <w:rPr>
          <w:spacing w:val="22"/>
          <w:sz w:val="18"/>
        </w:rPr>
        <w:t>（</w:t>
      </w:r>
      <w:r>
        <w:rPr>
          <w:spacing w:val="21"/>
          <w:sz w:val="18"/>
        </w:rPr>
        <w:t>1</w:t>
      </w:r>
      <w:r>
        <w:rPr>
          <w:spacing w:val="12"/>
          <w:sz w:val="18"/>
        </w:rPr>
        <w:t>）</w:t>
      </w:r>
      <w:r>
        <w:rPr>
          <w:spacing w:val="-17"/>
          <w:sz w:val="18"/>
        </w:rPr>
        <w:t>未取得行驶证；</w:t>
      </w:r>
      <w:r>
        <w:rPr>
          <w:spacing w:val="23"/>
          <w:sz w:val="18"/>
        </w:rPr>
        <w:t>（</w:t>
      </w:r>
      <w:r>
        <w:rPr>
          <w:spacing w:val="19"/>
          <w:sz w:val="18"/>
        </w:rPr>
        <w:t>2</w:t>
      </w:r>
      <w:r>
        <w:rPr>
          <w:spacing w:val="11"/>
          <w:sz w:val="18"/>
        </w:rPr>
        <w:t>）</w:t>
      </w:r>
      <w:r>
        <w:rPr>
          <w:spacing w:val="-13"/>
          <w:sz w:val="18"/>
        </w:rPr>
        <w:t>机动车被依法注销登记的；</w:t>
      </w:r>
      <w:r>
        <w:rPr>
          <w:spacing w:val="22"/>
          <w:sz w:val="18"/>
        </w:rPr>
        <w:t>（</w:t>
      </w:r>
      <w:r>
        <w:rPr>
          <w:spacing w:val="20"/>
          <w:sz w:val="18"/>
        </w:rPr>
        <w:t>3</w:t>
      </w:r>
      <w:r>
        <w:rPr>
          <w:spacing w:val="12"/>
          <w:sz w:val="18"/>
        </w:rPr>
        <w:t>）</w:t>
      </w:r>
      <w:r>
        <w:rPr>
          <w:spacing w:val="-7"/>
          <w:sz w:val="18"/>
        </w:rPr>
        <w:t>未依法按时进行或通过机动车安</w:t>
      </w:r>
    </w:p>
    <w:p>
      <w:pPr>
        <w:spacing w:before="0" w:line="184" w:lineRule="exact"/>
        <w:ind w:left="160" w:right="0" w:firstLine="0"/>
        <w:jc w:val="left"/>
        <w:rPr>
          <w:sz w:val="18"/>
        </w:rPr>
      </w:pPr>
      <w:r>
        <w:rPr>
          <w:spacing w:val="-2"/>
          <w:sz w:val="18"/>
        </w:rPr>
        <w:t>全技术检验。</w:t>
      </w:r>
    </w:p>
    <w:p>
      <w:pPr>
        <w:spacing w:before="0" w:line="253" w:lineRule="exact"/>
        <w:ind w:left="160" w:right="0" w:firstLine="0"/>
        <w:jc w:val="left"/>
        <w:rPr>
          <w:sz w:val="18"/>
        </w:rPr>
      </w:pPr>
      <w:r>
        <w:rPr>
          <w:position w:val="9"/>
          <w:sz w:val="9"/>
        </w:rPr>
        <w:t>38</w:t>
      </w:r>
      <w:r>
        <w:rPr>
          <w:rFonts w:ascii="Microsoft JhengHei" w:eastAsia="Microsoft JhengHei"/>
          <w:b/>
          <w:sz w:val="18"/>
        </w:rPr>
        <w:t>机动车：</w:t>
      </w:r>
      <w:r>
        <w:rPr>
          <w:spacing w:val="-1"/>
          <w:sz w:val="18"/>
        </w:rPr>
        <w:t>指以动力装置驱动或者牵引，上道路行驶的供人员乘用或者用于运送物品以及进行工程专项作业的轮式车辆。</w:t>
      </w:r>
    </w:p>
    <w:p>
      <w:pPr>
        <w:spacing w:before="0" w:line="263" w:lineRule="exact"/>
        <w:ind w:left="160" w:right="0" w:firstLine="0"/>
        <w:jc w:val="left"/>
        <w:rPr>
          <w:sz w:val="18"/>
        </w:rPr>
      </w:pPr>
      <w:r>
        <w:rPr>
          <w:spacing w:val="-2"/>
          <w:position w:val="9"/>
          <w:sz w:val="9"/>
        </w:rPr>
        <w:t>39</w:t>
      </w:r>
      <w:r>
        <w:rPr>
          <w:rFonts w:ascii="Microsoft JhengHei" w:eastAsia="Microsoft JhengHei"/>
          <w:b/>
          <w:spacing w:val="-2"/>
          <w:sz w:val="18"/>
        </w:rPr>
        <w:t>斗殴</w:t>
      </w:r>
      <w:r>
        <w:rPr>
          <w:spacing w:val="-3"/>
          <w:sz w:val="18"/>
        </w:rPr>
        <w:t>：指双方或多方通过拳脚、器械等武力以求制胜的行为。斗殴的认定，如有司法机关、公安部门的有关法律文件，则以</w:t>
      </w:r>
    </w:p>
    <w:p>
      <w:pPr>
        <w:spacing w:before="0" w:line="184" w:lineRule="exact"/>
        <w:ind w:left="160" w:right="0" w:firstLine="0"/>
        <w:jc w:val="left"/>
        <w:rPr>
          <w:sz w:val="18"/>
        </w:rPr>
      </w:pPr>
      <w:r>
        <w:rPr>
          <w:spacing w:val="-2"/>
          <w:sz w:val="18"/>
        </w:rPr>
        <w:t>上述法律文件为准。</w:t>
      </w:r>
    </w:p>
    <w:p>
      <w:pPr>
        <w:spacing w:before="0" w:line="284" w:lineRule="exact"/>
        <w:ind w:left="160" w:right="0" w:firstLine="0"/>
        <w:jc w:val="left"/>
        <w:rPr>
          <w:sz w:val="18"/>
        </w:rPr>
      </w:pPr>
      <w:r>
        <w:rPr>
          <w:spacing w:val="-2"/>
          <w:position w:val="9"/>
          <w:sz w:val="9"/>
        </w:rPr>
        <w:t>40</w:t>
      </w:r>
      <w:r>
        <w:rPr>
          <w:rFonts w:ascii="Microsoft JhengHei" w:eastAsia="Microsoft JhengHei"/>
          <w:b/>
          <w:spacing w:val="-2"/>
          <w:sz w:val="18"/>
        </w:rPr>
        <w:t>醉酒</w:t>
      </w:r>
      <w:r>
        <w:rPr>
          <w:spacing w:val="-3"/>
          <w:sz w:val="18"/>
        </w:rPr>
        <w:t>：指因饮酒而表现出动作不协调、意识紊乱、舌重口吃或其他不能清醒地控制自己行为的状态。醉酒的认定，如有司法</w:t>
      </w:r>
    </w:p>
    <w:p>
      <w:pPr>
        <w:spacing w:before="0" w:line="183" w:lineRule="exact"/>
        <w:ind w:left="160" w:right="0" w:firstLine="0"/>
        <w:jc w:val="left"/>
        <w:rPr>
          <w:sz w:val="18"/>
        </w:rPr>
      </w:pPr>
      <w:r>
        <w:rPr>
          <w:spacing w:val="-1"/>
          <w:sz w:val="18"/>
        </w:rPr>
        <w:t>机关、公安部门的有关法律文件、医院的诊断书等，则以上述法律文件、诊断书等为准。</w:t>
      </w:r>
    </w:p>
    <w:p>
      <w:pPr>
        <w:spacing w:before="0" w:line="284" w:lineRule="exact"/>
        <w:ind w:left="160" w:right="0" w:firstLine="0"/>
        <w:jc w:val="left"/>
        <w:rPr>
          <w:sz w:val="18"/>
        </w:rPr>
      </w:pPr>
      <w:r>
        <w:rPr>
          <w:position w:val="9"/>
          <w:sz w:val="9"/>
        </w:rPr>
        <w:t>41</w:t>
      </w:r>
      <w:r>
        <w:rPr>
          <w:rFonts w:ascii="Microsoft JhengHei" w:eastAsia="Microsoft JhengHei"/>
          <w:b/>
          <w:sz w:val="18"/>
        </w:rPr>
        <w:t>毒品</w:t>
      </w:r>
      <w:r>
        <w:rPr>
          <w:sz w:val="18"/>
        </w:rPr>
        <w:t>：指中华人民共和国刑法规定的鸦片、海洛因、甲基苯丙胺（冰毒</w:t>
      </w:r>
      <w:r>
        <w:rPr>
          <w:spacing w:val="-92"/>
          <w:sz w:val="18"/>
        </w:rPr>
        <w:t>）</w:t>
      </w:r>
      <w:r>
        <w:rPr>
          <w:spacing w:val="-1"/>
          <w:sz w:val="18"/>
        </w:rPr>
        <w:t>、吗啡、大麻、可卡因以及国家规定管制的其他能</w:t>
      </w:r>
    </w:p>
    <w:p>
      <w:pPr>
        <w:spacing w:before="0" w:line="184" w:lineRule="exact"/>
        <w:ind w:left="160" w:right="0" w:firstLine="0"/>
        <w:jc w:val="left"/>
        <w:rPr>
          <w:sz w:val="18"/>
        </w:rPr>
      </w:pPr>
      <w:r>
        <w:rPr>
          <w:spacing w:val="-1"/>
          <w:sz w:val="18"/>
        </w:rPr>
        <w:t>够使人形成瘾癖的麻醉药品和精神药品，但不包括由医生开具并遵医嘱使用的用于治疗疾病但含有毒品成分的处方药品。</w:t>
      </w:r>
    </w:p>
    <w:p>
      <w:pPr>
        <w:spacing w:before="0" w:line="253" w:lineRule="exact"/>
        <w:ind w:left="160" w:right="0" w:firstLine="0"/>
        <w:jc w:val="left"/>
        <w:rPr>
          <w:sz w:val="18"/>
        </w:rPr>
      </w:pPr>
      <w:r>
        <w:rPr>
          <w:position w:val="9"/>
          <w:sz w:val="9"/>
        </w:rPr>
        <w:t>42</w:t>
      </w:r>
      <w:r>
        <w:rPr>
          <w:rFonts w:ascii="Microsoft JhengHei" w:eastAsia="Microsoft JhengHei"/>
          <w:b/>
          <w:sz w:val="18"/>
        </w:rPr>
        <w:t>症状：</w:t>
      </w:r>
      <w:r>
        <w:rPr>
          <w:spacing w:val="-1"/>
          <w:sz w:val="18"/>
        </w:rPr>
        <w:t>指被保险人病后对机体生理功能异常的自身体验与感觉。</w:t>
      </w:r>
    </w:p>
    <w:p>
      <w:pPr>
        <w:spacing w:before="0" w:line="233" w:lineRule="exact"/>
        <w:ind w:left="160" w:right="0" w:firstLine="0"/>
        <w:jc w:val="left"/>
        <w:rPr>
          <w:sz w:val="18"/>
        </w:rPr>
      </w:pPr>
      <w:r>
        <w:rPr>
          <w:position w:val="9"/>
          <w:sz w:val="9"/>
        </w:rPr>
        <w:t>43</w:t>
      </w:r>
      <w:r>
        <w:rPr>
          <w:rFonts w:ascii="Microsoft JhengHei" w:eastAsia="Microsoft JhengHei"/>
          <w:b/>
          <w:sz w:val="18"/>
        </w:rPr>
        <w:t>体征：</w:t>
      </w:r>
      <w:r>
        <w:rPr>
          <w:spacing w:val="-1"/>
          <w:sz w:val="18"/>
        </w:rPr>
        <w:t>指被保险人的体表或内部结构发生可以察觉的改变。</w:t>
      </w:r>
    </w:p>
    <w:p>
      <w:pPr>
        <w:spacing w:before="0" w:line="264" w:lineRule="exact"/>
        <w:ind w:left="160" w:right="0" w:firstLine="0"/>
        <w:jc w:val="left"/>
        <w:rPr>
          <w:sz w:val="18"/>
        </w:rPr>
      </w:pPr>
      <w:r>
        <w:rPr>
          <w:position w:val="9"/>
          <w:sz w:val="9"/>
        </w:rPr>
        <w:t>44</w:t>
      </w:r>
      <w:r>
        <w:rPr>
          <w:rFonts w:ascii="Microsoft JhengHei" w:eastAsia="Microsoft JhengHei"/>
          <w:b/>
          <w:sz w:val="18"/>
        </w:rPr>
        <w:t>既往症：</w:t>
      </w:r>
      <w:r>
        <w:rPr>
          <w:spacing w:val="-1"/>
          <w:sz w:val="18"/>
        </w:rPr>
        <w:t>指在保险人对其保险责任生效之前被保险人已知或应该知道的有关疾病或症状。通常有以下情况：</w:t>
      </w:r>
    </w:p>
    <w:p>
      <w:pPr>
        <w:pStyle w:val="9"/>
        <w:numPr>
          <w:ilvl w:val="0"/>
          <w:numId w:val="13"/>
        </w:numPr>
        <w:tabs>
          <w:tab w:val="left" w:pos="613"/>
        </w:tabs>
        <w:spacing w:before="0" w:after="0" w:line="212" w:lineRule="exact"/>
        <w:ind w:left="612" w:right="0" w:hanging="453"/>
        <w:jc w:val="left"/>
        <w:rPr>
          <w:sz w:val="18"/>
        </w:rPr>
      </w:pPr>
      <w:r>
        <w:rPr>
          <w:spacing w:val="-1"/>
          <w:sz w:val="18"/>
        </w:rPr>
        <w:t>在保险人对其保险责任生效之前，医生已有明确诊断，长期治疗未间断；</w:t>
      </w:r>
    </w:p>
    <w:p>
      <w:pPr>
        <w:pStyle w:val="9"/>
        <w:numPr>
          <w:ilvl w:val="0"/>
          <w:numId w:val="13"/>
        </w:numPr>
        <w:tabs>
          <w:tab w:val="left" w:pos="613"/>
        </w:tabs>
        <w:spacing w:before="2" w:after="0" w:line="240" w:lineRule="auto"/>
        <w:ind w:left="612" w:right="0" w:hanging="453"/>
        <w:jc w:val="left"/>
        <w:rPr>
          <w:sz w:val="18"/>
        </w:rPr>
      </w:pPr>
      <w:r>
        <w:rPr>
          <w:spacing w:val="-1"/>
          <w:sz w:val="18"/>
        </w:rPr>
        <w:t>在保险人对其保险责任生效之前，医生已有明确诊断，治疗后症状未完全消失，有间断治疗情况；</w:t>
      </w:r>
    </w:p>
    <w:p>
      <w:pPr>
        <w:pStyle w:val="9"/>
        <w:numPr>
          <w:ilvl w:val="0"/>
          <w:numId w:val="13"/>
        </w:numPr>
        <w:tabs>
          <w:tab w:val="left" w:pos="613"/>
        </w:tabs>
        <w:spacing w:before="3" w:after="0" w:line="202" w:lineRule="exact"/>
        <w:ind w:left="612" w:right="0" w:hanging="453"/>
        <w:jc w:val="left"/>
        <w:rPr>
          <w:sz w:val="18"/>
        </w:rPr>
      </w:pPr>
      <w:r>
        <w:rPr>
          <w:spacing w:val="-1"/>
          <w:sz w:val="18"/>
        </w:rPr>
        <w:t>在保险人对其保险责任生效之前，未经医生诊断和治疗，但症状明显且持续存在，以普通人医学常识应当知晓。</w:t>
      </w:r>
    </w:p>
    <w:p>
      <w:pPr>
        <w:spacing w:before="0" w:line="284" w:lineRule="exact"/>
        <w:ind w:left="160" w:right="0" w:firstLine="0"/>
        <w:jc w:val="left"/>
        <w:rPr>
          <w:sz w:val="18"/>
        </w:rPr>
      </w:pPr>
      <w:r>
        <w:rPr>
          <w:spacing w:val="-2"/>
          <w:position w:val="9"/>
          <w:sz w:val="9"/>
        </w:rPr>
        <w:t>45</w:t>
      </w:r>
      <w:r>
        <w:rPr>
          <w:rFonts w:ascii="Microsoft JhengHei" w:eastAsia="Microsoft JhengHei"/>
          <w:b/>
          <w:spacing w:val="-2"/>
          <w:sz w:val="18"/>
        </w:rPr>
        <w:t>先天性疾病和症状：</w:t>
      </w:r>
      <w:r>
        <w:rPr>
          <w:spacing w:val="-3"/>
          <w:sz w:val="18"/>
        </w:rPr>
        <w:t>指由于基因因素、先天性新陈代谢异常或其他因素导致的、出生时即存在的遗传性疾病和症状、出生缺</w:t>
      </w:r>
    </w:p>
    <w:p>
      <w:pPr>
        <w:spacing w:before="0" w:line="184" w:lineRule="exact"/>
        <w:ind w:left="160" w:right="0" w:firstLine="0"/>
        <w:jc w:val="left"/>
        <w:rPr>
          <w:sz w:val="18"/>
        </w:rPr>
      </w:pPr>
      <w:r>
        <w:rPr>
          <w:spacing w:val="-1"/>
          <w:sz w:val="18"/>
        </w:rPr>
        <w:t>陷、身体残疾、智障等发育不完全正常的疾病和症状，这些疾病和症状可能在出生时显现或在出生后逐步显现。</w:t>
      </w:r>
    </w:p>
    <w:p>
      <w:pPr>
        <w:spacing w:before="0" w:line="302" w:lineRule="exact"/>
        <w:ind w:left="160" w:right="0" w:firstLine="0"/>
        <w:jc w:val="left"/>
        <w:rPr>
          <w:sz w:val="18"/>
        </w:rPr>
      </w:pPr>
      <w:r>
        <w:rPr>
          <w:spacing w:val="-2"/>
          <w:position w:val="9"/>
          <w:sz w:val="9"/>
        </w:rPr>
        <w:t>46</w:t>
      </w:r>
      <w:r>
        <w:rPr>
          <w:rFonts w:ascii="Microsoft JhengHei" w:eastAsia="Microsoft JhengHei"/>
          <w:b/>
          <w:spacing w:val="-2"/>
          <w:sz w:val="18"/>
        </w:rPr>
        <w:t>遗传性疾病</w:t>
      </w:r>
      <w:r>
        <w:rPr>
          <w:rFonts w:ascii="Microsoft JhengHei" w:eastAsia="Microsoft JhengHei"/>
          <w:b/>
          <w:spacing w:val="34"/>
          <w:w w:val="175"/>
          <w:sz w:val="18"/>
        </w:rPr>
        <w:t xml:space="preserve">: </w:t>
      </w:r>
      <w:r>
        <w:rPr>
          <w:spacing w:val="-2"/>
          <w:sz w:val="18"/>
        </w:rPr>
        <w:t>指生殖细胞或受精卵的遗传物质（染色体和基因）</w:t>
      </w:r>
      <w:r>
        <w:rPr>
          <w:spacing w:val="-3"/>
          <w:sz w:val="18"/>
        </w:rPr>
        <w:t>发生突变或畸变所引起的疾病，通常具有由亲代传至后代的</w:t>
      </w:r>
    </w:p>
    <w:p>
      <w:pPr>
        <w:spacing w:after="0" w:line="302" w:lineRule="exact"/>
        <w:jc w:val="left"/>
        <w:rPr>
          <w:sz w:val="18"/>
        </w:rPr>
        <w:sectPr>
          <w:pgSz w:w="11910" w:h="16840"/>
          <w:pgMar w:top="1400" w:right="880" w:bottom="280" w:left="920" w:header="720" w:footer="720" w:gutter="0"/>
          <w:cols w:space="720" w:num="1"/>
        </w:sectPr>
      </w:pPr>
    </w:p>
    <w:p>
      <w:pPr>
        <w:pStyle w:val="5"/>
        <w:ind w:left="3609"/>
        <w:rPr>
          <w:sz w:val="20"/>
        </w:rPr>
      </w:pPr>
      <w:r>
        <w:rPr>
          <w:sz w:val="20"/>
        </w:rPr>
        <w:pict>
          <v:shape id="docshape6" o:spid="_x0000_s1031" o:spt="202" type="#_x0000_t202" style="height:13.7pt;width:312.05pt;" fillcolor="#E4E4E4" filled="t" stroked="f" coordsize="21600,21600">
            <v:path/>
            <v:fill on="t" focussize="0,0"/>
            <v:stroke on="f" joinstyle="miter"/>
            <v:imagedata o:title=""/>
            <o:lock v:ext="edit"/>
            <v:textbox inset="0mm,0mm,0mm,0mm">
              <w:txbxContent>
                <w:p>
                  <w:pPr>
                    <w:spacing w:before="0" w:line="274" w:lineRule="exact"/>
                    <w:ind w:left="0" w:right="-15" w:firstLine="0"/>
                    <w:jc w:val="left"/>
                    <w:rPr>
                      <w:rFonts w:ascii="Microsoft JhengHei" w:eastAsia="Microsoft JhengHei"/>
                      <w:b/>
                      <w:color w:val="000000"/>
                      <w:sz w:val="21"/>
                    </w:rPr>
                  </w:pPr>
                  <w:r>
                    <w:rPr>
                      <w:rFonts w:ascii="Microsoft JhengHei" w:eastAsia="Microsoft JhengHei"/>
                      <w:b/>
                      <w:color w:val="000000"/>
                      <w:w w:val="95"/>
                      <w:position w:val="11"/>
                      <w:sz w:val="11"/>
                    </w:rPr>
                    <w:t>47</w:t>
                  </w:r>
                  <w:r>
                    <w:rPr>
                      <w:color w:val="000000"/>
                      <w:w w:val="95"/>
                      <w:sz w:val="21"/>
                    </w:rPr>
                    <w:t>治疗及其他相关费用，对性传播疾病、</w:t>
                  </w:r>
                  <w:r>
                    <w:rPr>
                      <w:rFonts w:ascii="Microsoft JhengHei" w:eastAsia="Microsoft JhengHei"/>
                      <w:b/>
                      <w:color w:val="000000"/>
                      <w:w w:val="95"/>
                      <w:sz w:val="21"/>
                    </w:rPr>
                    <w:t>艾滋病</w:t>
                  </w:r>
                  <w:r>
                    <w:rPr>
                      <w:rFonts w:ascii="Microsoft JhengHei" w:eastAsia="Microsoft JhengHei"/>
                      <w:b/>
                      <w:color w:val="000000"/>
                      <w:w w:val="95"/>
                      <w:position w:val="11"/>
                      <w:sz w:val="11"/>
                    </w:rPr>
                    <w:t>48</w:t>
                  </w:r>
                  <w:r>
                    <w:rPr>
                      <w:color w:val="000000"/>
                      <w:w w:val="95"/>
                      <w:sz w:val="21"/>
                    </w:rPr>
                    <w:t>（AIDS）或者感染</w:t>
                  </w:r>
                  <w:r>
                    <w:rPr>
                      <w:rFonts w:ascii="Microsoft JhengHei" w:eastAsia="Microsoft JhengHei"/>
                      <w:b/>
                      <w:color w:val="000000"/>
                      <w:spacing w:val="-10"/>
                      <w:w w:val="95"/>
                      <w:sz w:val="21"/>
                    </w:rPr>
                    <w:t>艾</w:t>
                  </w:r>
                </w:p>
              </w:txbxContent>
            </v:textbox>
            <w10:wrap type="none"/>
            <w10:anchorlock/>
          </v:shape>
        </w:pict>
      </w:r>
    </w:p>
    <w:p>
      <w:pPr>
        <w:spacing w:before="0" w:line="333" w:lineRule="exact"/>
        <w:ind w:left="3609" w:right="0" w:firstLine="0"/>
        <w:jc w:val="left"/>
        <w:rPr>
          <w:sz w:val="21"/>
        </w:rPr>
      </w:pPr>
      <w:r>
        <w:rPr>
          <w:rFonts w:ascii="Microsoft JhengHei" w:eastAsia="Microsoft JhengHei"/>
          <w:b/>
          <w:color w:val="000000"/>
          <w:w w:val="95"/>
          <w:sz w:val="21"/>
          <w:shd w:val="clear" w:color="auto" w:fill="E4E4E4"/>
        </w:rPr>
        <w:t>滋病病毒</w:t>
      </w:r>
      <w:r>
        <w:rPr>
          <w:rFonts w:ascii="Microsoft JhengHei" w:eastAsia="Microsoft JhengHei"/>
          <w:b/>
          <w:color w:val="000000"/>
          <w:w w:val="95"/>
          <w:position w:val="11"/>
          <w:sz w:val="11"/>
        </w:rPr>
        <w:t>49</w:t>
      </w:r>
      <w:r>
        <w:rPr>
          <w:color w:val="000000"/>
          <w:w w:val="95"/>
          <w:sz w:val="21"/>
          <w:shd w:val="clear" w:color="auto" w:fill="E4E4E4"/>
        </w:rPr>
        <w:t>（HIV</w:t>
      </w:r>
      <w:r>
        <w:rPr>
          <w:color w:val="000000"/>
          <w:spacing w:val="64"/>
          <w:w w:val="150"/>
          <w:sz w:val="21"/>
          <w:shd w:val="clear" w:color="auto" w:fill="E4E4E4"/>
        </w:rPr>
        <w:t xml:space="preserve"> </w:t>
      </w:r>
      <w:r>
        <w:rPr>
          <w:color w:val="000000"/>
          <w:w w:val="95"/>
          <w:sz w:val="21"/>
          <w:shd w:val="clear" w:color="auto" w:fill="E4E4E4"/>
        </w:rPr>
        <w:t>阳性）的治疗</w:t>
      </w:r>
      <w:r>
        <w:rPr>
          <w:color w:val="000000"/>
          <w:spacing w:val="-2"/>
          <w:w w:val="95"/>
          <w:sz w:val="21"/>
          <w:shd w:val="clear" w:color="auto" w:fill="E4E4E4"/>
        </w:rPr>
        <w:t>及其他相关费用；</w:t>
      </w:r>
    </w:p>
    <w:p>
      <w:pPr>
        <w:pStyle w:val="9"/>
        <w:numPr>
          <w:ilvl w:val="1"/>
          <w:numId w:val="13"/>
        </w:numPr>
        <w:tabs>
          <w:tab w:val="left" w:pos="3610"/>
        </w:tabs>
        <w:spacing w:before="151" w:after="0" w:line="278" w:lineRule="auto"/>
        <w:ind w:left="3609" w:right="148" w:hanging="721"/>
        <w:jc w:val="left"/>
        <w:rPr>
          <w:sz w:val="21"/>
        </w:rPr>
      </w:pPr>
      <w:r>
        <w:rPr>
          <w:color w:val="000000"/>
          <w:spacing w:val="-2"/>
          <w:sz w:val="21"/>
          <w:shd w:val="clear" w:color="auto" w:fill="E4E4E4"/>
        </w:rPr>
        <w:t>整容费用，对未表现出可疑细胞行为（如近期大小、形状、颜色发生</w:t>
      </w:r>
      <w:r>
        <w:rPr>
          <w:color w:val="000000"/>
          <w:spacing w:val="80"/>
          <w:w w:val="150"/>
          <w:sz w:val="21"/>
          <w:shd w:val="clear" w:color="auto" w:fill="E4E4E4"/>
        </w:rPr>
        <w:t xml:space="preserve">                                   </w:t>
      </w:r>
      <w:r>
        <w:rPr>
          <w:color w:val="000000"/>
          <w:spacing w:val="-6"/>
          <w:sz w:val="21"/>
          <w:shd w:val="clear" w:color="auto" w:fill="E4E4E4"/>
        </w:rPr>
        <w:t>改变）的良性皮肤损害的治疗、祛除及其他相关费用，痤疮、白癫风、</w:t>
      </w:r>
      <w:r>
        <w:rPr>
          <w:color w:val="000000"/>
          <w:spacing w:val="-2"/>
          <w:sz w:val="21"/>
          <w:shd w:val="clear" w:color="auto" w:fill="E4E4E4"/>
        </w:rPr>
        <w:t>蜘蛛脉、除瘢痕疙瘩型外的其他瘢痕、纹身去除、皮肤变色治疗及其他相关费用，非医学必需的对浅表静脉曲张的治疗及其他相关费用，</w:t>
      </w:r>
      <w:r>
        <w:rPr>
          <w:color w:val="000000"/>
          <w:spacing w:val="-6"/>
          <w:sz w:val="21"/>
          <w:shd w:val="clear" w:color="auto" w:fill="E4E4E4"/>
        </w:rPr>
        <w:t>与脱发相关的治疗及其他相关费用，丰胸或缩胸手术及其并发症治疗</w:t>
      </w:r>
      <w:r>
        <w:rPr>
          <w:color w:val="000000"/>
          <w:spacing w:val="-2"/>
          <w:sz w:val="21"/>
          <w:shd w:val="clear" w:color="auto" w:fill="E4E4E4"/>
        </w:rPr>
        <w:t>及其他相关费用，戒烟治疗及其他相关费用，减肥和任何为减肥接受的治疗、咨询、饮食费，减肥代餐费，与单纯性肥胖和病理性肥胖相</w:t>
      </w:r>
      <w:r>
        <w:rPr>
          <w:color w:val="000000"/>
          <w:spacing w:val="-6"/>
          <w:sz w:val="21"/>
          <w:shd w:val="clear" w:color="auto" w:fill="E4E4E4"/>
        </w:rPr>
        <w:t>关治疗及相应并发症治疗及其他相关费用，常规足部治疗及其他相关</w:t>
      </w:r>
      <w:r>
        <w:rPr>
          <w:color w:val="000000"/>
          <w:spacing w:val="-4"/>
          <w:sz w:val="21"/>
          <w:shd w:val="clear" w:color="auto" w:fill="E4E4E4"/>
        </w:rPr>
        <w:t>费用；</w:t>
      </w:r>
    </w:p>
    <w:p>
      <w:pPr>
        <w:pStyle w:val="9"/>
        <w:numPr>
          <w:ilvl w:val="1"/>
          <w:numId w:val="13"/>
        </w:numPr>
        <w:tabs>
          <w:tab w:val="left" w:pos="3610"/>
        </w:tabs>
        <w:spacing w:before="155" w:after="0" w:line="278" w:lineRule="auto"/>
        <w:ind w:left="3609" w:right="251" w:hanging="721"/>
        <w:jc w:val="left"/>
        <w:rPr>
          <w:sz w:val="21"/>
        </w:rPr>
      </w:pPr>
      <w:r>
        <w:rPr>
          <w:color w:val="000000"/>
          <w:spacing w:val="-2"/>
          <w:sz w:val="21"/>
          <w:shd w:val="clear" w:color="auto" w:fill="E4E4E4"/>
        </w:rPr>
        <w:t>被保险人怀孕（含宫外孕</w:t>
      </w:r>
      <w:r>
        <w:rPr>
          <w:color w:val="000000"/>
          <w:spacing w:val="-108"/>
          <w:sz w:val="21"/>
          <w:shd w:val="clear" w:color="auto" w:fill="E4E4E4"/>
        </w:rPr>
        <w:t>）</w:t>
      </w:r>
      <w:r>
        <w:rPr>
          <w:color w:val="000000"/>
          <w:spacing w:val="-2"/>
          <w:sz w:val="21"/>
          <w:shd w:val="clear" w:color="auto" w:fill="E4E4E4"/>
        </w:rPr>
        <w:t>、流产、分娩（含剖腹产</w:t>
      </w:r>
      <w:r>
        <w:rPr>
          <w:color w:val="000000"/>
          <w:spacing w:val="-108"/>
          <w:sz w:val="21"/>
          <w:shd w:val="clear" w:color="auto" w:fill="E4E4E4"/>
        </w:rPr>
        <w:t>）</w:t>
      </w:r>
      <w:r>
        <w:rPr>
          <w:color w:val="000000"/>
          <w:spacing w:val="-2"/>
          <w:sz w:val="21"/>
          <w:shd w:val="clear" w:color="auto" w:fill="E4E4E4"/>
        </w:rPr>
        <w:t>、避孕、绝育手</w:t>
      </w:r>
      <w:r>
        <w:rPr>
          <w:color w:val="000000"/>
          <w:spacing w:val="80"/>
          <w:w w:val="150"/>
          <w:sz w:val="21"/>
          <w:shd w:val="clear" w:color="auto" w:fill="E4E4E4"/>
        </w:rPr>
        <w:t xml:space="preserve">                                  </w:t>
      </w:r>
      <w:r>
        <w:rPr>
          <w:color w:val="000000"/>
          <w:sz w:val="21"/>
          <w:shd w:val="clear" w:color="auto" w:fill="E4E4E4"/>
        </w:rPr>
        <w:t>术、 治疗不孕不育症、人工受孕及由此导致的并发症；</w:t>
      </w:r>
    </w:p>
    <w:p>
      <w:pPr>
        <w:pStyle w:val="9"/>
        <w:numPr>
          <w:ilvl w:val="1"/>
          <w:numId w:val="13"/>
        </w:numPr>
        <w:tabs>
          <w:tab w:val="left" w:pos="3525"/>
        </w:tabs>
        <w:spacing w:before="156" w:after="0" w:line="240" w:lineRule="auto"/>
        <w:ind w:left="3524" w:right="0" w:hanging="636"/>
        <w:jc w:val="left"/>
        <w:rPr>
          <w:sz w:val="21"/>
        </w:rPr>
      </w:pPr>
      <w:r>
        <w:pict>
          <v:shape id="docshape7" o:spid="_x0000_s1032" o:spt="202" type="#_x0000_t202" style="position:absolute;left:0pt;margin-left:226.45pt;margin-top:23.2pt;height:13.7pt;width:312.05pt;mso-position-horizontal-relative:page;mso-wrap-distance-bottom:0pt;mso-wrap-distance-top:0pt;z-index:-251642880;mso-width-relative:page;mso-height-relative:page;" fillcolor="#E4E4E4" filled="t" stroked="f" coordsize="21600,21600">
            <v:path/>
            <v:fill on="t" focussize="0,0"/>
            <v:stroke on="f" joinstyle="miter"/>
            <v:imagedata o:title=""/>
            <o:lock v:ext="edit"/>
            <v:textbox inset="0mm,0mm,0mm,0mm">
              <w:txbxContent>
                <w:p>
                  <w:pPr>
                    <w:pStyle w:val="5"/>
                    <w:spacing w:before="3"/>
                    <w:rPr>
                      <w:color w:val="000000"/>
                    </w:rPr>
                  </w:pPr>
                  <w:r>
                    <w:rPr>
                      <w:color w:val="000000"/>
                      <w:spacing w:val="-2"/>
                    </w:rPr>
                    <w:t>食物或咀嚼其他外物引起的牙齿伤害的医疗费、咨询费、检查费</w:t>
                  </w:r>
                  <w:r>
                    <w:rPr>
                      <w:color w:val="000000"/>
                      <w:spacing w:val="-113"/>
                    </w:rPr>
                    <w:t>）</w:t>
                  </w:r>
                  <w:r>
                    <w:rPr>
                      <w:color w:val="000000"/>
                      <w:spacing w:val="-5"/>
                    </w:rPr>
                    <w:t>；</w:t>
                  </w:r>
                </w:p>
              </w:txbxContent>
            </v:textbox>
            <w10:wrap type="topAndBottom"/>
          </v:shape>
        </w:pict>
      </w:r>
      <w:r>
        <w:pict>
          <v:shape id="docshape8" o:spid="_x0000_s1033" o:spt="202" type="#_x0000_t202" style="position:absolute;left:0pt;margin-left:226.45pt;margin-top:7.6pt;height:13.7pt;width:312.05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5"/>
                    </w:rPr>
                    <w:t>除齿科意外伤害治疗外的其他齿科医疗及其他相关费用</w:t>
                  </w:r>
                  <w:r>
                    <w:rPr>
                      <w:color w:val="000000"/>
                      <w:spacing w:val="-2"/>
                    </w:rPr>
                    <w:t>（</w:t>
                  </w:r>
                  <w:r>
                    <w:rPr>
                      <w:color w:val="000000"/>
                      <w:spacing w:val="-4"/>
                    </w:rPr>
                    <w:t>包括对咀嚼</w:t>
                  </w:r>
                </w:p>
              </w:txbxContent>
            </v:textbox>
          </v:shape>
        </w:pict>
      </w:r>
      <w:r>
        <w:rPr>
          <w:spacing w:val="-4"/>
          <w:sz w:val="21"/>
        </w:rPr>
        <w:t>（11）</w:t>
      </w:r>
    </w:p>
    <w:p>
      <w:pPr>
        <w:pStyle w:val="5"/>
        <w:spacing w:before="11"/>
        <w:rPr>
          <w:sz w:val="9"/>
        </w:rPr>
      </w:pPr>
    </w:p>
    <w:p>
      <w:pPr>
        <w:pStyle w:val="9"/>
        <w:numPr>
          <w:ilvl w:val="1"/>
          <w:numId w:val="13"/>
        </w:numPr>
        <w:tabs>
          <w:tab w:val="left" w:pos="3610"/>
        </w:tabs>
        <w:spacing w:before="71" w:after="0" w:line="278" w:lineRule="auto"/>
        <w:ind w:left="3609" w:right="251" w:hanging="721"/>
        <w:jc w:val="both"/>
        <w:rPr>
          <w:sz w:val="21"/>
        </w:rPr>
      </w:pPr>
      <w:r>
        <w:rPr>
          <w:color w:val="000000"/>
          <w:spacing w:val="-2"/>
          <w:sz w:val="21"/>
          <w:shd w:val="clear" w:color="auto" w:fill="E4E4E4"/>
        </w:rPr>
        <w:t>被保险人因预防、康复、保健性或非疾病治疗类项目发生的医疗费用</w:t>
      </w:r>
      <w:r>
        <w:rPr>
          <w:color w:val="000000"/>
          <w:spacing w:val="12075"/>
          <w:sz w:val="21"/>
          <w:shd w:val="clear" w:color="auto" w:fill="E4E4E4"/>
        </w:rPr>
        <w:t xml:space="preserve"> </w:t>
      </w:r>
      <w:r>
        <w:rPr>
          <w:color w:val="000000"/>
          <w:sz w:val="21"/>
          <w:shd w:val="clear" w:color="auto" w:fill="E4E4E4"/>
        </w:rPr>
        <w:t>与眼镜、 义齿、义眼、义肢、助听器等康复性器具包皮环切术、包</w:t>
      </w:r>
      <w:r>
        <w:rPr>
          <w:color w:val="000000"/>
          <w:spacing w:val="-2"/>
          <w:sz w:val="21"/>
          <w:shd w:val="clear" w:color="auto" w:fill="E4E4E4"/>
        </w:rPr>
        <w:t>皮剥离术、包皮气囊扩张术、性功能障碍治疗；</w:t>
      </w:r>
    </w:p>
    <w:p>
      <w:pPr>
        <w:pStyle w:val="9"/>
        <w:numPr>
          <w:ilvl w:val="1"/>
          <w:numId w:val="13"/>
        </w:numPr>
        <w:tabs>
          <w:tab w:val="left" w:pos="3610"/>
        </w:tabs>
        <w:spacing w:before="116" w:after="0" w:line="312" w:lineRule="exact"/>
        <w:ind w:left="3609" w:right="145" w:hanging="721"/>
        <w:jc w:val="left"/>
        <w:rPr>
          <w:sz w:val="21"/>
        </w:rPr>
      </w:pPr>
      <w:r>
        <w:rPr>
          <w:color w:val="000000"/>
          <w:spacing w:val="-2"/>
          <w:sz w:val="21"/>
          <w:shd w:val="clear" w:color="auto" w:fill="E4E4E4"/>
        </w:rPr>
        <w:t>基因咨询、筛查、检查和治疗及其他相关费用，</w:t>
      </w:r>
      <w:r>
        <w:rPr>
          <w:rFonts w:ascii="Microsoft JhengHei" w:eastAsia="Microsoft JhengHei"/>
          <w:b/>
          <w:color w:val="000000"/>
          <w:spacing w:val="-2"/>
          <w:sz w:val="21"/>
          <w:shd w:val="clear" w:color="auto" w:fill="E4E4E4"/>
        </w:rPr>
        <w:t>试验性治疗</w:t>
      </w:r>
      <w:r>
        <w:rPr>
          <w:rFonts w:ascii="Microsoft JhengHei" w:eastAsia="Microsoft JhengHei"/>
          <w:b/>
          <w:color w:val="000000"/>
          <w:spacing w:val="-2"/>
          <w:position w:val="11"/>
          <w:sz w:val="11"/>
        </w:rPr>
        <w:t>50</w:t>
      </w:r>
      <w:r>
        <w:rPr>
          <w:color w:val="000000"/>
          <w:spacing w:val="-2"/>
          <w:sz w:val="21"/>
          <w:shd w:val="clear" w:color="auto" w:fill="E4E4E4"/>
        </w:rPr>
        <w:t>费用，</w:t>
      </w:r>
      <w:r>
        <w:rPr>
          <w:color w:val="000000"/>
          <w:spacing w:val="12285"/>
          <w:sz w:val="21"/>
          <w:shd w:val="clear" w:color="auto" w:fill="E4E4E4"/>
        </w:rPr>
        <w:t xml:space="preserve"> </w:t>
      </w:r>
      <w:r>
        <w:rPr>
          <w:color w:val="000000"/>
          <w:spacing w:val="-2"/>
          <w:sz w:val="21"/>
          <w:shd w:val="clear" w:color="auto" w:fill="E4E4E4"/>
        </w:rPr>
        <w:t>仅为改善或提高目前身体状况（包括但不限于中医调理）而发生的费用，成瘾性症状治疗费用，功能医学检查（包括但不限于全套个人化</w:t>
      </w:r>
      <w:r>
        <w:rPr>
          <w:color w:val="000000"/>
          <w:spacing w:val="-17"/>
          <w:sz w:val="21"/>
          <w:shd w:val="clear" w:color="auto" w:fill="E4E4E4"/>
        </w:rPr>
        <w:t>营养评估、抗氧化维生素分析、氧化压力分析、营养与毒性元素分析、</w:t>
      </w:r>
      <w:r>
        <w:rPr>
          <w:color w:val="000000"/>
          <w:spacing w:val="-2"/>
          <w:sz w:val="21"/>
          <w:shd w:val="clear" w:color="auto" w:fill="E4E4E4"/>
        </w:rPr>
        <w:t>肠道免疫功能分析）费；</w:t>
      </w:r>
    </w:p>
    <w:p>
      <w:pPr>
        <w:pStyle w:val="5"/>
        <w:spacing w:before="9"/>
        <w:rPr>
          <w:sz w:val="9"/>
        </w:rPr>
      </w:pPr>
    </w:p>
    <w:p>
      <w:pPr>
        <w:pStyle w:val="9"/>
        <w:numPr>
          <w:ilvl w:val="1"/>
          <w:numId w:val="13"/>
        </w:numPr>
        <w:tabs>
          <w:tab w:val="left" w:pos="3610"/>
        </w:tabs>
        <w:spacing w:before="33" w:after="0" w:line="312" w:lineRule="exact"/>
        <w:ind w:left="3609" w:right="143" w:hanging="721"/>
        <w:jc w:val="left"/>
        <w:rPr>
          <w:sz w:val="21"/>
        </w:rPr>
      </w:pPr>
      <w:r>
        <w:rPr>
          <w:color w:val="000000"/>
          <w:spacing w:val="-2"/>
          <w:sz w:val="21"/>
          <w:shd w:val="clear" w:color="auto" w:fill="E4E4E4"/>
        </w:rPr>
        <w:t>非处方开具的药品和设备费用，抗光老化药物、美容用品、大剂量维</w:t>
      </w:r>
      <w:r>
        <w:rPr>
          <w:color w:val="000000"/>
          <w:spacing w:val="80"/>
          <w:w w:val="150"/>
          <w:sz w:val="21"/>
          <w:shd w:val="clear" w:color="auto" w:fill="E4E4E4"/>
        </w:rPr>
        <w:t xml:space="preserve">                                   </w:t>
      </w:r>
      <w:r>
        <w:rPr>
          <w:color w:val="000000"/>
          <w:spacing w:val="-4"/>
          <w:sz w:val="21"/>
          <w:shd w:val="clear" w:color="auto" w:fill="E4E4E4"/>
        </w:rPr>
        <w:t>生素、维他命、健康滋补类</w:t>
      </w:r>
      <w:r>
        <w:rPr>
          <w:rFonts w:ascii="Microsoft JhengHei" w:eastAsia="Microsoft JhengHei"/>
          <w:b/>
          <w:color w:val="000000"/>
          <w:spacing w:val="-4"/>
          <w:sz w:val="21"/>
          <w:shd w:val="clear" w:color="auto" w:fill="E4E4E4"/>
        </w:rPr>
        <w:t>中草药</w:t>
      </w:r>
      <w:r>
        <w:rPr>
          <w:rFonts w:ascii="Microsoft JhengHei" w:eastAsia="Microsoft JhengHei"/>
          <w:b/>
          <w:color w:val="000000"/>
          <w:spacing w:val="-4"/>
          <w:position w:val="11"/>
          <w:sz w:val="11"/>
        </w:rPr>
        <w:t>51</w:t>
      </w:r>
      <w:r>
        <w:rPr>
          <w:color w:val="000000"/>
          <w:spacing w:val="-4"/>
          <w:sz w:val="21"/>
          <w:shd w:val="clear" w:color="auto" w:fill="E4E4E4"/>
        </w:rPr>
        <w:t>、膏方费，中草药代加工成粉剂、</w:t>
      </w:r>
      <w:r>
        <w:rPr>
          <w:color w:val="000000"/>
          <w:spacing w:val="-2"/>
          <w:sz w:val="21"/>
          <w:shd w:val="clear" w:color="auto" w:fill="E4E4E4"/>
        </w:rPr>
        <w:t>药丸、胶囊、胶或其他制剂发生的加工费，生长激素治疗及其他相关费用，眼镜、隐形眼镜费用；</w:t>
      </w:r>
    </w:p>
    <w:p>
      <w:pPr>
        <w:pStyle w:val="5"/>
        <w:spacing w:before="8"/>
        <w:rPr>
          <w:sz w:val="9"/>
        </w:rPr>
      </w:pPr>
    </w:p>
    <w:p>
      <w:pPr>
        <w:pStyle w:val="9"/>
        <w:numPr>
          <w:ilvl w:val="1"/>
          <w:numId w:val="13"/>
        </w:numPr>
        <w:tabs>
          <w:tab w:val="left" w:pos="3525"/>
        </w:tabs>
        <w:spacing w:before="72" w:after="0" w:line="240" w:lineRule="auto"/>
        <w:ind w:left="3524" w:right="0" w:hanging="636"/>
        <w:jc w:val="left"/>
        <w:rPr>
          <w:sz w:val="21"/>
        </w:rPr>
      </w:pPr>
      <w:r>
        <w:pict>
          <v:shape id="docshape9" o:spid="_x0000_s1034" o:spt="202" type="#_x0000_t202" style="position:absolute;left:0pt;margin-left:226.45pt;margin-top:19pt;height:13.7pt;width:312.05pt;mso-position-horizontal-relative:page;mso-wrap-distance-bottom:0pt;mso-wrap-distance-top:0pt;z-index:-251642880;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4"/>
                    </w:rPr>
                    <w:t>光原位角膜磨镶术，老视，屈光不正（近视、远视、散光）</w:t>
                  </w:r>
                  <w:r>
                    <w:rPr>
                      <w:color w:val="000000"/>
                      <w:spacing w:val="-6"/>
                    </w:rPr>
                    <w:t>校正手术</w:t>
                  </w:r>
                </w:p>
              </w:txbxContent>
            </v:textbox>
            <w10:wrap type="topAndBottom"/>
          </v:shape>
        </w:pict>
      </w:r>
      <w:r>
        <w:pict>
          <v:shape id="docshape10" o:spid="_x0000_s1035" o:spt="202" type="#_x0000_t202" style="position:absolute;left:0pt;margin-left:226.45pt;margin-top:3.4pt;height:13.7pt;width:312.0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4"/>
                    </w:rPr>
                    <w:t>视觉治疗及其他相关费用（</w:t>
                  </w:r>
                  <w:r>
                    <w:rPr>
                      <w:color w:val="000000"/>
                      <w:spacing w:val="-5"/>
                    </w:rPr>
                    <w:t>包括但不限于激光角膜切开术，准分子激</w:t>
                  </w:r>
                </w:p>
              </w:txbxContent>
            </v:textbox>
          </v:shape>
        </w:pict>
      </w:r>
      <w:r>
        <w:rPr>
          <w:spacing w:val="-4"/>
          <w:sz w:val="21"/>
        </w:rPr>
        <w:t>（15）</w:t>
      </w:r>
    </w:p>
    <w:p>
      <w:pPr>
        <w:pStyle w:val="5"/>
        <w:spacing w:before="12"/>
        <w:rPr>
          <w:sz w:val="2"/>
        </w:rPr>
      </w:pPr>
    </w:p>
    <w:p>
      <w:pPr>
        <w:pStyle w:val="5"/>
        <w:ind w:left="3609"/>
        <w:rPr>
          <w:sz w:val="20"/>
        </w:rPr>
      </w:pPr>
      <w:r>
        <w:rPr>
          <w:sz w:val="20"/>
        </w:rPr>
        <w:pict>
          <v:shape id="docshape11" o:spid="_x0000_s1036" o:spt="202" type="#_x0000_t202" style="height:13.7pt;width:312.05pt;"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2"/>
                    </w:rPr>
                    <w:t>及其他相关费用</w:t>
                  </w:r>
                  <w:r>
                    <w:rPr>
                      <w:color w:val="000000"/>
                      <w:spacing w:val="-104"/>
                    </w:rPr>
                    <w:t>）</w:t>
                  </w:r>
                  <w:r>
                    <w:rPr>
                      <w:color w:val="000000"/>
                      <w:spacing w:val="-3"/>
                    </w:rPr>
                    <w:t>，任何用于治疗弱足、矫形足、不稳足、扁平足或</w:t>
                  </w:r>
                </w:p>
              </w:txbxContent>
            </v:textbox>
            <w10:wrap type="none"/>
            <w10:anchorlock/>
          </v:shape>
        </w:pict>
      </w:r>
    </w:p>
    <w:p>
      <w:pPr>
        <w:pStyle w:val="5"/>
        <w:spacing w:before="8"/>
        <w:rPr>
          <w:sz w:val="20"/>
        </w:rPr>
      </w:pPr>
      <w:r>
        <w:drawing>
          <wp:anchor distT="0" distB="0" distL="0" distR="0" simplePos="0" relativeHeight="251659264" behindDoc="0" locked="0" layoutInCell="1" allowOverlap="1">
            <wp:simplePos x="0" y="0"/>
            <wp:positionH relativeFrom="page">
              <wp:posOffset>685800</wp:posOffset>
            </wp:positionH>
            <wp:positionV relativeFrom="paragraph">
              <wp:posOffset>182880</wp:posOffset>
            </wp:positionV>
            <wp:extent cx="6190615" cy="6350"/>
            <wp:effectExtent l="0" t="0" r="0" b="0"/>
            <wp:wrapTopAndBottom/>
            <wp:docPr id="2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pic:cNvPicPr>
                      <a:picLocks noChangeAspect="1"/>
                    </pic:cNvPicPr>
                  </pic:nvPicPr>
                  <pic:blipFill>
                    <a:blip r:embed="rId13" cstate="print"/>
                    <a:stretch>
                      <a:fillRect/>
                    </a:stretch>
                  </pic:blipFill>
                  <pic:spPr>
                    <a:xfrm>
                      <a:off x="0" y="0"/>
                      <a:ext cx="6190491" cy="6095"/>
                    </a:xfrm>
                    <a:prstGeom prst="rect">
                      <a:avLst/>
                    </a:prstGeom>
                  </pic:spPr>
                </pic:pic>
              </a:graphicData>
            </a:graphic>
          </wp:anchor>
        </w:drawing>
      </w:r>
    </w:p>
    <w:p>
      <w:pPr>
        <w:spacing w:before="96" w:line="203" w:lineRule="exact"/>
        <w:ind w:left="160" w:right="0" w:firstLine="0"/>
        <w:jc w:val="left"/>
        <w:rPr>
          <w:sz w:val="18"/>
        </w:rPr>
      </w:pPr>
      <w:r>
        <w:rPr>
          <w:spacing w:val="-2"/>
          <w:sz w:val="18"/>
        </w:rPr>
        <w:t>垂直传递的特征。</w:t>
      </w:r>
    </w:p>
    <w:p>
      <w:pPr>
        <w:spacing w:before="6" w:line="206" w:lineRule="auto"/>
        <w:ind w:left="160" w:right="195" w:firstLine="0"/>
        <w:jc w:val="left"/>
        <w:rPr>
          <w:sz w:val="18"/>
        </w:rPr>
      </w:pPr>
      <w:r>
        <w:rPr>
          <w:spacing w:val="-2"/>
          <w:position w:val="9"/>
          <w:sz w:val="9"/>
        </w:rPr>
        <w:t>47</w:t>
      </w:r>
      <w:r>
        <w:rPr>
          <w:rFonts w:ascii="Microsoft JhengHei" w:eastAsia="Microsoft JhengHei"/>
          <w:b/>
          <w:spacing w:val="-2"/>
          <w:sz w:val="18"/>
        </w:rPr>
        <w:t>先天性畸形、变形或染色体异常</w:t>
      </w:r>
      <w:r>
        <w:rPr>
          <w:rFonts w:ascii="Microsoft JhengHei" w:eastAsia="Microsoft JhengHei"/>
          <w:b/>
          <w:spacing w:val="-2"/>
          <w:w w:val="165"/>
          <w:sz w:val="18"/>
        </w:rPr>
        <w:t xml:space="preserve">: </w:t>
      </w:r>
      <w:r>
        <w:rPr>
          <w:spacing w:val="-2"/>
          <w:sz w:val="18"/>
        </w:rPr>
        <w:t>指被保险人出生时就具有的畸形、变形或染色体异常。先天性畸形、变形和染色体异常依</w:t>
      </w:r>
      <w:r>
        <w:rPr>
          <w:spacing w:val="-6"/>
          <w:sz w:val="18"/>
        </w:rPr>
        <w:t>照世界卫生组织《疾病和有关健康问题的国际统计分类》</w:t>
      </w:r>
      <w:r>
        <w:rPr>
          <w:spacing w:val="-2"/>
          <w:sz w:val="18"/>
        </w:rPr>
        <w:t>（ICD-10）确定。</w:t>
      </w:r>
    </w:p>
    <w:p>
      <w:pPr>
        <w:spacing w:before="0" w:line="262" w:lineRule="exact"/>
        <w:ind w:left="160" w:right="0" w:firstLine="0"/>
        <w:jc w:val="left"/>
        <w:rPr>
          <w:sz w:val="18"/>
        </w:rPr>
      </w:pPr>
      <w:r>
        <w:rPr>
          <w:spacing w:val="-2"/>
          <w:position w:val="9"/>
          <w:sz w:val="9"/>
        </w:rPr>
        <w:t>48</w:t>
      </w:r>
      <w:r>
        <w:rPr>
          <w:rFonts w:ascii="Microsoft JhengHei" w:eastAsia="Microsoft JhengHei"/>
          <w:b/>
          <w:spacing w:val="-2"/>
          <w:sz w:val="18"/>
        </w:rPr>
        <w:t>艾滋病：</w:t>
      </w:r>
      <w:r>
        <w:rPr>
          <w:spacing w:val="-3"/>
          <w:sz w:val="18"/>
        </w:rPr>
        <w:t>指获得性免疫缺陷综合症的简称。获得性免疫缺陷综合症的定义，以世界卫生组织制定的定义为准。如果在被保险</w:t>
      </w:r>
    </w:p>
    <w:p>
      <w:pPr>
        <w:spacing w:before="0" w:line="184" w:lineRule="exact"/>
        <w:ind w:left="160" w:right="0" w:firstLine="0"/>
        <w:jc w:val="left"/>
        <w:rPr>
          <w:sz w:val="18"/>
        </w:rPr>
      </w:pPr>
      <w:r>
        <w:rPr>
          <w:spacing w:val="-1"/>
          <w:sz w:val="18"/>
        </w:rPr>
        <w:t>人的血液样本中发现艾滋病病毒或其抗体，则认定被保险人己被艾滋病病毒感染或患艾滋病。</w:t>
      </w:r>
    </w:p>
    <w:p>
      <w:pPr>
        <w:spacing w:before="0" w:line="253" w:lineRule="exact"/>
        <w:ind w:left="160" w:right="0" w:firstLine="0"/>
        <w:jc w:val="left"/>
        <w:rPr>
          <w:sz w:val="18"/>
        </w:rPr>
      </w:pPr>
      <w:r>
        <w:rPr>
          <w:position w:val="9"/>
          <w:sz w:val="9"/>
        </w:rPr>
        <w:t>49</w:t>
      </w:r>
      <w:r>
        <w:rPr>
          <w:rFonts w:ascii="Microsoft JhengHei" w:eastAsia="Microsoft JhengHei"/>
          <w:b/>
          <w:sz w:val="18"/>
        </w:rPr>
        <w:t>艾滋病病毒：</w:t>
      </w:r>
      <w:r>
        <w:rPr>
          <w:spacing w:val="-1"/>
          <w:sz w:val="18"/>
        </w:rPr>
        <w:t>指获得性免疫缺陷病毒的简称。</w:t>
      </w:r>
    </w:p>
    <w:p>
      <w:pPr>
        <w:spacing w:before="0" w:line="233" w:lineRule="exact"/>
        <w:ind w:left="160" w:right="0" w:firstLine="0"/>
        <w:jc w:val="left"/>
        <w:rPr>
          <w:sz w:val="18"/>
        </w:rPr>
      </w:pPr>
      <w:r>
        <w:rPr>
          <w:position w:val="9"/>
          <w:sz w:val="9"/>
        </w:rPr>
        <w:t>50</w:t>
      </w:r>
      <w:r>
        <w:rPr>
          <w:rFonts w:ascii="Microsoft JhengHei" w:eastAsia="Microsoft JhengHei"/>
          <w:b/>
          <w:sz w:val="18"/>
        </w:rPr>
        <w:t>试验性治疗：</w:t>
      </w:r>
      <w:r>
        <w:rPr>
          <w:spacing w:val="-1"/>
          <w:sz w:val="18"/>
        </w:rPr>
        <w:t>指不符合被保险人接受医疗所在地医学界认可实践的治疗方法、手段、设备、药品等。</w:t>
      </w:r>
    </w:p>
    <w:p>
      <w:pPr>
        <w:spacing w:before="0" w:line="264" w:lineRule="exact"/>
        <w:ind w:left="160" w:right="0" w:firstLine="0"/>
        <w:jc w:val="left"/>
        <w:rPr>
          <w:sz w:val="18"/>
        </w:rPr>
      </w:pPr>
      <w:r>
        <w:rPr>
          <w:spacing w:val="-2"/>
          <w:position w:val="9"/>
          <w:sz w:val="9"/>
        </w:rPr>
        <w:t>51</w:t>
      </w:r>
      <w:r>
        <w:rPr>
          <w:rFonts w:ascii="Microsoft JhengHei" w:eastAsia="Microsoft JhengHei"/>
          <w:b/>
          <w:spacing w:val="-2"/>
          <w:sz w:val="18"/>
        </w:rPr>
        <w:t>中草药：</w:t>
      </w:r>
      <w:r>
        <w:rPr>
          <w:spacing w:val="-3"/>
          <w:sz w:val="18"/>
        </w:rPr>
        <w:t>中医理论指导下应用的天然药物及其制品，包括中药材和中药饮片。不含主要起营养滋补作用的药品，包括但不限</w:t>
      </w:r>
    </w:p>
    <w:p>
      <w:pPr>
        <w:spacing w:before="0" w:line="212" w:lineRule="exact"/>
        <w:ind w:left="160" w:right="0" w:firstLine="0"/>
        <w:jc w:val="left"/>
        <w:rPr>
          <w:sz w:val="18"/>
        </w:rPr>
      </w:pPr>
      <w:r>
        <w:rPr>
          <w:spacing w:val="-5"/>
          <w:sz w:val="18"/>
        </w:rPr>
        <w:t>于：</w:t>
      </w:r>
    </w:p>
    <w:p>
      <w:pPr>
        <w:pStyle w:val="9"/>
        <w:numPr>
          <w:ilvl w:val="0"/>
          <w:numId w:val="14"/>
        </w:numPr>
        <w:tabs>
          <w:tab w:val="left" w:pos="613"/>
        </w:tabs>
        <w:spacing w:before="2" w:after="0" w:line="242" w:lineRule="auto"/>
        <w:ind w:left="160" w:right="107" w:firstLine="0"/>
        <w:jc w:val="left"/>
        <w:rPr>
          <w:sz w:val="18"/>
        </w:rPr>
      </w:pPr>
      <w:r>
        <w:rPr>
          <w:spacing w:val="-1"/>
          <w:sz w:val="18"/>
        </w:rPr>
        <w:t>单味或复方情形下的中药饮片及药材:鹿茸、猴枣、狗宝、海马、海龙、玛瑙、玳瑁、冬虫夏草、马宝、牛黄、珊瑚、</w:t>
      </w:r>
      <w:r>
        <w:rPr>
          <w:spacing w:val="-8"/>
          <w:sz w:val="18"/>
        </w:rPr>
        <w:t>麝香、羚羊角尖粉、犀角、燕窝、人参</w:t>
      </w:r>
      <w:r>
        <w:rPr>
          <w:sz w:val="18"/>
        </w:rPr>
        <w:t>（生晒参除外</w:t>
      </w:r>
      <w:r>
        <w:rPr>
          <w:spacing w:val="-92"/>
          <w:sz w:val="18"/>
        </w:rPr>
        <w:t>）</w:t>
      </w:r>
      <w:r>
        <w:rPr>
          <w:spacing w:val="-5"/>
          <w:sz w:val="18"/>
        </w:rPr>
        <w:t>，以及各种可以药用的动物脏器</w:t>
      </w:r>
      <w:r>
        <w:rPr>
          <w:sz w:val="18"/>
        </w:rPr>
        <w:t>（鸡内金除外</w:t>
      </w:r>
      <w:r>
        <w:rPr>
          <w:spacing w:val="-13"/>
          <w:sz w:val="18"/>
        </w:rPr>
        <w:t>）</w:t>
      </w:r>
      <w:r>
        <w:rPr>
          <w:spacing w:val="-8"/>
          <w:sz w:val="18"/>
        </w:rPr>
        <w:t>和胎、鞭、尾、筋、骨。</w:t>
      </w:r>
    </w:p>
    <w:p>
      <w:pPr>
        <w:pStyle w:val="9"/>
        <w:numPr>
          <w:ilvl w:val="0"/>
          <w:numId w:val="14"/>
        </w:numPr>
        <w:tabs>
          <w:tab w:val="left" w:pos="613"/>
        </w:tabs>
        <w:spacing w:before="0" w:after="0" w:line="230" w:lineRule="exact"/>
        <w:ind w:left="612" w:right="0" w:hanging="453"/>
        <w:jc w:val="left"/>
        <w:rPr>
          <w:sz w:val="18"/>
        </w:rPr>
      </w:pPr>
      <w:r>
        <w:rPr>
          <w:spacing w:val="-1"/>
          <w:sz w:val="18"/>
        </w:rPr>
        <w:t>单味使用情形下的中药饮片及药材:</w:t>
      </w:r>
    </w:p>
    <w:p>
      <w:pPr>
        <w:spacing w:before="5"/>
        <w:ind w:left="160" w:right="0" w:firstLine="0"/>
        <w:jc w:val="left"/>
        <w:rPr>
          <w:sz w:val="18"/>
        </w:rPr>
      </w:pPr>
      <w:r>
        <w:rPr>
          <w:spacing w:val="-1"/>
          <w:sz w:val="18"/>
        </w:rPr>
        <w:t>阿胶、阿胶珠、鹿角胶、鳖甲胶、三七、龟角胶、龟鹿二仙胶、龟板胶、藏红花、生晒参、羚羊角粉。</w:t>
      </w:r>
    </w:p>
    <w:p>
      <w:pPr>
        <w:pStyle w:val="9"/>
        <w:numPr>
          <w:ilvl w:val="0"/>
          <w:numId w:val="14"/>
        </w:numPr>
        <w:tabs>
          <w:tab w:val="left" w:pos="613"/>
        </w:tabs>
        <w:spacing w:before="2" w:after="0" w:line="240" w:lineRule="auto"/>
        <w:ind w:left="612" w:right="0" w:hanging="453"/>
        <w:jc w:val="left"/>
        <w:rPr>
          <w:sz w:val="18"/>
        </w:rPr>
      </w:pPr>
      <w:r>
        <w:rPr>
          <w:spacing w:val="-1"/>
          <w:sz w:val="18"/>
        </w:rPr>
        <w:t>以上所列药品包括生药及炮制后的饮片及药材、中药贴敷贴、中药熏蒸。</w:t>
      </w:r>
    </w:p>
    <w:p>
      <w:pPr>
        <w:spacing w:after="0" w:line="240" w:lineRule="auto"/>
        <w:jc w:val="left"/>
        <w:rPr>
          <w:sz w:val="18"/>
        </w:rPr>
        <w:sectPr>
          <w:pgSz w:w="11910" w:h="16840"/>
          <w:pgMar w:top="1440" w:right="880" w:bottom="280" w:left="920" w:header="720" w:footer="720" w:gutter="0"/>
          <w:cols w:space="720" w:num="1"/>
        </w:sectPr>
      </w:pPr>
    </w:p>
    <w:p>
      <w:pPr>
        <w:pStyle w:val="5"/>
        <w:spacing w:before="44"/>
        <w:ind w:left="3609"/>
      </w:pPr>
      <w:r>
        <w:rPr>
          <w:color w:val="000000"/>
          <w:spacing w:val="-5"/>
          <w:shd w:val="clear" w:color="auto" w:fill="E4E4E4"/>
        </w:rPr>
        <w:t>足弓塌陷的器材费，任何与跗骨、跖骨相关的治疗费，对脚表面损害</w:t>
      </w:r>
    </w:p>
    <w:p>
      <w:pPr>
        <w:pStyle w:val="5"/>
        <w:spacing w:before="43" w:line="278" w:lineRule="auto"/>
        <w:ind w:left="3609" w:right="253"/>
      </w:pPr>
      <w:r>
        <w:rPr>
          <w:color w:val="000000"/>
          <w:spacing w:val="-4"/>
          <w:shd w:val="clear" w:color="auto" w:fill="E4E4E4"/>
        </w:rPr>
        <w:t>（如鸡眼、老茧、角质化）医疗（但有关骨外露、肌腱或韧带的手术</w:t>
      </w:r>
      <w:r>
        <w:rPr>
          <w:color w:val="000000"/>
          <w:spacing w:val="-2"/>
          <w:shd w:val="clear" w:color="auto" w:fill="E4E4E4"/>
        </w:rPr>
        <w:t>不在此限）费；</w:t>
      </w:r>
    </w:p>
    <w:p>
      <w:pPr>
        <w:pStyle w:val="5"/>
        <w:spacing w:before="156"/>
        <w:ind w:left="2889"/>
      </w:pPr>
      <w:r>
        <w:pict>
          <v:shape id="docshape12" o:spid="_x0000_s1037" o:spt="202" type="#_x0000_t202" style="position:absolute;left:0pt;margin-left:226.45pt;margin-top:7.6pt;height:60.4pt;width:312.05pt;mso-position-horizontal-relative:page;z-index:251664384;mso-width-relative:page;mso-height-relative:page;" filled="f" stroked="f" coordsize="21600,21600">
            <v:path/>
            <v:fill on="f" focussize="0,0"/>
            <v:stroke on="f" joinstyle="miter"/>
            <v:imagedata o:title=""/>
            <o:lock v:ext="edit"/>
            <v:textbox inset="0mm,0mm,0mm,0mm">
              <w:txbxContent>
                <w:tbl>
                  <w:tblPr>
                    <w:tblStyle w:val="6"/>
                    <w:tblW w:w="0" w:type="auto"/>
                    <w:tblCellSpacing w:w="19"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19" w:type="dxa"/>
                    </w:trPr>
                    <w:tc>
                      <w:tcPr>
                        <w:tcW w:w="6241" w:type="dxa"/>
                        <w:tcBorders>
                          <w:bottom w:val="nil"/>
                        </w:tcBorders>
                        <w:shd w:val="clear" w:color="auto" w:fill="E4E4E4"/>
                      </w:tcPr>
                      <w:p>
                        <w:pPr>
                          <w:pStyle w:val="10"/>
                          <w:spacing w:before="3" w:line="247" w:lineRule="exact"/>
                          <w:rPr>
                            <w:sz w:val="21"/>
                          </w:rPr>
                        </w:pPr>
                        <w:r>
                          <w:rPr>
                            <w:spacing w:val="-4"/>
                            <w:sz w:val="21"/>
                          </w:rPr>
                          <w:t>自动轮椅或自动床、舒适设备（如电话托臂和床上多用桌）</w:t>
                        </w:r>
                        <w:r>
                          <w:rPr>
                            <w:spacing w:val="-6"/>
                            <w:sz w:val="21"/>
                          </w:rPr>
                          <w:t>费，空气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241" w:type="dxa"/>
                        <w:tcBorders>
                          <w:top w:val="nil"/>
                          <w:bottom w:val="nil"/>
                        </w:tcBorders>
                        <w:shd w:val="clear" w:color="auto" w:fill="E4E4E4"/>
                      </w:tcPr>
                      <w:p>
                        <w:pPr>
                          <w:pStyle w:val="10"/>
                          <w:spacing w:line="247" w:lineRule="exact"/>
                          <w:ind w:right="-72"/>
                          <w:rPr>
                            <w:sz w:val="21"/>
                          </w:rPr>
                        </w:pPr>
                        <w:r>
                          <w:rPr>
                            <w:spacing w:val="-2"/>
                            <w:sz w:val="21"/>
                          </w:rPr>
                          <w:t>质量或温度调控设备（如空调、湿度调节器、除湿器和空气净化器</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blCellSpacing w:w="19" w:type="dxa"/>
                    </w:trPr>
                    <w:tc>
                      <w:tcPr>
                        <w:tcW w:w="6241" w:type="dxa"/>
                        <w:tcBorders>
                          <w:top w:val="nil"/>
                          <w:bottom w:val="nil"/>
                        </w:tcBorders>
                        <w:shd w:val="clear" w:color="auto" w:fill="E4E4E4"/>
                      </w:tcPr>
                      <w:p>
                        <w:pPr>
                          <w:pStyle w:val="10"/>
                          <w:spacing w:line="247" w:lineRule="exact"/>
                          <w:ind w:right="-15"/>
                          <w:rPr>
                            <w:sz w:val="21"/>
                          </w:rPr>
                        </w:pPr>
                        <w:r>
                          <w:rPr>
                            <w:spacing w:val="-5"/>
                            <w:sz w:val="21"/>
                          </w:rPr>
                          <w:t>费，健身脚踏车、太阳能或加热灯、加热垫、坐浴盆、盥洗凳、浴缸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19" w:type="dxa"/>
                    </w:trPr>
                    <w:tc>
                      <w:tcPr>
                        <w:tcW w:w="6241" w:type="dxa"/>
                        <w:tcBorders>
                          <w:top w:val="nil"/>
                        </w:tcBorders>
                        <w:shd w:val="clear" w:color="auto" w:fill="E4E4E4"/>
                      </w:tcPr>
                      <w:p>
                        <w:pPr>
                          <w:pStyle w:val="10"/>
                          <w:spacing w:line="250" w:lineRule="exact"/>
                          <w:rPr>
                            <w:sz w:val="21"/>
                          </w:rPr>
                        </w:pPr>
                        <w:r>
                          <w:rPr>
                            <w:spacing w:val="-3"/>
                            <w:sz w:val="21"/>
                          </w:rPr>
                          <w:t>凳、桑拿浴、升降机、涡流按摩浴、健身器材及其他类似设备费；</w:t>
                        </w:r>
                      </w:p>
                    </w:tc>
                  </w:tr>
                </w:tbl>
                <w:p>
                  <w:pPr>
                    <w:pStyle w:val="5"/>
                  </w:pPr>
                </w:p>
              </w:txbxContent>
            </v:textbox>
          </v:shape>
        </w:pict>
      </w:r>
      <w:r>
        <w:rPr>
          <w:spacing w:val="-4"/>
        </w:rPr>
        <w:t>（16）</w:t>
      </w:r>
    </w:p>
    <w:p>
      <w:pPr>
        <w:pStyle w:val="5"/>
        <w:rPr>
          <w:sz w:val="20"/>
        </w:rPr>
      </w:pPr>
    </w:p>
    <w:p>
      <w:pPr>
        <w:pStyle w:val="5"/>
        <w:rPr>
          <w:sz w:val="20"/>
        </w:rPr>
      </w:pPr>
    </w:p>
    <w:p>
      <w:pPr>
        <w:pStyle w:val="5"/>
        <w:rPr>
          <w:sz w:val="20"/>
        </w:rPr>
      </w:pPr>
    </w:p>
    <w:p>
      <w:pPr>
        <w:pStyle w:val="5"/>
        <w:spacing w:before="2"/>
      </w:pPr>
    </w:p>
    <w:p>
      <w:pPr>
        <w:pStyle w:val="9"/>
        <w:numPr>
          <w:ilvl w:val="1"/>
          <w:numId w:val="14"/>
        </w:numPr>
        <w:tabs>
          <w:tab w:val="left" w:pos="3610"/>
        </w:tabs>
        <w:spacing w:before="32" w:after="0" w:line="235" w:lineRule="auto"/>
        <w:ind w:left="3609" w:right="248" w:hanging="721"/>
        <w:jc w:val="both"/>
        <w:rPr>
          <w:sz w:val="21"/>
        </w:rPr>
      </w:pPr>
      <w:r>
        <w:rPr>
          <w:rFonts w:ascii="Microsoft JhengHei" w:eastAsia="Microsoft JhengHei"/>
          <w:b/>
          <w:color w:val="000000"/>
          <w:spacing w:val="-2"/>
          <w:w w:val="95"/>
          <w:sz w:val="21"/>
          <w:shd w:val="clear" w:color="auto" w:fill="E4E4E4"/>
        </w:rPr>
        <w:t>恐怖袭击</w:t>
      </w:r>
      <w:r>
        <w:rPr>
          <w:rFonts w:ascii="Microsoft JhengHei" w:eastAsia="Microsoft JhengHei"/>
          <w:b/>
          <w:color w:val="000000"/>
          <w:spacing w:val="-2"/>
          <w:w w:val="95"/>
          <w:position w:val="11"/>
          <w:sz w:val="11"/>
        </w:rPr>
        <w:t>52</w:t>
      </w:r>
      <w:r>
        <w:rPr>
          <w:color w:val="000000"/>
          <w:spacing w:val="-2"/>
          <w:w w:val="95"/>
          <w:sz w:val="21"/>
          <w:shd w:val="clear" w:color="auto" w:fill="E4E4E4"/>
        </w:rPr>
        <w:t>、</w:t>
      </w:r>
      <w:r>
        <w:rPr>
          <w:rFonts w:ascii="Microsoft JhengHei" w:eastAsia="Microsoft JhengHei"/>
          <w:b/>
          <w:color w:val="000000"/>
          <w:spacing w:val="-2"/>
          <w:w w:val="95"/>
          <w:sz w:val="21"/>
          <w:shd w:val="clear" w:color="auto" w:fill="E4E4E4"/>
        </w:rPr>
        <w:t>战争</w:t>
      </w:r>
      <w:r>
        <w:rPr>
          <w:rFonts w:ascii="Microsoft JhengHei" w:eastAsia="Microsoft JhengHei"/>
          <w:b/>
          <w:color w:val="000000"/>
          <w:spacing w:val="-2"/>
          <w:w w:val="95"/>
          <w:position w:val="11"/>
          <w:sz w:val="11"/>
        </w:rPr>
        <w:t>53</w:t>
      </w:r>
      <w:r>
        <w:rPr>
          <w:color w:val="000000"/>
          <w:spacing w:val="-2"/>
          <w:w w:val="95"/>
          <w:sz w:val="21"/>
          <w:shd w:val="clear" w:color="auto" w:fill="E4E4E4"/>
        </w:rPr>
        <w:t>、</w:t>
      </w:r>
      <w:r>
        <w:rPr>
          <w:rFonts w:ascii="Microsoft JhengHei" w:eastAsia="Microsoft JhengHei"/>
          <w:b/>
          <w:color w:val="000000"/>
          <w:spacing w:val="-2"/>
          <w:w w:val="95"/>
          <w:sz w:val="21"/>
          <w:shd w:val="clear" w:color="auto" w:fill="E4E4E4"/>
        </w:rPr>
        <w:t>军事冲突</w:t>
      </w:r>
      <w:r>
        <w:rPr>
          <w:rFonts w:ascii="Microsoft JhengHei" w:eastAsia="Microsoft JhengHei"/>
          <w:b/>
          <w:color w:val="000000"/>
          <w:spacing w:val="-2"/>
          <w:w w:val="95"/>
          <w:position w:val="11"/>
          <w:sz w:val="11"/>
        </w:rPr>
        <w:t>54</w:t>
      </w:r>
      <w:r>
        <w:rPr>
          <w:color w:val="000000"/>
          <w:spacing w:val="-2"/>
          <w:w w:val="95"/>
          <w:sz w:val="21"/>
          <w:shd w:val="clear" w:color="auto" w:fill="E4E4E4"/>
        </w:rPr>
        <w:t>、</w:t>
      </w:r>
      <w:r>
        <w:rPr>
          <w:rFonts w:ascii="Microsoft JhengHei" w:eastAsia="Microsoft JhengHei"/>
          <w:b/>
          <w:color w:val="000000"/>
          <w:spacing w:val="-2"/>
          <w:w w:val="95"/>
          <w:sz w:val="21"/>
          <w:shd w:val="clear" w:color="auto" w:fill="E4E4E4"/>
        </w:rPr>
        <w:t>暴乱</w:t>
      </w:r>
      <w:r>
        <w:rPr>
          <w:rFonts w:ascii="Microsoft JhengHei" w:eastAsia="Microsoft JhengHei"/>
          <w:b/>
          <w:color w:val="000000"/>
          <w:spacing w:val="-2"/>
          <w:w w:val="95"/>
          <w:position w:val="11"/>
          <w:sz w:val="11"/>
        </w:rPr>
        <w:t>55</w:t>
      </w:r>
      <w:r>
        <w:rPr>
          <w:color w:val="000000"/>
          <w:spacing w:val="-2"/>
          <w:w w:val="95"/>
          <w:sz w:val="21"/>
          <w:shd w:val="clear" w:color="auto" w:fill="E4E4E4"/>
        </w:rPr>
        <w:t>或武装叛乱，核爆炸、核辐射</w:t>
      </w:r>
      <w:r>
        <w:rPr>
          <w:color w:val="000000"/>
          <w:spacing w:val="12075"/>
          <w:w w:val="95"/>
          <w:sz w:val="21"/>
          <w:shd w:val="clear" w:color="auto" w:fill="E4E4E4"/>
        </w:rPr>
        <w:t xml:space="preserve"> </w:t>
      </w:r>
      <w:r>
        <w:rPr>
          <w:color w:val="000000"/>
          <w:spacing w:val="-2"/>
          <w:sz w:val="21"/>
          <w:shd w:val="clear" w:color="auto" w:fill="E4E4E4"/>
        </w:rPr>
        <w:t>或核污染；</w:t>
      </w:r>
    </w:p>
    <w:p>
      <w:pPr>
        <w:pStyle w:val="9"/>
        <w:numPr>
          <w:ilvl w:val="1"/>
          <w:numId w:val="14"/>
        </w:numPr>
        <w:tabs>
          <w:tab w:val="left" w:pos="3610"/>
        </w:tabs>
        <w:spacing w:before="163" w:after="0" w:line="213" w:lineRule="auto"/>
        <w:ind w:left="3609" w:right="248" w:hanging="721"/>
        <w:jc w:val="both"/>
        <w:rPr>
          <w:sz w:val="21"/>
        </w:rPr>
      </w:pPr>
      <w:r>
        <w:rPr>
          <w:color w:val="000000"/>
          <w:w w:val="100"/>
          <w:sz w:val="21"/>
          <w:shd w:val="clear" w:color="auto" w:fill="E4E4E4"/>
        </w:rPr>
        <w:t>被保险人从事</w:t>
      </w:r>
      <w:r>
        <w:rPr>
          <w:rFonts w:ascii="Microsoft JhengHei" w:eastAsia="Microsoft JhengHei"/>
          <w:b/>
          <w:color w:val="000000"/>
          <w:w w:val="100"/>
          <w:sz w:val="21"/>
          <w:shd w:val="clear" w:color="auto" w:fill="E4E4E4"/>
        </w:rPr>
        <w:t>潜水</w:t>
      </w:r>
      <w:r>
        <w:rPr>
          <w:rFonts w:ascii="Microsoft JhengHei" w:eastAsia="Microsoft JhengHei"/>
          <w:b/>
          <w:color w:val="000000"/>
          <w:spacing w:val="2"/>
          <w:w w:val="84"/>
          <w:position w:val="11"/>
          <w:sz w:val="11"/>
        </w:rPr>
        <w:t>56</w:t>
      </w:r>
      <w:r>
        <w:rPr>
          <w:color w:val="000000"/>
          <w:w w:val="100"/>
          <w:sz w:val="21"/>
          <w:shd w:val="clear" w:color="auto" w:fill="E4E4E4"/>
        </w:rPr>
        <w:t>、跳伞、</w:t>
      </w:r>
      <w:r>
        <w:rPr>
          <w:rFonts w:ascii="Microsoft JhengHei" w:eastAsia="Microsoft JhengHei"/>
          <w:b/>
          <w:color w:val="000000"/>
          <w:w w:val="100"/>
          <w:sz w:val="21"/>
          <w:shd w:val="clear" w:color="auto" w:fill="E4E4E4"/>
        </w:rPr>
        <w:t>攀岩</w:t>
      </w:r>
      <w:r>
        <w:rPr>
          <w:rFonts w:ascii="Microsoft JhengHei" w:eastAsia="Microsoft JhengHei"/>
          <w:b/>
          <w:color w:val="000000"/>
          <w:spacing w:val="2"/>
          <w:w w:val="84"/>
          <w:position w:val="11"/>
          <w:sz w:val="11"/>
        </w:rPr>
        <w:t>5</w:t>
      </w:r>
      <w:r>
        <w:rPr>
          <w:rFonts w:ascii="Microsoft JhengHei" w:eastAsia="Microsoft JhengHei"/>
          <w:b/>
          <w:color w:val="000000"/>
          <w:spacing w:val="4"/>
          <w:w w:val="84"/>
          <w:position w:val="11"/>
          <w:sz w:val="11"/>
        </w:rPr>
        <w:t>7</w:t>
      </w:r>
      <w:r>
        <w:rPr>
          <w:color w:val="000000"/>
          <w:spacing w:val="-3"/>
          <w:w w:val="100"/>
          <w:sz w:val="21"/>
          <w:shd w:val="clear" w:color="auto" w:fill="E4E4E4"/>
        </w:rPr>
        <w:t>、蹦极、驾驶滑翔机/滑翔伞、</w:t>
      </w:r>
      <w:r>
        <w:rPr>
          <w:rFonts w:ascii="Microsoft JhengHei" w:eastAsia="Microsoft JhengHei"/>
          <w:b/>
          <w:color w:val="000000"/>
          <w:w w:val="100"/>
          <w:sz w:val="21"/>
          <w:shd w:val="clear" w:color="auto" w:fill="E4E4E4"/>
        </w:rPr>
        <w:t>探                                                                                                                                                                                                                                      险</w:t>
      </w:r>
      <w:r>
        <w:rPr>
          <w:rFonts w:ascii="Microsoft JhengHei" w:eastAsia="Microsoft JhengHei"/>
          <w:b/>
          <w:color w:val="000000"/>
          <w:spacing w:val="2"/>
          <w:w w:val="84"/>
          <w:position w:val="11"/>
          <w:sz w:val="11"/>
        </w:rPr>
        <w:t>58</w:t>
      </w:r>
      <w:r>
        <w:rPr>
          <w:color w:val="000000"/>
          <w:spacing w:val="-1"/>
          <w:w w:val="100"/>
          <w:sz w:val="21"/>
          <w:shd w:val="clear" w:color="auto" w:fill="E4E4E4"/>
        </w:rPr>
        <w:t>、摔跤、</w:t>
      </w:r>
      <w:r>
        <w:rPr>
          <w:rFonts w:ascii="Microsoft JhengHei" w:eastAsia="Microsoft JhengHei"/>
          <w:b/>
          <w:color w:val="000000"/>
          <w:w w:val="100"/>
          <w:sz w:val="21"/>
          <w:shd w:val="clear" w:color="auto" w:fill="E4E4E4"/>
        </w:rPr>
        <w:t>武术比赛</w:t>
      </w:r>
      <w:r>
        <w:rPr>
          <w:rFonts w:ascii="Microsoft JhengHei" w:eastAsia="Microsoft JhengHei"/>
          <w:b/>
          <w:color w:val="000000"/>
          <w:spacing w:val="2"/>
          <w:w w:val="84"/>
          <w:position w:val="11"/>
          <w:sz w:val="11"/>
        </w:rPr>
        <w:t>59</w:t>
      </w:r>
      <w:r>
        <w:rPr>
          <w:color w:val="000000"/>
          <w:w w:val="100"/>
          <w:sz w:val="21"/>
          <w:shd w:val="clear" w:color="auto" w:fill="E4E4E4"/>
        </w:rPr>
        <w:t>、</w:t>
      </w:r>
      <w:r>
        <w:rPr>
          <w:rFonts w:ascii="Microsoft JhengHei" w:eastAsia="Microsoft JhengHei"/>
          <w:b/>
          <w:color w:val="000000"/>
          <w:w w:val="100"/>
          <w:sz w:val="21"/>
          <w:shd w:val="clear" w:color="auto" w:fill="E4E4E4"/>
        </w:rPr>
        <w:t>特技表演</w:t>
      </w:r>
      <w:r>
        <w:rPr>
          <w:rFonts w:ascii="Microsoft JhengHei" w:eastAsia="Microsoft JhengHei"/>
          <w:b/>
          <w:color w:val="000000"/>
          <w:spacing w:val="2"/>
          <w:w w:val="84"/>
          <w:position w:val="11"/>
          <w:sz w:val="11"/>
        </w:rPr>
        <w:t>6</w:t>
      </w:r>
      <w:r>
        <w:rPr>
          <w:rFonts w:ascii="Microsoft JhengHei" w:eastAsia="Microsoft JhengHei"/>
          <w:b/>
          <w:color w:val="000000"/>
          <w:spacing w:val="4"/>
          <w:w w:val="84"/>
          <w:position w:val="11"/>
          <w:sz w:val="11"/>
        </w:rPr>
        <w:t>0</w:t>
      </w:r>
      <w:r>
        <w:rPr>
          <w:color w:val="000000"/>
          <w:spacing w:val="-3"/>
          <w:w w:val="100"/>
          <w:sz w:val="21"/>
          <w:shd w:val="clear" w:color="auto" w:fill="E4E4E4"/>
        </w:rPr>
        <w:t>、赛马、赛车等高风险运动；被</w:t>
      </w:r>
      <w:r>
        <w:rPr>
          <w:color w:val="000000"/>
          <w:spacing w:val="-8"/>
          <w:w w:val="100"/>
          <w:sz w:val="21"/>
          <w:shd w:val="clear" w:color="auto" w:fill="E4E4E4"/>
        </w:rPr>
        <w:t>保险人参与任何水、陆、空交通工具的竞赛，或作为职业运动员参与</w:t>
      </w:r>
    </w:p>
    <w:p>
      <w:pPr>
        <w:pStyle w:val="5"/>
        <w:spacing w:before="48"/>
        <w:ind w:left="677" w:right="2088"/>
        <w:jc w:val="center"/>
      </w:pPr>
      <w:r>
        <w:rPr>
          <w:color w:val="000000"/>
          <w:spacing w:val="-4"/>
          <w:shd w:val="clear" w:color="auto" w:fill="E4E4E4"/>
        </w:rPr>
        <w:t>任何体育竞赛。</w:t>
      </w:r>
    </w:p>
    <w:p>
      <w:pPr>
        <w:pStyle w:val="5"/>
        <w:spacing w:before="4"/>
        <w:rPr>
          <w:sz w:val="22"/>
        </w:rPr>
      </w:pPr>
    </w:p>
    <w:p>
      <w:pPr>
        <w:pStyle w:val="9"/>
        <w:numPr>
          <w:ilvl w:val="2"/>
          <w:numId w:val="5"/>
        </w:numPr>
        <w:tabs>
          <w:tab w:val="left" w:pos="1254"/>
          <w:tab w:val="left" w:pos="1255"/>
        </w:tabs>
        <w:spacing w:before="0" w:after="0" w:line="240" w:lineRule="auto"/>
        <w:ind w:left="1254" w:right="0" w:hanging="805"/>
        <w:jc w:val="left"/>
        <w:rPr>
          <w:rFonts w:ascii="Microsoft JhengHei" w:eastAsia="Microsoft JhengHei"/>
          <w:b/>
          <w:sz w:val="21"/>
        </w:rPr>
      </w:pPr>
      <w:r>
        <w:pict>
          <v:shape id="docshape13" o:spid="_x0000_s1038" o:spt="202" type="#_x0000_t202" style="position:absolute;left:0pt;margin-left:190.45pt;margin-top:3.25pt;height:76.05pt;width:348.1pt;mso-position-horizontal-relative:page;z-index:251665408;mso-width-relative:page;mso-height-relative:page;" filled="f" stroked="f" coordsize="21600,21600">
            <v:path/>
            <v:fill on="f" focussize="0,0"/>
            <v:stroke on="f" joinstyle="miter"/>
            <v:imagedata o:title=""/>
            <o:lock v:ext="edit"/>
            <v:textbox inset="0mm,0mm,0mm,0mm">
              <w:txbxContent>
                <w:tbl>
                  <w:tblPr>
                    <w:tblStyle w:val="6"/>
                    <w:tblW w:w="0" w:type="auto"/>
                    <w:tblCellSpacing w:w="19"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19" w:type="dxa"/>
                    </w:trPr>
                    <w:tc>
                      <w:tcPr>
                        <w:tcW w:w="6961" w:type="dxa"/>
                        <w:tcBorders>
                          <w:bottom w:val="nil"/>
                        </w:tcBorders>
                        <w:shd w:val="clear" w:color="auto" w:fill="E4E4E4"/>
                      </w:tcPr>
                      <w:p>
                        <w:pPr>
                          <w:pStyle w:val="10"/>
                          <w:spacing w:before="3" w:line="247" w:lineRule="exact"/>
                          <w:ind w:right="-15"/>
                          <w:rPr>
                            <w:sz w:val="21"/>
                          </w:rPr>
                        </w:pPr>
                        <w:r>
                          <w:rPr>
                            <w:sz w:val="21"/>
                          </w:rPr>
                          <w:t>除“2.4.1</w:t>
                        </w:r>
                        <w:r>
                          <w:rPr>
                            <w:spacing w:val="-4"/>
                            <w:sz w:val="21"/>
                          </w:rPr>
                          <w:t xml:space="preserve"> 一般责任免除”外，本合同还有一些免除本公司责任的条款，详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961" w:type="dxa"/>
                        <w:tcBorders>
                          <w:top w:val="nil"/>
                          <w:bottom w:val="nil"/>
                        </w:tcBorders>
                        <w:shd w:val="clear" w:color="auto" w:fill="E4E4E4"/>
                      </w:tcPr>
                      <w:p>
                        <w:pPr>
                          <w:pStyle w:val="10"/>
                          <w:spacing w:line="247" w:lineRule="exact"/>
                          <w:ind w:right="-15"/>
                          <w:rPr>
                            <w:sz w:val="21"/>
                          </w:rPr>
                        </w:pPr>
                        <w:r>
                          <w:rPr>
                            <w:spacing w:val="-2"/>
                            <w:sz w:val="21"/>
                          </w:rPr>
                          <w:t>见“3.2</w:t>
                        </w:r>
                        <w:r>
                          <w:rPr>
                            <w:spacing w:val="-29"/>
                            <w:sz w:val="21"/>
                          </w:rPr>
                          <w:t xml:space="preserve"> 保险事故通知”、“</w:t>
                        </w:r>
                        <w:r>
                          <w:rPr>
                            <w:spacing w:val="-2"/>
                            <w:sz w:val="21"/>
                          </w:rPr>
                          <w:t>3.3</w:t>
                        </w:r>
                        <w:r>
                          <w:rPr>
                            <w:spacing w:val="-31"/>
                            <w:sz w:val="21"/>
                          </w:rPr>
                          <w:t xml:space="preserve"> 医疗服务网络”、</w:t>
                        </w:r>
                        <w:r>
                          <w:rPr>
                            <w:spacing w:val="-2"/>
                            <w:sz w:val="21"/>
                          </w:rPr>
                          <w:t>“3.4</w:t>
                        </w:r>
                        <w:r>
                          <w:rPr>
                            <w:spacing w:val="-38"/>
                            <w:sz w:val="21"/>
                          </w:rPr>
                          <w:t xml:space="preserve"> 事先授权”、</w:t>
                        </w:r>
                        <w:r>
                          <w:rPr>
                            <w:spacing w:val="-2"/>
                            <w:sz w:val="21"/>
                          </w:rPr>
                          <w:t>“3.5</w:t>
                        </w:r>
                        <w:r>
                          <w:rPr>
                            <w:spacing w:val="-18"/>
                            <w:sz w:val="21"/>
                          </w:rPr>
                          <w:t xml:space="preserve"> 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961" w:type="dxa"/>
                        <w:tcBorders>
                          <w:top w:val="nil"/>
                          <w:bottom w:val="nil"/>
                        </w:tcBorders>
                        <w:shd w:val="clear" w:color="auto" w:fill="E4E4E4"/>
                      </w:tcPr>
                      <w:p>
                        <w:pPr>
                          <w:pStyle w:val="10"/>
                          <w:spacing w:line="247" w:lineRule="exact"/>
                          <w:ind w:right="-15"/>
                          <w:rPr>
                            <w:sz w:val="21"/>
                          </w:rPr>
                        </w:pPr>
                        <w:r>
                          <w:rPr>
                            <w:spacing w:val="-37"/>
                            <w:sz w:val="21"/>
                          </w:rPr>
                          <w:t>金申请”、“</w:t>
                        </w:r>
                        <w:r>
                          <w:rPr>
                            <w:spacing w:val="-2"/>
                            <w:sz w:val="21"/>
                          </w:rPr>
                          <w:t>5.1</w:t>
                        </w:r>
                        <w:r>
                          <w:rPr>
                            <w:spacing w:val="-24"/>
                            <w:sz w:val="21"/>
                          </w:rPr>
                          <w:t xml:space="preserve"> 解除合同的手续及风险”、</w:t>
                        </w:r>
                        <w:r>
                          <w:rPr>
                            <w:spacing w:val="-2"/>
                            <w:sz w:val="21"/>
                          </w:rPr>
                          <w:t>“6.1</w:t>
                        </w:r>
                        <w:r>
                          <w:rPr>
                            <w:spacing w:val="-24"/>
                            <w:sz w:val="21"/>
                          </w:rPr>
                          <w:t xml:space="preserve"> 明确说明与如实告知”、</w:t>
                        </w:r>
                        <w:r>
                          <w:rPr>
                            <w:spacing w:val="-4"/>
                            <w:sz w:val="21"/>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961" w:type="dxa"/>
                        <w:tcBorders>
                          <w:top w:val="nil"/>
                          <w:bottom w:val="nil"/>
                        </w:tcBorders>
                        <w:shd w:val="clear" w:color="auto" w:fill="E4E4E4"/>
                      </w:tcPr>
                      <w:p>
                        <w:pPr>
                          <w:pStyle w:val="10"/>
                          <w:spacing w:line="247" w:lineRule="exact"/>
                          <w:ind w:right="-15"/>
                          <w:rPr>
                            <w:sz w:val="21"/>
                          </w:rPr>
                        </w:pPr>
                        <w:r>
                          <w:rPr>
                            <w:spacing w:val="-40"/>
                            <w:sz w:val="21"/>
                          </w:rPr>
                          <w:t>年龄错误”、</w:t>
                        </w:r>
                        <w:r>
                          <w:rPr>
                            <w:spacing w:val="-6"/>
                            <w:sz w:val="21"/>
                          </w:rPr>
                          <w:t>“6.4</w:t>
                        </w:r>
                        <w:r>
                          <w:rPr>
                            <w:spacing w:val="-11"/>
                            <w:sz w:val="21"/>
                          </w:rPr>
                          <w:t xml:space="preserve"> 职业或工种的变更”中背景突出显示的内容；“</w:t>
                        </w:r>
                        <w:r>
                          <w:rPr>
                            <w:spacing w:val="7"/>
                            <w:sz w:val="21"/>
                          </w:rPr>
                          <w:t>2</w:t>
                        </w:r>
                        <w:r>
                          <w:rPr>
                            <w:spacing w:val="10"/>
                            <w:sz w:val="21"/>
                          </w:rPr>
                          <w:t>.3</w:t>
                        </w:r>
                        <w:r>
                          <w:rPr>
                            <w:spacing w:val="7"/>
                            <w:sz w:val="21"/>
                          </w:rPr>
                          <w:t>.</w:t>
                        </w:r>
                        <w:r>
                          <w:rPr>
                            <w:spacing w:val="10"/>
                            <w:sz w:val="21"/>
                          </w:rPr>
                          <w:t>1</w:t>
                        </w:r>
                        <w:r>
                          <w:rPr>
                            <w:spacing w:val="-8"/>
                            <w:sz w:val="21"/>
                          </w:rPr>
                          <w:t xml:space="preserve"> 一般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19" w:type="dxa"/>
                    </w:trPr>
                    <w:tc>
                      <w:tcPr>
                        <w:tcW w:w="6961" w:type="dxa"/>
                        <w:tcBorders>
                          <w:top w:val="nil"/>
                        </w:tcBorders>
                        <w:shd w:val="clear" w:color="auto" w:fill="E4E4E4"/>
                      </w:tcPr>
                      <w:p>
                        <w:pPr>
                          <w:pStyle w:val="10"/>
                          <w:spacing w:line="250" w:lineRule="exact"/>
                          <w:ind w:right="-116"/>
                          <w:rPr>
                            <w:sz w:val="21"/>
                          </w:rPr>
                        </w:pPr>
                        <w:r>
                          <w:rPr>
                            <w:spacing w:val="-25"/>
                            <w:sz w:val="21"/>
                          </w:rPr>
                          <w:t>住院医疗保险金”、“</w:t>
                        </w:r>
                        <w:r>
                          <w:rPr>
                            <w:spacing w:val="-2"/>
                            <w:sz w:val="21"/>
                          </w:rPr>
                          <w:t>2.3.4</w:t>
                        </w:r>
                        <w:r>
                          <w:rPr>
                            <w:spacing w:val="-9"/>
                            <w:sz w:val="21"/>
                          </w:rPr>
                          <w:t xml:space="preserve"> 门急诊医疗保险金”中脚注背景突出显示的内容。</w:t>
                        </w:r>
                      </w:p>
                    </w:tc>
                  </w:tr>
                </w:tbl>
                <w:p>
                  <w:pPr>
                    <w:pStyle w:val="5"/>
                  </w:pPr>
                </w:p>
              </w:txbxContent>
            </v:textbox>
          </v:shape>
        </w:pict>
      </w:r>
      <w:r>
        <w:rPr>
          <w:rFonts w:ascii="Microsoft JhengHei" w:eastAsia="Microsoft JhengHei"/>
          <w:b/>
          <w:spacing w:val="-2"/>
          <w:sz w:val="21"/>
        </w:rPr>
        <w:t>其他责任免除</w:t>
      </w: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spacing w:before="17"/>
        <w:rPr>
          <w:rFonts w:ascii="Microsoft JhengHei"/>
          <w:b/>
          <w:sz w:val="27"/>
        </w:rPr>
      </w:pPr>
    </w:p>
    <w:p>
      <w:pPr>
        <w:pStyle w:val="3"/>
        <w:numPr>
          <w:ilvl w:val="0"/>
          <w:numId w:val="5"/>
        </w:numPr>
        <w:tabs>
          <w:tab w:val="left" w:pos="1254"/>
          <w:tab w:val="left" w:pos="1255"/>
        </w:tabs>
        <w:spacing w:before="0" w:after="0" w:line="240" w:lineRule="auto"/>
        <w:ind w:left="1254" w:right="0" w:hanging="1016"/>
        <w:jc w:val="left"/>
        <w:rPr>
          <w:sz w:val="40"/>
        </w:rPr>
      </w:pPr>
      <w:r>
        <w:rPr>
          <w:spacing w:val="-2"/>
        </w:rPr>
        <w:t>保险金申领</w:t>
      </w:r>
    </w:p>
    <w:p>
      <w:pPr>
        <w:pStyle w:val="5"/>
        <w:spacing w:before="4"/>
        <w:rPr>
          <w:rFonts w:ascii="Microsoft JhengHei"/>
          <w:b/>
          <w:sz w:val="5"/>
        </w:rPr>
      </w:pPr>
      <w:r>
        <w:drawing>
          <wp:anchor distT="0" distB="0" distL="0" distR="0" simplePos="0" relativeHeight="251659264" behindDoc="0" locked="0" layoutInCell="1" allowOverlap="1">
            <wp:simplePos x="0" y="0"/>
            <wp:positionH relativeFrom="page">
              <wp:posOffset>667385</wp:posOffset>
            </wp:positionH>
            <wp:positionV relativeFrom="paragraph">
              <wp:posOffset>76200</wp:posOffset>
            </wp:positionV>
            <wp:extent cx="6240780" cy="12065"/>
            <wp:effectExtent l="0" t="0" r="0" b="0"/>
            <wp:wrapTopAndBottom/>
            <wp:docPr id="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9.png"/>
                    <pic:cNvPicPr>
                      <a:picLocks noChangeAspect="1"/>
                    </pic:cNvPicPr>
                  </pic:nvPicPr>
                  <pic:blipFill>
                    <a:blip r:embed="rId14" cstate="print"/>
                    <a:stretch>
                      <a:fillRect/>
                    </a:stretch>
                  </pic:blipFill>
                  <pic:spPr>
                    <a:xfrm>
                      <a:off x="0" y="0"/>
                      <a:ext cx="6240464" cy="12191"/>
                    </a:xfrm>
                    <a:prstGeom prst="rect">
                      <a:avLst/>
                    </a:prstGeom>
                  </pic:spPr>
                </pic:pic>
              </a:graphicData>
            </a:graphic>
          </wp:anchor>
        </w:drawing>
      </w:r>
    </w:p>
    <w:p>
      <w:pPr>
        <w:pStyle w:val="5"/>
        <w:spacing w:before="15"/>
        <w:rPr>
          <w:rFonts w:ascii="Microsoft JhengHei"/>
          <w:b/>
          <w:sz w:val="5"/>
        </w:rPr>
      </w:pPr>
    </w:p>
    <w:p>
      <w:pPr>
        <w:pStyle w:val="9"/>
        <w:numPr>
          <w:ilvl w:val="1"/>
          <w:numId w:val="5"/>
        </w:numPr>
        <w:tabs>
          <w:tab w:val="left" w:pos="1254"/>
          <w:tab w:val="left" w:pos="1255"/>
          <w:tab w:val="left" w:pos="2889"/>
        </w:tabs>
        <w:spacing w:before="3" w:after="0" w:line="240" w:lineRule="auto"/>
        <w:ind w:left="1254" w:right="0" w:hanging="1016"/>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除另有约定外，保险金受益人为被保险人本人</w:t>
      </w:r>
      <w:r>
        <w:rPr>
          <w:spacing w:val="-10"/>
          <w:sz w:val="21"/>
        </w:rPr>
        <w:t>。</w:t>
      </w:r>
    </w:p>
    <w:p>
      <w:pPr>
        <w:pStyle w:val="5"/>
        <w:spacing w:before="4"/>
        <w:rPr>
          <w:sz w:val="18"/>
        </w:rPr>
      </w:pPr>
    </w:p>
    <w:p>
      <w:pPr>
        <w:pStyle w:val="9"/>
        <w:numPr>
          <w:ilvl w:val="1"/>
          <w:numId w:val="5"/>
        </w:numPr>
        <w:tabs>
          <w:tab w:val="left" w:pos="1254"/>
          <w:tab w:val="left" w:pos="1255"/>
          <w:tab w:val="left" w:pos="2889"/>
        </w:tabs>
        <w:spacing w:before="3" w:after="0" w:line="240" w:lineRule="auto"/>
        <w:ind w:left="1254" w:right="0" w:hanging="1016"/>
        <w:jc w:val="left"/>
        <w:rPr>
          <w:sz w:val="21"/>
        </w:rPr>
      </w:pPr>
      <w:r>
        <w:rPr>
          <w:rFonts w:ascii="Microsoft JhengHei" w:eastAsia="Microsoft JhengHei"/>
          <w:b/>
          <w:sz w:val="21"/>
        </w:rPr>
        <w:t>保险事故通</w:t>
      </w:r>
      <w:r>
        <w:rPr>
          <w:rFonts w:ascii="Microsoft JhengHei" w:eastAsia="Microsoft JhengHei"/>
          <w:b/>
          <w:spacing w:val="-10"/>
          <w:sz w:val="21"/>
        </w:rPr>
        <w:t>知</w:t>
      </w:r>
      <w:r>
        <w:rPr>
          <w:rFonts w:ascii="Microsoft JhengHei" w:eastAsia="Microsoft JhengHei"/>
          <w:b/>
          <w:sz w:val="21"/>
        </w:rPr>
        <w:tab/>
      </w:r>
      <w:r>
        <w:rPr>
          <w:color w:val="000000"/>
          <w:spacing w:val="-2"/>
          <w:sz w:val="21"/>
          <w:shd w:val="clear" w:color="auto" w:fill="E4E4E4"/>
        </w:rPr>
        <w:t>请投保人、被保险人或受益人在知道保险事故发生后</w:t>
      </w:r>
      <w:r>
        <w:rPr>
          <w:color w:val="000000"/>
          <w:spacing w:val="-40"/>
          <w:sz w:val="21"/>
          <w:shd w:val="clear" w:color="auto" w:fill="E4E4E4"/>
        </w:rPr>
        <w:t xml:space="preserve"> </w:t>
      </w:r>
      <w:r>
        <w:rPr>
          <w:color w:val="000000"/>
          <w:spacing w:val="-2"/>
          <w:sz w:val="21"/>
          <w:shd w:val="clear" w:color="auto" w:fill="E4E4E4"/>
        </w:rPr>
        <w:t>10</w:t>
      </w:r>
      <w:r>
        <w:rPr>
          <w:color w:val="000000"/>
          <w:spacing w:val="-42"/>
          <w:sz w:val="21"/>
          <w:shd w:val="clear" w:color="auto" w:fill="E4E4E4"/>
        </w:rPr>
        <w:t xml:space="preserve"> </w:t>
      </w:r>
      <w:r>
        <w:rPr>
          <w:color w:val="000000"/>
          <w:spacing w:val="-2"/>
          <w:sz w:val="21"/>
          <w:shd w:val="clear" w:color="auto" w:fill="E4E4E4"/>
        </w:rPr>
        <w:t>日内通知本公司</w:t>
      </w:r>
      <w:r>
        <w:rPr>
          <w:color w:val="000000"/>
          <w:spacing w:val="-10"/>
          <w:sz w:val="21"/>
          <w:shd w:val="clear" w:color="auto" w:fill="E4E4E4"/>
        </w:rPr>
        <w:t>。</w:t>
      </w:r>
    </w:p>
    <w:p>
      <w:pPr>
        <w:pStyle w:val="5"/>
        <w:spacing w:before="151" w:line="278" w:lineRule="auto"/>
        <w:ind w:left="2889" w:right="251"/>
        <w:jc w:val="both"/>
      </w:pPr>
      <w:r>
        <w:rPr>
          <w:color w:val="000000"/>
          <w:spacing w:val="-2"/>
          <w:shd w:val="clear" w:color="auto" w:fill="E4E4E4"/>
        </w:rPr>
        <w:t>若投保人、被保险人或受益人故意或因重大过失未及时通知，致使保险事故</w:t>
      </w:r>
      <w:r>
        <w:rPr>
          <w:color w:val="000000"/>
          <w:spacing w:val="40"/>
          <w:shd w:val="clear" w:color="auto" w:fill="E4E4E4"/>
        </w:rPr>
        <w:t xml:space="preserve"> </w:t>
      </w:r>
      <w:r>
        <w:rPr>
          <w:color w:val="000000"/>
          <w:spacing w:val="-2"/>
          <w:shd w:val="clear" w:color="auto" w:fill="E4E4E4"/>
        </w:rPr>
        <w:t>的性质、原因、损失程度等难以确定的，本公司对无法确定的部分，不承担给付保险金的责任，</w:t>
      </w:r>
      <w:r>
        <w:rPr>
          <w:color w:val="000000"/>
          <w:spacing w:val="-2"/>
        </w:rPr>
        <w:t>但本公司通过其他途径已经及时知道或应当及时知道保险事故发生或虽未及时通知但不影响本公司确定保险事故的性质、原因、损失程度的除外。</w:t>
      </w:r>
    </w:p>
    <w:p>
      <w:pPr>
        <w:pStyle w:val="5"/>
        <w:rPr>
          <w:sz w:val="20"/>
        </w:rPr>
      </w:pPr>
    </w:p>
    <w:p>
      <w:pPr>
        <w:pStyle w:val="5"/>
        <w:spacing w:before="8"/>
        <w:rPr>
          <w:sz w:val="15"/>
        </w:rPr>
      </w:pPr>
      <w:r>
        <w:drawing>
          <wp:anchor distT="0" distB="0" distL="0" distR="0" simplePos="0" relativeHeight="251659264" behindDoc="0" locked="0" layoutInCell="1" allowOverlap="1">
            <wp:simplePos x="0" y="0"/>
            <wp:positionH relativeFrom="page">
              <wp:posOffset>685800</wp:posOffset>
            </wp:positionH>
            <wp:positionV relativeFrom="paragraph">
              <wp:posOffset>142240</wp:posOffset>
            </wp:positionV>
            <wp:extent cx="1829435" cy="6350"/>
            <wp:effectExtent l="0" t="0" r="0" b="0"/>
            <wp:wrapTopAndBottom/>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a:picLocks noChangeAspect="1"/>
                    </pic:cNvPicPr>
                  </pic:nvPicPr>
                  <pic:blipFill>
                    <a:blip r:embed="rId11" cstate="print"/>
                    <a:stretch>
                      <a:fillRect/>
                    </a:stretch>
                  </pic:blipFill>
                  <pic:spPr>
                    <a:xfrm>
                      <a:off x="0" y="0"/>
                      <a:ext cx="1829130" cy="6095"/>
                    </a:xfrm>
                    <a:prstGeom prst="rect">
                      <a:avLst/>
                    </a:prstGeom>
                  </pic:spPr>
                </pic:pic>
              </a:graphicData>
            </a:graphic>
          </wp:anchor>
        </w:drawing>
      </w:r>
    </w:p>
    <w:p>
      <w:pPr>
        <w:spacing w:before="39" w:line="312" w:lineRule="exact"/>
        <w:ind w:left="160" w:right="0" w:firstLine="0"/>
        <w:jc w:val="left"/>
        <w:rPr>
          <w:sz w:val="18"/>
        </w:rPr>
      </w:pPr>
      <w:r>
        <w:rPr>
          <w:spacing w:val="-2"/>
          <w:position w:val="9"/>
          <w:sz w:val="9"/>
        </w:rPr>
        <w:t>52</w:t>
      </w:r>
      <w:r>
        <w:rPr>
          <w:rFonts w:ascii="Microsoft JhengHei" w:eastAsia="Microsoft JhengHei"/>
          <w:b/>
          <w:spacing w:val="-2"/>
          <w:sz w:val="18"/>
        </w:rPr>
        <w:t>恐怖袭击：</w:t>
      </w:r>
      <w:r>
        <w:rPr>
          <w:spacing w:val="-3"/>
          <w:sz w:val="18"/>
        </w:rPr>
        <w:t>指以制造社会恐慌、危害公共安全或胁迫国家机关、国际组织为目的，采取暴力、破坏、恐吓等手段，造成或意</w:t>
      </w:r>
    </w:p>
    <w:p>
      <w:pPr>
        <w:spacing w:before="0" w:line="211" w:lineRule="exact"/>
        <w:ind w:left="160" w:right="0" w:firstLine="0"/>
        <w:jc w:val="left"/>
        <w:rPr>
          <w:sz w:val="18"/>
        </w:rPr>
      </w:pPr>
      <w:r>
        <w:rPr>
          <w:spacing w:val="-1"/>
          <w:sz w:val="18"/>
        </w:rPr>
        <w:t>图造成人员伤亡、重大财产损失、公共设施损坏、社会秩序混乱等严重社会危害的行为，以及煽动、资助或以其他方式协助</w:t>
      </w:r>
    </w:p>
    <w:p>
      <w:pPr>
        <w:spacing w:before="2" w:line="204" w:lineRule="exact"/>
        <w:ind w:left="160" w:right="0" w:firstLine="0"/>
        <w:jc w:val="left"/>
        <w:rPr>
          <w:sz w:val="18"/>
        </w:rPr>
      </w:pPr>
      <w:r>
        <w:rPr>
          <w:spacing w:val="-1"/>
          <w:sz w:val="18"/>
        </w:rPr>
        <w:t>实施上述活动的行为。</w:t>
      </w:r>
    </w:p>
    <w:p>
      <w:pPr>
        <w:spacing w:before="0" w:line="284" w:lineRule="exact"/>
        <w:ind w:left="160" w:right="0" w:firstLine="0"/>
        <w:jc w:val="left"/>
        <w:rPr>
          <w:sz w:val="18"/>
        </w:rPr>
      </w:pPr>
      <w:r>
        <w:rPr>
          <w:spacing w:val="-2"/>
          <w:position w:val="9"/>
          <w:sz w:val="9"/>
        </w:rPr>
        <w:t>53</w:t>
      </w:r>
      <w:r>
        <w:rPr>
          <w:rFonts w:ascii="Microsoft JhengHei" w:eastAsia="Microsoft JhengHei"/>
          <w:b/>
          <w:spacing w:val="-2"/>
          <w:sz w:val="18"/>
        </w:rPr>
        <w:t>战争：</w:t>
      </w:r>
      <w:r>
        <w:rPr>
          <w:spacing w:val="-3"/>
          <w:sz w:val="18"/>
        </w:rPr>
        <w:t>指国家与国家、民族与民族、政治集团与政治集团之间为了一定的政治、经济目的而进行的武装斗争，以政府宣布为</w:t>
      </w:r>
    </w:p>
    <w:p>
      <w:pPr>
        <w:spacing w:before="0" w:line="183" w:lineRule="exact"/>
        <w:ind w:left="160" w:right="0" w:firstLine="0"/>
        <w:jc w:val="left"/>
        <w:rPr>
          <w:sz w:val="18"/>
        </w:rPr>
      </w:pPr>
      <w:r>
        <w:rPr>
          <w:spacing w:val="-5"/>
          <w:sz w:val="18"/>
        </w:rPr>
        <w:t>准。</w:t>
      </w:r>
    </w:p>
    <w:p>
      <w:pPr>
        <w:spacing w:before="0" w:line="253" w:lineRule="exact"/>
        <w:ind w:left="160" w:right="0" w:firstLine="0"/>
        <w:jc w:val="left"/>
        <w:rPr>
          <w:sz w:val="18"/>
        </w:rPr>
      </w:pPr>
      <w:r>
        <w:rPr>
          <w:position w:val="9"/>
          <w:sz w:val="9"/>
        </w:rPr>
        <w:t>54</w:t>
      </w:r>
      <w:r>
        <w:rPr>
          <w:rFonts w:ascii="Microsoft JhengHei" w:eastAsia="Microsoft JhengHei"/>
          <w:b/>
          <w:sz w:val="18"/>
        </w:rPr>
        <w:t>军事冲突：</w:t>
      </w:r>
      <w:r>
        <w:rPr>
          <w:spacing w:val="-1"/>
          <w:sz w:val="18"/>
        </w:rPr>
        <w:t>指国家或民族之间在一定范围内的武装对抗，以政府宣布为准。</w:t>
      </w:r>
    </w:p>
    <w:p>
      <w:pPr>
        <w:spacing w:before="0" w:line="234" w:lineRule="exact"/>
        <w:ind w:left="160" w:right="0" w:firstLine="0"/>
        <w:jc w:val="left"/>
        <w:rPr>
          <w:sz w:val="18"/>
        </w:rPr>
      </w:pPr>
      <w:r>
        <w:rPr>
          <w:position w:val="9"/>
          <w:sz w:val="9"/>
        </w:rPr>
        <w:t>55</w:t>
      </w:r>
      <w:r>
        <w:rPr>
          <w:rFonts w:ascii="Microsoft JhengHei" w:eastAsia="Microsoft JhengHei"/>
          <w:b/>
          <w:sz w:val="18"/>
        </w:rPr>
        <w:t>暴乱：</w:t>
      </w:r>
      <w:r>
        <w:rPr>
          <w:spacing w:val="-1"/>
          <w:sz w:val="18"/>
        </w:rPr>
        <w:t>指破坏社会秩序的武装骚动，以政府宣布为准。</w:t>
      </w:r>
    </w:p>
    <w:p>
      <w:pPr>
        <w:spacing w:before="0" w:line="234" w:lineRule="exact"/>
        <w:ind w:left="160" w:right="0" w:firstLine="0"/>
        <w:jc w:val="left"/>
        <w:rPr>
          <w:sz w:val="18"/>
        </w:rPr>
      </w:pPr>
      <w:r>
        <w:rPr>
          <w:position w:val="9"/>
          <w:sz w:val="9"/>
        </w:rPr>
        <w:t>56</w:t>
      </w:r>
      <w:r>
        <w:rPr>
          <w:rFonts w:ascii="Microsoft JhengHei" w:eastAsia="Microsoft JhengHei"/>
          <w:b/>
          <w:sz w:val="18"/>
        </w:rPr>
        <w:t>潜水</w:t>
      </w:r>
      <w:r>
        <w:rPr>
          <w:spacing w:val="-1"/>
          <w:sz w:val="18"/>
        </w:rPr>
        <w:t>：指使用辅助呼吸器材在江、河、湖、海、水库、运河等水域进行的水下运动。</w:t>
      </w:r>
    </w:p>
    <w:p>
      <w:pPr>
        <w:spacing w:before="0" w:line="233" w:lineRule="exact"/>
        <w:ind w:left="160" w:right="0" w:firstLine="0"/>
        <w:jc w:val="left"/>
        <w:rPr>
          <w:sz w:val="18"/>
        </w:rPr>
      </w:pPr>
      <w:r>
        <w:rPr>
          <w:position w:val="9"/>
          <w:sz w:val="9"/>
        </w:rPr>
        <w:t>57</w:t>
      </w:r>
      <w:r>
        <w:rPr>
          <w:rFonts w:ascii="Microsoft JhengHei" w:eastAsia="Microsoft JhengHei"/>
          <w:b/>
          <w:sz w:val="18"/>
        </w:rPr>
        <w:t>攀岩</w:t>
      </w:r>
      <w:r>
        <w:rPr>
          <w:spacing w:val="-1"/>
          <w:sz w:val="18"/>
        </w:rPr>
        <w:t>：指攀登悬崖、楼宇外墙、人造悬崖、冰崖、冰山等运动。</w:t>
      </w:r>
    </w:p>
    <w:p>
      <w:pPr>
        <w:spacing w:before="0" w:line="262" w:lineRule="exact"/>
        <w:ind w:left="160" w:right="0" w:firstLine="0"/>
        <w:jc w:val="left"/>
        <w:rPr>
          <w:sz w:val="18"/>
        </w:rPr>
      </w:pPr>
      <w:r>
        <w:rPr>
          <w:spacing w:val="-2"/>
          <w:position w:val="9"/>
          <w:sz w:val="9"/>
        </w:rPr>
        <w:t>58</w:t>
      </w:r>
      <w:r>
        <w:rPr>
          <w:rFonts w:ascii="Microsoft JhengHei" w:eastAsia="Microsoft JhengHei"/>
          <w:b/>
          <w:spacing w:val="-2"/>
          <w:sz w:val="18"/>
        </w:rPr>
        <w:t>探险</w:t>
      </w:r>
      <w:r>
        <w:rPr>
          <w:spacing w:val="-3"/>
          <w:sz w:val="18"/>
        </w:rPr>
        <w:t>：指明知在某种特定的自然条件下有失去生命或使身体受到伤害的危险，而故意使自己置身于其中的行为，如：江河漂</w:t>
      </w:r>
    </w:p>
    <w:p>
      <w:pPr>
        <w:spacing w:before="0" w:line="184" w:lineRule="exact"/>
        <w:ind w:left="160" w:right="0" w:firstLine="0"/>
        <w:jc w:val="left"/>
        <w:rPr>
          <w:sz w:val="18"/>
        </w:rPr>
      </w:pPr>
      <w:r>
        <w:rPr>
          <w:spacing w:val="-1"/>
          <w:sz w:val="18"/>
        </w:rPr>
        <w:t>流、登山、徒步穿越沙漠或人迹罕至的原始森林等活动。</w:t>
      </w:r>
    </w:p>
    <w:p>
      <w:pPr>
        <w:spacing w:before="0" w:line="254" w:lineRule="exact"/>
        <w:ind w:left="160" w:right="0" w:firstLine="0"/>
        <w:jc w:val="left"/>
        <w:rPr>
          <w:sz w:val="18"/>
        </w:rPr>
      </w:pPr>
      <w:r>
        <w:rPr>
          <w:position w:val="9"/>
          <w:sz w:val="9"/>
        </w:rPr>
        <w:t>59</w:t>
      </w:r>
      <w:r>
        <w:rPr>
          <w:rFonts w:ascii="Microsoft JhengHei" w:eastAsia="Microsoft JhengHei"/>
          <w:b/>
          <w:sz w:val="18"/>
        </w:rPr>
        <w:t>武术比赛</w:t>
      </w:r>
      <w:r>
        <w:rPr>
          <w:spacing w:val="-1"/>
          <w:sz w:val="18"/>
        </w:rPr>
        <w:t>：指两人或两人以上对抗性柔道、空手道、跆拳道、散打、拳击等各种拳术及使用器械的对抗性比赛。</w:t>
      </w:r>
    </w:p>
    <w:p>
      <w:pPr>
        <w:spacing w:before="0" w:line="282" w:lineRule="exact"/>
        <w:ind w:left="160" w:right="0" w:firstLine="0"/>
        <w:jc w:val="left"/>
        <w:rPr>
          <w:sz w:val="18"/>
        </w:rPr>
      </w:pPr>
      <w:r>
        <w:rPr>
          <w:position w:val="9"/>
          <w:sz w:val="9"/>
        </w:rPr>
        <w:t>60</w:t>
      </w:r>
      <w:r>
        <w:rPr>
          <w:rFonts w:ascii="Microsoft JhengHei" w:eastAsia="Microsoft JhengHei"/>
          <w:b/>
          <w:sz w:val="18"/>
        </w:rPr>
        <w:t>特技表演</w:t>
      </w:r>
      <w:r>
        <w:rPr>
          <w:spacing w:val="-1"/>
          <w:sz w:val="18"/>
        </w:rPr>
        <w:t>：指进行马术、杂技、驯兽等表演。</w:t>
      </w:r>
    </w:p>
    <w:p>
      <w:pPr>
        <w:spacing w:after="0" w:line="282" w:lineRule="exact"/>
        <w:jc w:val="left"/>
        <w:rPr>
          <w:sz w:val="18"/>
        </w:rPr>
        <w:sectPr>
          <w:pgSz w:w="11910" w:h="16840"/>
          <w:pgMar w:top="1400" w:right="880" w:bottom="280" w:left="920" w:header="720" w:footer="720" w:gutter="0"/>
          <w:cols w:space="720" w:num="1"/>
        </w:sectPr>
      </w:pPr>
    </w:p>
    <w:p>
      <w:pPr>
        <w:pStyle w:val="9"/>
        <w:numPr>
          <w:ilvl w:val="1"/>
          <w:numId w:val="5"/>
        </w:numPr>
        <w:tabs>
          <w:tab w:val="left" w:pos="1254"/>
          <w:tab w:val="left" w:pos="1255"/>
        </w:tabs>
        <w:spacing w:before="0" w:after="0" w:line="377" w:lineRule="exact"/>
        <w:ind w:left="1254" w:right="0" w:hanging="1016"/>
        <w:jc w:val="both"/>
        <w:rPr>
          <w:sz w:val="21"/>
        </w:rPr>
      </w:pPr>
      <w:r>
        <w:rPr>
          <w:rFonts w:ascii="Microsoft JhengHei" w:eastAsia="Microsoft JhengHei"/>
          <w:b/>
          <w:spacing w:val="40"/>
          <w:sz w:val="21"/>
        </w:rPr>
        <w:t xml:space="preserve">医疗服务网络 </w:t>
      </w:r>
      <w:r>
        <w:rPr>
          <w:spacing w:val="-1"/>
          <w:sz w:val="21"/>
        </w:rPr>
        <w:t>本合同医疗服务网络如下，可选择本公司直接付费。</w:t>
      </w:r>
    </w:p>
    <w:p>
      <w:pPr>
        <w:pStyle w:val="5"/>
        <w:spacing w:before="151" w:line="278" w:lineRule="auto"/>
        <w:ind w:left="2889" w:right="251"/>
        <w:jc w:val="both"/>
      </w:pPr>
      <w:r>
        <w:rPr>
          <w:spacing w:val="-2"/>
        </w:rPr>
        <w:t>本公司建立了医疗服务网络，并将定期或不定期向投保人和被保险人予以通报，被保险人也可登陆本公司指定的互联网站或致电查询相关信息。被保险人在本公司医疗服务网络内的医疗机构（</w:t>
      </w:r>
      <w:r>
        <w:rPr>
          <w:spacing w:val="-8"/>
        </w:rPr>
        <w:t>以下简称“网络医疗机构”</w:t>
      </w:r>
      <w:r>
        <w:rPr>
          <w:spacing w:val="-68"/>
        </w:rPr>
        <w:t>）</w:t>
      </w:r>
      <w:r>
        <w:rPr>
          <w:spacing w:val="-2"/>
        </w:rPr>
        <w:t>接受住院治疗的，对于被保险人发生的、本公司与投保人约定类型的保险责任范围内的费用中应当由本公司承担部分，本公司将直接与相关医疗机构结算，毋需被保险人先行给付。</w:t>
      </w:r>
    </w:p>
    <w:p>
      <w:pPr>
        <w:pStyle w:val="5"/>
        <w:spacing w:before="156" w:line="278" w:lineRule="auto"/>
        <w:ind w:left="2889" w:right="251"/>
        <w:jc w:val="both"/>
      </w:pPr>
      <w:r>
        <w:rPr>
          <w:spacing w:val="-2"/>
        </w:rPr>
        <w:t>被保险人在网络医疗机构接受住院治疗的，对其发生的不属保险责任范围、应当由其负担但医疗机构未向其本人收取的医疗费用，在接到本公司或其授权机构通知后，被保险人应当在三十日内退还相应款项；</w:t>
      </w:r>
      <w:r>
        <w:rPr>
          <w:color w:val="000000"/>
          <w:spacing w:val="-2"/>
          <w:shd w:val="clear" w:color="auto" w:fill="E4E4E4"/>
        </w:rPr>
        <w:t>未在三十日内退还</w:t>
      </w:r>
      <w:r>
        <w:rPr>
          <w:color w:val="000000"/>
          <w:spacing w:val="40"/>
          <w:shd w:val="clear" w:color="auto" w:fill="E4E4E4"/>
        </w:rPr>
        <w:t xml:space="preserve"> </w:t>
      </w:r>
      <w:r>
        <w:rPr>
          <w:color w:val="000000"/>
          <w:spacing w:val="-2"/>
          <w:shd w:val="clear" w:color="auto" w:fill="E4E4E4"/>
        </w:rPr>
        <w:t>相应款项的，本合同对该被保险人保险责任终止且不退还保险费，且本公司有权向其继续追偿相应费用。</w:t>
      </w:r>
    </w:p>
    <w:p>
      <w:pPr>
        <w:pStyle w:val="5"/>
        <w:spacing w:before="11"/>
        <w:rPr>
          <w:sz w:val="18"/>
        </w:rPr>
      </w:pPr>
    </w:p>
    <w:p>
      <w:pPr>
        <w:pStyle w:val="9"/>
        <w:numPr>
          <w:ilvl w:val="1"/>
          <w:numId w:val="5"/>
        </w:numPr>
        <w:tabs>
          <w:tab w:val="left" w:pos="1254"/>
          <w:tab w:val="left" w:pos="1255"/>
          <w:tab w:val="left" w:pos="2889"/>
        </w:tabs>
        <w:spacing w:before="1" w:after="0" w:line="240" w:lineRule="auto"/>
        <w:ind w:left="1254" w:right="0" w:hanging="1016"/>
        <w:jc w:val="left"/>
        <w:rPr>
          <w:sz w:val="21"/>
        </w:rPr>
      </w:pPr>
      <w:r>
        <w:rPr>
          <w:rFonts w:ascii="Microsoft JhengHei" w:eastAsia="Microsoft JhengHei"/>
          <w:b/>
          <w:sz w:val="21"/>
        </w:rPr>
        <w:t>事先授</w:t>
      </w:r>
      <w:r>
        <w:rPr>
          <w:rFonts w:ascii="Microsoft JhengHei" w:eastAsia="Microsoft JhengHei"/>
          <w:b/>
          <w:spacing w:val="-10"/>
          <w:sz w:val="21"/>
        </w:rPr>
        <w:t>权</w:t>
      </w:r>
      <w:r>
        <w:rPr>
          <w:rFonts w:ascii="Microsoft JhengHei" w:eastAsia="Microsoft JhengHei"/>
          <w:b/>
          <w:sz w:val="21"/>
        </w:rPr>
        <w:tab/>
      </w:r>
      <w:r>
        <w:rPr>
          <w:spacing w:val="-2"/>
          <w:sz w:val="21"/>
        </w:rPr>
        <w:t>有关事先授权事项如下</w:t>
      </w:r>
      <w:r>
        <w:rPr>
          <w:spacing w:val="-10"/>
          <w:sz w:val="21"/>
        </w:rPr>
        <w:t>：</w:t>
      </w:r>
    </w:p>
    <w:p>
      <w:pPr>
        <w:pStyle w:val="5"/>
        <w:spacing w:before="151"/>
        <w:ind w:left="2889"/>
      </w:pPr>
      <w:r>
        <w:rPr>
          <w:spacing w:val="-2"/>
        </w:rPr>
        <w:t>（一）</w:t>
      </w:r>
      <w:r>
        <w:rPr>
          <w:spacing w:val="-5"/>
        </w:rPr>
        <w:t>事先授权</w:t>
      </w:r>
    </w:p>
    <w:p>
      <w:pPr>
        <w:pStyle w:val="5"/>
        <w:spacing w:before="6"/>
        <w:rPr>
          <w:sz w:val="15"/>
        </w:rPr>
      </w:pPr>
    </w:p>
    <w:p>
      <w:pPr>
        <w:pStyle w:val="5"/>
        <w:spacing w:before="1" w:line="278" w:lineRule="auto"/>
        <w:ind w:left="2889" w:right="252"/>
      </w:pPr>
      <w:r>
        <w:rPr>
          <w:spacing w:val="-2"/>
        </w:rPr>
        <w:t>接受住院治疗前，被保险人须在预定开始治疗日期前至少五个工作日向本公司提交事先授权申请表。</w:t>
      </w:r>
    </w:p>
    <w:p>
      <w:pPr>
        <w:pStyle w:val="5"/>
        <w:spacing w:before="155" w:line="278" w:lineRule="auto"/>
        <w:ind w:left="2889" w:right="251"/>
        <w:jc w:val="both"/>
      </w:pPr>
      <w:r>
        <w:rPr>
          <w:spacing w:val="-2"/>
        </w:rPr>
        <w:t>对于被保险人事先授权申请，本公司将予以书面回复并有权要求被保险人在医疗服务网络内接受住院治疗。被保险人应当在收到书面许可回复后开始接受住院治疗，本公司要求被保险人在医疗服务网络接受住院治疗的，被保险人应当予以配合。</w:t>
      </w:r>
      <w:r>
        <w:rPr>
          <w:color w:val="000000"/>
          <w:spacing w:val="-2"/>
          <w:shd w:val="clear" w:color="auto" w:fill="E4E4E4"/>
        </w:rPr>
        <w:t>未获得本公司书面许可回复被保险人接受住院治疗的，本</w:t>
      </w:r>
      <w:r>
        <w:rPr>
          <w:color w:val="000000"/>
          <w:spacing w:val="40"/>
          <w:shd w:val="clear" w:color="auto" w:fill="E4E4E4"/>
        </w:rPr>
        <w:t xml:space="preserve"> </w:t>
      </w:r>
      <w:r>
        <w:rPr>
          <w:color w:val="000000"/>
          <w:spacing w:val="-2"/>
          <w:shd w:val="clear" w:color="auto" w:fill="E4E4E4"/>
        </w:rPr>
        <w:t>公司有权不承担保险责任。</w:t>
      </w:r>
    </w:p>
    <w:p>
      <w:pPr>
        <w:pStyle w:val="5"/>
        <w:spacing w:before="156" w:line="278" w:lineRule="auto"/>
        <w:ind w:left="2889" w:right="252"/>
        <w:jc w:val="both"/>
      </w:pPr>
      <w:r>
        <w:rPr>
          <w:spacing w:val="-2"/>
        </w:rPr>
        <w:t>发生紧急情况的，被保险人可在就近网络或非网络医疗机构接受住院治疗，但须在开始接受住院治疗后四十八小时内通知本公司。本公司将对该次住院治疗是否属紧急情况予以审核。</w:t>
      </w:r>
    </w:p>
    <w:p>
      <w:pPr>
        <w:pStyle w:val="5"/>
        <w:spacing w:before="156"/>
        <w:ind w:left="2889"/>
      </w:pPr>
      <w:r>
        <w:rPr>
          <w:spacing w:val="-2"/>
        </w:rPr>
        <w:t>（二）</w:t>
      </w:r>
      <w:r>
        <w:rPr>
          <w:spacing w:val="-6"/>
        </w:rPr>
        <w:t>其他</w:t>
      </w:r>
    </w:p>
    <w:p>
      <w:pPr>
        <w:pStyle w:val="5"/>
        <w:spacing w:before="6"/>
        <w:rPr>
          <w:sz w:val="15"/>
        </w:rPr>
      </w:pPr>
    </w:p>
    <w:p>
      <w:pPr>
        <w:pStyle w:val="9"/>
        <w:numPr>
          <w:ilvl w:val="0"/>
          <w:numId w:val="15"/>
        </w:numPr>
        <w:tabs>
          <w:tab w:val="left" w:pos="3102"/>
        </w:tabs>
        <w:spacing w:before="1" w:after="0" w:line="278" w:lineRule="auto"/>
        <w:ind w:left="2889" w:right="251" w:firstLine="0"/>
        <w:jc w:val="left"/>
        <w:rPr>
          <w:sz w:val="21"/>
        </w:rPr>
      </w:pPr>
      <w:r>
        <w:rPr>
          <w:spacing w:val="-2"/>
          <w:sz w:val="21"/>
        </w:rPr>
        <w:t>被保险人、相关人员或医疗机构可致电本公司，了解事先授权、网络医疗机构相关情况。</w:t>
      </w:r>
    </w:p>
    <w:p>
      <w:pPr>
        <w:pStyle w:val="9"/>
        <w:numPr>
          <w:ilvl w:val="0"/>
          <w:numId w:val="15"/>
        </w:numPr>
        <w:tabs>
          <w:tab w:val="left" w:pos="3102"/>
        </w:tabs>
        <w:spacing w:before="155" w:after="0" w:line="278" w:lineRule="auto"/>
        <w:ind w:left="2889" w:right="251" w:firstLine="0"/>
        <w:jc w:val="left"/>
        <w:rPr>
          <w:sz w:val="21"/>
        </w:rPr>
      </w:pPr>
      <w:r>
        <w:rPr>
          <w:spacing w:val="-2"/>
          <w:sz w:val="21"/>
        </w:rPr>
        <w:t>被保险人获得本公司许可回复，不意味着其发生的全部或部分医疗费用属保险责任范围，本公司按照本合同约定承担保险责任。</w:t>
      </w:r>
    </w:p>
    <w:p>
      <w:pPr>
        <w:pStyle w:val="9"/>
        <w:numPr>
          <w:ilvl w:val="1"/>
          <w:numId w:val="5"/>
        </w:numPr>
        <w:tabs>
          <w:tab w:val="left" w:pos="1254"/>
          <w:tab w:val="left" w:pos="1255"/>
          <w:tab w:val="left" w:pos="2889"/>
        </w:tabs>
        <w:spacing w:before="92" w:after="0" w:line="235" w:lineRule="auto"/>
        <w:ind w:left="2889" w:right="251" w:hanging="2650"/>
        <w:jc w:val="both"/>
        <w:rPr>
          <w:sz w:val="21"/>
        </w:rPr>
      </w:pPr>
      <w:r>
        <w:rPr>
          <w:rFonts w:ascii="Microsoft JhengHei" w:eastAsia="Microsoft JhengHei"/>
          <w:b/>
          <w:spacing w:val="-2"/>
          <w:sz w:val="21"/>
        </w:rPr>
        <w:t>保险金申请</w:t>
      </w:r>
      <w:r>
        <w:rPr>
          <w:rFonts w:ascii="Microsoft JhengHei" w:eastAsia="Microsoft JhengHei"/>
          <w:b/>
          <w:sz w:val="21"/>
        </w:rPr>
        <w:tab/>
      </w:r>
      <w:r>
        <w:rPr>
          <w:spacing w:val="-2"/>
          <w:sz w:val="21"/>
        </w:rPr>
        <w:t>受益人向本公司申请给付保险金时，应当填写保险金给付申请书，并以书面形式提交下列证明和资料。受益人因特殊原因不能提供下列证明和资料的，</w:t>
      </w:r>
    </w:p>
    <w:p>
      <w:pPr>
        <w:pStyle w:val="5"/>
        <w:spacing w:before="47" w:line="278" w:lineRule="auto"/>
        <w:ind w:left="2889" w:right="251"/>
        <w:jc w:val="both"/>
      </w:pPr>
      <w:r>
        <w:rPr>
          <w:spacing w:val="-2"/>
        </w:rPr>
        <w:t>应当提供其他合法、有效的证明和资料。</w:t>
      </w:r>
      <w:r>
        <w:rPr>
          <w:color w:val="000000"/>
          <w:spacing w:val="-2"/>
          <w:shd w:val="clear" w:color="auto" w:fill="E4E4E4"/>
        </w:rPr>
        <w:t>受益人未能提供有关证明和资料，</w:t>
      </w:r>
      <w:r>
        <w:rPr>
          <w:color w:val="000000"/>
          <w:spacing w:val="40"/>
          <w:shd w:val="clear" w:color="auto" w:fill="E4E4E4"/>
        </w:rPr>
        <w:t xml:space="preserve"> </w:t>
      </w:r>
      <w:r>
        <w:rPr>
          <w:color w:val="000000"/>
          <w:spacing w:val="-2"/>
          <w:shd w:val="clear" w:color="auto" w:fill="E4E4E4"/>
        </w:rPr>
        <w:t>导致本公司无法核实事故的性质、原因、损失程度的，本公司对无法核实部分不承担给付保险金的责任。</w:t>
      </w:r>
    </w:p>
    <w:p>
      <w:pPr>
        <w:pStyle w:val="5"/>
        <w:spacing w:before="155"/>
        <w:ind w:left="2889"/>
      </w:pPr>
      <w:r>
        <w:rPr>
          <w:spacing w:val="-3"/>
        </w:rPr>
        <w:t>须提供的证明和资料：</w:t>
      </w:r>
    </w:p>
    <w:p>
      <w:pPr>
        <w:spacing w:after="0"/>
        <w:sectPr>
          <w:pgSz w:w="11910" w:h="16840"/>
          <w:pgMar w:top="1540" w:right="880" w:bottom="280" w:left="920" w:header="720" w:footer="720" w:gutter="0"/>
          <w:cols w:space="720" w:num="1"/>
        </w:sectPr>
      </w:pPr>
    </w:p>
    <w:p>
      <w:pPr>
        <w:pStyle w:val="9"/>
        <w:numPr>
          <w:ilvl w:val="0"/>
          <w:numId w:val="16"/>
        </w:numPr>
        <w:tabs>
          <w:tab w:val="left" w:pos="3419"/>
        </w:tabs>
        <w:spacing w:before="15" w:after="0" w:line="240" w:lineRule="auto"/>
        <w:ind w:left="3418" w:right="0" w:hanging="530"/>
        <w:jc w:val="left"/>
        <w:rPr>
          <w:sz w:val="21"/>
        </w:rPr>
      </w:pPr>
      <w:r>
        <w:rPr>
          <w:spacing w:val="-2"/>
          <w:sz w:val="21"/>
        </w:rPr>
        <w:t>受益人</w:t>
      </w:r>
      <w:r>
        <w:rPr>
          <w:rFonts w:ascii="Microsoft JhengHei" w:eastAsia="Microsoft JhengHei"/>
          <w:b/>
          <w:spacing w:val="-2"/>
          <w:sz w:val="21"/>
        </w:rPr>
        <w:t>有效身份证件</w:t>
      </w:r>
      <w:r>
        <w:rPr>
          <w:rFonts w:ascii="Microsoft JhengHei" w:eastAsia="Microsoft JhengHei"/>
          <w:b/>
          <w:spacing w:val="-5"/>
          <w:position w:val="11"/>
          <w:sz w:val="11"/>
        </w:rPr>
        <w:t>61</w:t>
      </w:r>
      <w:r>
        <w:rPr>
          <w:spacing w:val="-5"/>
          <w:sz w:val="21"/>
        </w:rPr>
        <w:t>；</w:t>
      </w:r>
    </w:p>
    <w:p>
      <w:pPr>
        <w:pStyle w:val="9"/>
        <w:numPr>
          <w:ilvl w:val="0"/>
          <w:numId w:val="16"/>
        </w:numPr>
        <w:tabs>
          <w:tab w:val="left" w:pos="3419"/>
        </w:tabs>
        <w:spacing w:before="151" w:after="0" w:line="278" w:lineRule="auto"/>
        <w:ind w:left="2889" w:right="174" w:firstLine="0"/>
        <w:jc w:val="left"/>
        <w:rPr>
          <w:sz w:val="21"/>
        </w:rPr>
      </w:pPr>
      <w:r>
        <w:rPr>
          <w:spacing w:val="-2"/>
          <w:sz w:val="21"/>
        </w:rPr>
        <w:t>本公司指定或认可的医疗机构出具的被保险人诊断证明、门急诊病历、出院小结或出院病历（加盖医院病历专用章</w:t>
      </w:r>
      <w:r>
        <w:rPr>
          <w:spacing w:val="-108"/>
          <w:sz w:val="21"/>
        </w:rPr>
        <w:t>）</w:t>
      </w:r>
      <w:r>
        <w:rPr>
          <w:spacing w:val="-2"/>
          <w:sz w:val="21"/>
        </w:rPr>
        <w:t>、医疗费用发票及明细；</w:t>
      </w:r>
    </w:p>
    <w:p>
      <w:pPr>
        <w:pStyle w:val="9"/>
        <w:numPr>
          <w:ilvl w:val="0"/>
          <w:numId w:val="16"/>
        </w:numPr>
        <w:tabs>
          <w:tab w:val="left" w:pos="3419"/>
        </w:tabs>
        <w:spacing w:before="156" w:after="0" w:line="240" w:lineRule="auto"/>
        <w:ind w:left="3418" w:right="0" w:hanging="530"/>
        <w:jc w:val="left"/>
        <w:rPr>
          <w:sz w:val="21"/>
        </w:rPr>
      </w:pPr>
      <w:r>
        <w:rPr>
          <w:spacing w:val="-3"/>
          <w:sz w:val="21"/>
        </w:rPr>
        <w:t>所能提供的与确认事故的性质、原因等有关的其他证明和资料。</w:t>
      </w:r>
    </w:p>
    <w:p>
      <w:pPr>
        <w:pStyle w:val="5"/>
        <w:spacing w:before="1"/>
        <w:rPr>
          <w:sz w:val="22"/>
        </w:rPr>
      </w:pPr>
    </w:p>
    <w:p>
      <w:pPr>
        <w:spacing w:after="0"/>
        <w:rPr>
          <w:sz w:val="22"/>
        </w:rPr>
        <w:sectPr>
          <w:pgSz w:w="11910" w:h="16840"/>
          <w:pgMar w:top="1360" w:right="880" w:bottom="280" w:left="920" w:header="720" w:footer="720" w:gutter="0"/>
          <w:cols w:space="720" w:num="1"/>
        </w:sectPr>
      </w:pPr>
    </w:p>
    <w:p>
      <w:pPr>
        <w:pStyle w:val="4"/>
        <w:numPr>
          <w:ilvl w:val="1"/>
          <w:numId w:val="5"/>
        </w:numPr>
        <w:tabs>
          <w:tab w:val="left" w:pos="1254"/>
          <w:tab w:val="left" w:pos="1255"/>
        </w:tabs>
        <w:spacing w:before="56" w:after="0" w:line="194" w:lineRule="auto"/>
        <w:ind w:left="1254" w:right="0" w:hanging="1016"/>
        <w:jc w:val="left"/>
      </w:pPr>
      <w:r>
        <w:rPr>
          <w:spacing w:val="22"/>
        </w:rPr>
        <w:t>代理申请及其</w:t>
      </w:r>
      <w:r>
        <w:rPr>
          <w:spacing w:val="-10"/>
        </w:rPr>
        <w:t>他</w:t>
      </w:r>
    </w:p>
    <w:p>
      <w:pPr>
        <w:pStyle w:val="5"/>
        <w:spacing w:before="72" w:line="278" w:lineRule="auto"/>
        <w:ind w:left="174" w:right="252"/>
        <w:jc w:val="both"/>
      </w:pPr>
      <w:r>
        <w:br w:type="column"/>
      </w:r>
      <w:r>
        <w:rPr>
          <w:spacing w:val="-2"/>
        </w:rPr>
        <w:t>受益人委托他人申请给付保险金的，还应当提供受托人身份证明、授权委托书。保险金作为遗产时，还应当提供可证明合法继承权的相关权利文件。受益人或继承人为未成年人或无民事行为能力人时，由其合法监护人代其申请领取保险金，并提供未成年人或无民事行为能力证明和合法监护权证明。</w:t>
      </w:r>
    </w:p>
    <w:p>
      <w:pPr>
        <w:spacing w:after="0" w:line="278" w:lineRule="auto"/>
        <w:jc w:val="both"/>
        <w:sectPr>
          <w:type w:val="continuous"/>
          <w:pgSz w:w="11910" w:h="16840"/>
          <w:pgMar w:top="480" w:right="880" w:bottom="280" w:left="920" w:header="720" w:footer="720" w:gutter="0"/>
          <w:cols w:equalWidth="0" w:num="2">
            <w:col w:w="2675" w:space="40"/>
            <w:col w:w="7395"/>
          </w:cols>
        </w:sectPr>
      </w:pPr>
    </w:p>
    <w:p>
      <w:pPr>
        <w:pStyle w:val="5"/>
        <w:spacing w:before="9"/>
        <w:rPr>
          <w:sz w:val="18"/>
        </w:rPr>
      </w:pPr>
    </w:p>
    <w:p>
      <w:pPr>
        <w:pStyle w:val="9"/>
        <w:numPr>
          <w:ilvl w:val="1"/>
          <w:numId w:val="5"/>
        </w:numPr>
        <w:tabs>
          <w:tab w:val="left" w:pos="1254"/>
          <w:tab w:val="left" w:pos="1255"/>
          <w:tab w:val="left" w:pos="2889"/>
        </w:tabs>
        <w:spacing w:before="3" w:after="0" w:line="256" w:lineRule="auto"/>
        <w:ind w:left="2889" w:right="252" w:hanging="2650"/>
        <w:jc w:val="both"/>
        <w:rPr>
          <w:sz w:val="21"/>
        </w:rPr>
      </w:pPr>
      <w:r>
        <w:rPr>
          <w:rFonts w:ascii="Microsoft JhengHei" w:eastAsia="Microsoft JhengHei"/>
          <w:b/>
          <w:spacing w:val="-4"/>
          <w:sz w:val="21"/>
        </w:rPr>
        <w:t>配合调查</w:t>
      </w:r>
      <w:r>
        <w:rPr>
          <w:rFonts w:ascii="Microsoft JhengHei" w:eastAsia="Microsoft JhengHei"/>
          <w:b/>
          <w:sz w:val="21"/>
        </w:rPr>
        <w:tab/>
      </w:r>
      <w:r>
        <w:rPr>
          <w:spacing w:val="-2"/>
          <w:sz w:val="21"/>
        </w:rPr>
        <w:t>被保险人遭受事故的，除法律禁止的情况外，本公司有权对投保人、被保险人、受益人等，就事故的性质、原因、结果及被保险人的损伤程度和身体情况等，进行调查、检查、评估和鉴定（包括但不限于提请作必要、合理的解</w:t>
      </w:r>
    </w:p>
    <w:p>
      <w:pPr>
        <w:pStyle w:val="5"/>
        <w:spacing w:before="17"/>
        <w:ind w:left="2889"/>
      </w:pPr>
      <w:r>
        <w:rPr>
          <w:spacing w:val="-2"/>
        </w:rPr>
        <w:t>剖检验）</w:t>
      </w:r>
      <w:r>
        <w:rPr>
          <w:spacing w:val="-3"/>
        </w:rPr>
        <w:t>，投保人、被保险人、受益人等应当予以充分配合。</w:t>
      </w:r>
    </w:p>
    <w:p>
      <w:pPr>
        <w:pStyle w:val="5"/>
        <w:spacing w:before="9"/>
        <w:rPr>
          <w:sz w:val="22"/>
        </w:rPr>
      </w:pPr>
    </w:p>
    <w:p>
      <w:pPr>
        <w:pStyle w:val="9"/>
        <w:numPr>
          <w:ilvl w:val="1"/>
          <w:numId w:val="5"/>
        </w:numPr>
        <w:tabs>
          <w:tab w:val="left" w:pos="1254"/>
          <w:tab w:val="left" w:pos="1255"/>
        </w:tabs>
        <w:spacing w:before="0" w:after="0" w:line="235" w:lineRule="auto"/>
        <w:ind w:left="2889" w:right="251" w:hanging="2650"/>
        <w:jc w:val="both"/>
        <w:rPr>
          <w:sz w:val="21"/>
        </w:rPr>
      </w:pPr>
      <w:r>
        <w:rPr>
          <w:rFonts w:ascii="Microsoft JhengHei" w:eastAsia="Microsoft JhengHei"/>
          <w:b/>
          <w:spacing w:val="34"/>
          <w:sz w:val="21"/>
        </w:rPr>
        <w:t xml:space="preserve">保险金的给付 </w:t>
      </w:r>
      <w:r>
        <w:rPr>
          <w:spacing w:val="-5"/>
          <w:sz w:val="21"/>
        </w:rPr>
        <w:t xml:space="preserve">收到保险金给付申请书及有关证明和资料后，本公司将在 </w:t>
      </w:r>
      <w:r>
        <w:rPr>
          <w:sz w:val="21"/>
        </w:rPr>
        <w:t>10</w:t>
      </w:r>
      <w:r>
        <w:rPr>
          <w:spacing w:val="-5"/>
          <w:sz w:val="21"/>
        </w:rPr>
        <w:t xml:space="preserve"> 个工作日内作出</w:t>
      </w:r>
      <w:r>
        <w:rPr>
          <w:spacing w:val="-2"/>
          <w:sz w:val="21"/>
        </w:rPr>
        <w:t xml:space="preserve">核定；情形复杂的，在 </w:t>
      </w:r>
      <w:r>
        <w:rPr>
          <w:sz w:val="21"/>
        </w:rPr>
        <w:t>30</w:t>
      </w:r>
      <w:r>
        <w:rPr>
          <w:spacing w:val="-5"/>
          <w:sz w:val="21"/>
        </w:rPr>
        <w:t xml:space="preserve"> 日内作出核定。</w:t>
      </w:r>
    </w:p>
    <w:p>
      <w:pPr>
        <w:pStyle w:val="5"/>
        <w:spacing w:before="9"/>
        <w:rPr>
          <w:sz w:val="15"/>
        </w:rPr>
      </w:pPr>
    </w:p>
    <w:p>
      <w:pPr>
        <w:pStyle w:val="5"/>
        <w:spacing w:line="278" w:lineRule="auto"/>
        <w:ind w:left="2889" w:right="251"/>
        <w:jc w:val="both"/>
      </w:pPr>
      <w:r>
        <w:rPr>
          <w:spacing w:val="-2"/>
        </w:rPr>
        <w:t>本公司应当将核定结果通知受益人。对属于保险责任的，在与受益人达成给</w:t>
      </w:r>
      <w:r>
        <w:rPr>
          <w:spacing w:val="-10"/>
        </w:rPr>
        <w:t xml:space="preserve">付保险金的协议后 </w:t>
      </w:r>
      <w:r>
        <w:rPr>
          <w:spacing w:val="-4"/>
        </w:rPr>
        <w:t>10</w:t>
      </w:r>
      <w:r>
        <w:rPr>
          <w:spacing w:val="-11"/>
        </w:rPr>
        <w:t xml:space="preserve"> 日内履行给付保险金义务；对不属于保险责任的，本公</w:t>
      </w:r>
    </w:p>
    <w:p>
      <w:pPr>
        <w:pStyle w:val="5"/>
        <w:spacing w:line="278" w:lineRule="auto"/>
        <w:ind w:left="2889" w:right="249"/>
        <w:jc w:val="both"/>
      </w:pPr>
      <w:r>
        <w:rPr>
          <w:spacing w:val="-4"/>
        </w:rPr>
        <w:t xml:space="preserve">司自作出核定之日起 </w:t>
      </w:r>
      <w:r>
        <w:rPr>
          <w:spacing w:val="-2"/>
        </w:rPr>
        <w:t>3</w:t>
      </w:r>
      <w:r>
        <w:rPr>
          <w:spacing w:val="-6"/>
        </w:rPr>
        <w:t xml:space="preserve"> 日内向受益人发出拒绝给付保险金通知书，并说明理</w:t>
      </w:r>
      <w:r>
        <w:rPr>
          <w:spacing w:val="-2"/>
        </w:rPr>
        <w:t>由。对属于保险责任情形，本公司未履行前两款约定的义务的，除履行给付保险金的义务外，还应当赔偿受益人因此受到的利息损失。利息按照中国人民银行公布的金融机构人民币活期存款基准利率，就超过日数以单利方式计</w:t>
      </w:r>
      <w:r>
        <w:rPr>
          <w:spacing w:val="-6"/>
        </w:rPr>
        <w:t>算。</w:t>
      </w:r>
    </w:p>
    <w:p>
      <w:pPr>
        <w:pStyle w:val="5"/>
        <w:spacing w:before="156" w:line="278" w:lineRule="auto"/>
        <w:ind w:left="2889" w:right="251"/>
        <w:jc w:val="both"/>
      </w:pPr>
      <w:r>
        <w:rPr>
          <w:spacing w:val="-4"/>
        </w:rPr>
        <w:t xml:space="preserve">自收到保险金给付申请书及有关证明和资料之日起 </w:t>
      </w:r>
      <w:r>
        <w:rPr>
          <w:spacing w:val="-2"/>
        </w:rPr>
        <w:t>60</w:t>
      </w:r>
      <w:r>
        <w:rPr>
          <w:spacing w:val="-13"/>
        </w:rPr>
        <w:t xml:space="preserve"> 日内，本公司对给付保</w:t>
      </w:r>
      <w:r>
        <w:rPr>
          <w:spacing w:val="-2"/>
        </w:rPr>
        <w:t>险金的数额不能确定的，本公司应当按照根据已有证明和资料可以确定的数额先予支付；最终确定给付保险金的数额后，本公司支付相应的差额。</w:t>
      </w:r>
    </w:p>
    <w:p>
      <w:pPr>
        <w:pStyle w:val="5"/>
        <w:spacing w:before="4"/>
        <w:rPr>
          <w:sz w:val="19"/>
        </w:rPr>
      </w:pPr>
    </w:p>
    <w:p>
      <w:pPr>
        <w:pStyle w:val="9"/>
        <w:numPr>
          <w:ilvl w:val="1"/>
          <w:numId w:val="5"/>
        </w:numPr>
        <w:tabs>
          <w:tab w:val="left" w:pos="1254"/>
          <w:tab w:val="left" w:pos="1255"/>
          <w:tab w:val="left" w:pos="2889"/>
        </w:tabs>
        <w:spacing w:before="1" w:after="0" w:line="235" w:lineRule="auto"/>
        <w:ind w:left="2889" w:right="251" w:hanging="2650"/>
        <w:jc w:val="both"/>
        <w:rPr>
          <w:sz w:val="21"/>
        </w:rPr>
      </w:pPr>
      <w:r>
        <w:rPr>
          <w:rFonts w:ascii="Microsoft JhengHei" w:eastAsia="Microsoft JhengHei"/>
          <w:b/>
          <w:spacing w:val="-4"/>
          <w:sz w:val="21"/>
        </w:rPr>
        <w:t>诉讼时效</w:t>
      </w:r>
      <w:r>
        <w:rPr>
          <w:rFonts w:ascii="Microsoft JhengHei" w:eastAsia="Microsoft JhengHei"/>
          <w:b/>
          <w:sz w:val="21"/>
        </w:rPr>
        <w:tab/>
      </w:r>
      <w:r>
        <w:rPr>
          <w:spacing w:val="-2"/>
          <w:sz w:val="21"/>
        </w:rPr>
        <w:t>受益人向本公司请求给付保险金的诉讼时效期间为</w:t>
      </w:r>
      <w:r>
        <w:rPr>
          <w:spacing w:val="-21"/>
          <w:sz w:val="21"/>
        </w:rPr>
        <w:t xml:space="preserve"> </w:t>
      </w:r>
      <w:r>
        <w:rPr>
          <w:spacing w:val="-2"/>
          <w:sz w:val="21"/>
        </w:rPr>
        <w:t>2</w:t>
      </w:r>
      <w:r>
        <w:rPr>
          <w:spacing w:val="-19"/>
          <w:sz w:val="21"/>
        </w:rPr>
        <w:t xml:space="preserve"> </w:t>
      </w:r>
      <w:r>
        <w:rPr>
          <w:spacing w:val="-2"/>
          <w:sz w:val="21"/>
        </w:rPr>
        <w:t>年，自其知道或应当知道保险事故发生之日起计算。</w:t>
      </w:r>
    </w:p>
    <w:p>
      <w:pPr>
        <w:pStyle w:val="5"/>
        <w:rPr>
          <w:sz w:val="20"/>
        </w:rPr>
      </w:pPr>
    </w:p>
    <w:p>
      <w:pPr>
        <w:pStyle w:val="5"/>
        <w:spacing w:before="6"/>
        <w:rPr>
          <w:sz w:val="24"/>
        </w:rPr>
      </w:pPr>
    </w:p>
    <w:p>
      <w:pPr>
        <w:pStyle w:val="3"/>
        <w:numPr>
          <w:ilvl w:val="0"/>
          <w:numId w:val="5"/>
        </w:numPr>
        <w:tabs>
          <w:tab w:val="left" w:pos="1254"/>
          <w:tab w:val="left" w:pos="1255"/>
        </w:tabs>
        <w:spacing w:before="1" w:after="0" w:line="240" w:lineRule="auto"/>
        <w:ind w:left="1254" w:right="0" w:hanging="1016"/>
        <w:jc w:val="left"/>
        <w:rPr>
          <w:sz w:val="40"/>
        </w:rPr>
      </w:pPr>
      <w:r>
        <w:rPr>
          <w:spacing w:val="-2"/>
        </w:rPr>
        <w:t>保险费交纳</w:t>
      </w:r>
    </w:p>
    <w:p>
      <w:pPr>
        <w:pStyle w:val="5"/>
        <w:spacing w:before="4"/>
        <w:rPr>
          <w:rFonts w:ascii="Microsoft JhengHei"/>
          <w:b/>
          <w:sz w:val="5"/>
        </w:rPr>
      </w:pPr>
      <w:r>
        <w:drawing>
          <wp:anchor distT="0" distB="0" distL="0" distR="0" simplePos="0" relativeHeight="251659264" behindDoc="0" locked="0" layoutInCell="1" allowOverlap="1">
            <wp:simplePos x="0" y="0"/>
            <wp:positionH relativeFrom="page">
              <wp:posOffset>667385</wp:posOffset>
            </wp:positionH>
            <wp:positionV relativeFrom="paragraph">
              <wp:posOffset>76200</wp:posOffset>
            </wp:positionV>
            <wp:extent cx="6240145" cy="6350"/>
            <wp:effectExtent l="0" t="0" r="0" b="0"/>
            <wp:wrapTopAndBottom/>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a:picLocks noChangeAspect="1"/>
                    </pic:cNvPicPr>
                  </pic:nvPicPr>
                  <pic:blipFill>
                    <a:blip r:embed="rId15" cstate="print"/>
                    <a:stretch>
                      <a:fillRect/>
                    </a:stretch>
                  </pic:blipFill>
                  <pic:spPr>
                    <a:xfrm>
                      <a:off x="0" y="0"/>
                      <a:ext cx="6239879" cy="6095"/>
                    </a:xfrm>
                    <a:prstGeom prst="rect">
                      <a:avLst/>
                    </a:prstGeom>
                  </pic:spPr>
                </pic:pic>
              </a:graphicData>
            </a:graphic>
          </wp:anchor>
        </w:drawing>
      </w:r>
    </w:p>
    <w:p>
      <w:pPr>
        <w:pStyle w:val="9"/>
        <w:numPr>
          <w:ilvl w:val="1"/>
          <w:numId w:val="5"/>
        </w:numPr>
        <w:tabs>
          <w:tab w:val="left" w:pos="1254"/>
          <w:tab w:val="left" w:pos="1255"/>
        </w:tabs>
        <w:spacing w:before="157" w:after="0" w:line="194" w:lineRule="auto"/>
        <w:ind w:left="2889" w:right="278" w:hanging="2650"/>
        <w:jc w:val="both"/>
        <w:rPr>
          <w:sz w:val="21"/>
        </w:rPr>
      </w:pPr>
      <w:r>
        <w:rPr>
          <w:rFonts w:ascii="Microsoft JhengHei" w:eastAsia="Microsoft JhengHei"/>
          <w:b/>
          <w:spacing w:val="42"/>
          <w:position w:val="-1"/>
          <w:sz w:val="21"/>
        </w:rPr>
        <w:t xml:space="preserve">保险费的交纳 </w:t>
      </w:r>
      <w:r>
        <w:rPr>
          <w:sz w:val="21"/>
        </w:rPr>
        <w:t>除另有约定外，本合同的保险费应当在投保时一次交清。保险费的交纳日以</w:t>
      </w:r>
      <w:r>
        <w:rPr>
          <w:spacing w:val="-2"/>
          <w:sz w:val="21"/>
        </w:rPr>
        <w:t>到达本公司账户之日为准。</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rPr>
          <w:sz w:val="12"/>
        </w:rPr>
      </w:pPr>
      <w:r>
        <w:drawing>
          <wp:anchor distT="0" distB="0" distL="0" distR="0" simplePos="0" relativeHeight="251659264" behindDoc="0" locked="0" layoutInCell="1" allowOverlap="1">
            <wp:simplePos x="0" y="0"/>
            <wp:positionH relativeFrom="page">
              <wp:posOffset>685800</wp:posOffset>
            </wp:positionH>
            <wp:positionV relativeFrom="paragraph">
              <wp:posOffset>114935</wp:posOffset>
            </wp:positionV>
            <wp:extent cx="1829435" cy="6350"/>
            <wp:effectExtent l="0" t="0" r="0" b="0"/>
            <wp:wrapTopAndBottom/>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spacing w:before="39" w:line="312" w:lineRule="exact"/>
        <w:ind w:left="160" w:right="0" w:firstLine="0"/>
        <w:jc w:val="left"/>
        <w:rPr>
          <w:sz w:val="18"/>
        </w:rPr>
      </w:pPr>
      <w:r>
        <w:rPr>
          <w:spacing w:val="-2"/>
          <w:position w:val="9"/>
          <w:sz w:val="9"/>
        </w:rPr>
        <w:t>61</w:t>
      </w:r>
      <w:r>
        <w:rPr>
          <w:rFonts w:ascii="Microsoft JhengHei" w:eastAsia="Microsoft JhengHei"/>
          <w:b/>
          <w:spacing w:val="-2"/>
          <w:sz w:val="18"/>
        </w:rPr>
        <w:t>有效身份证件</w:t>
      </w:r>
      <w:r>
        <w:rPr>
          <w:spacing w:val="-3"/>
          <w:sz w:val="18"/>
        </w:rPr>
        <w:t>：指由政府主管部门规定的证明个人身份的证件，如：居民身份证、按规定可使用的有效护照、军官证、警官</w:t>
      </w:r>
    </w:p>
    <w:p>
      <w:pPr>
        <w:spacing w:before="0" w:line="211" w:lineRule="exact"/>
        <w:ind w:left="160" w:right="0" w:firstLine="0"/>
        <w:jc w:val="left"/>
        <w:rPr>
          <w:sz w:val="18"/>
        </w:rPr>
      </w:pPr>
      <w:r>
        <w:rPr>
          <w:spacing w:val="-1"/>
          <w:sz w:val="18"/>
        </w:rPr>
        <w:t>证、士兵证、户口簿等证件。</w:t>
      </w:r>
    </w:p>
    <w:p>
      <w:pPr>
        <w:spacing w:after="0" w:line="211" w:lineRule="exact"/>
        <w:jc w:val="left"/>
        <w:rPr>
          <w:sz w:val="18"/>
        </w:rPr>
        <w:sectPr>
          <w:type w:val="continuous"/>
          <w:pgSz w:w="11910" w:h="16840"/>
          <w:pgMar w:top="480" w:right="880" w:bottom="280" w:left="920" w:header="720" w:footer="720" w:gutter="0"/>
          <w:cols w:space="720" w:num="1"/>
        </w:sectPr>
      </w:pPr>
    </w:p>
    <w:p>
      <w:pPr>
        <w:pStyle w:val="9"/>
        <w:numPr>
          <w:ilvl w:val="1"/>
          <w:numId w:val="5"/>
        </w:numPr>
        <w:tabs>
          <w:tab w:val="left" w:pos="1254"/>
          <w:tab w:val="left" w:pos="1255"/>
          <w:tab w:val="left" w:pos="2889"/>
        </w:tabs>
        <w:spacing w:before="58" w:after="0" w:line="194" w:lineRule="auto"/>
        <w:ind w:left="2889" w:right="252" w:hanging="2650"/>
        <w:jc w:val="left"/>
        <w:rPr>
          <w:sz w:val="21"/>
        </w:rPr>
      </w:pPr>
      <w:r>
        <w:rPr>
          <w:rFonts w:ascii="Microsoft JhengHei" w:eastAsia="Microsoft JhengHei"/>
          <w:b/>
          <w:spacing w:val="-4"/>
          <w:position w:val="-1"/>
          <w:sz w:val="21"/>
        </w:rPr>
        <w:t>续保保费</w:t>
      </w:r>
      <w:r>
        <w:rPr>
          <w:rFonts w:ascii="Microsoft JhengHei" w:eastAsia="Microsoft JhengHei"/>
          <w:b/>
          <w:position w:val="-1"/>
          <w:sz w:val="21"/>
        </w:rPr>
        <w:tab/>
      </w:r>
      <w:r>
        <w:rPr>
          <w:spacing w:val="-2"/>
          <w:sz w:val="21"/>
        </w:rPr>
        <w:t>本合同保险期间届满时，投保人可向本公司申请续保本合同。续保不重新计</w:t>
      </w:r>
      <w:r>
        <w:rPr>
          <w:spacing w:val="-4"/>
          <w:sz w:val="21"/>
        </w:rPr>
        <w:t>算等待期。</w:t>
      </w:r>
    </w:p>
    <w:p>
      <w:pPr>
        <w:pStyle w:val="5"/>
        <w:spacing w:before="171" w:line="242" w:lineRule="auto"/>
        <w:ind w:left="2889" w:right="277"/>
        <w:jc w:val="both"/>
      </w:pPr>
      <w:r>
        <w:rPr>
          <w:spacing w:val="-2"/>
        </w:rPr>
        <w:t>续保时，本公司以被保险人首次投保时的状况作为风险评估依据，</w:t>
      </w:r>
      <w:r>
        <w:rPr>
          <w:color w:val="000000"/>
          <w:spacing w:val="-2"/>
          <w:shd w:val="clear" w:color="auto" w:fill="E4E4E4"/>
        </w:rPr>
        <w:t>不会因为</w:t>
      </w:r>
      <w:r>
        <w:rPr>
          <w:color w:val="000000"/>
          <w:spacing w:val="40"/>
          <w:shd w:val="clear" w:color="auto" w:fill="E4E4E4"/>
        </w:rPr>
        <w:t xml:space="preserve"> </w:t>
      </w:r>
      <w:r>
        <w:rPr>
          <w:color w:val="000000"/>
          <w:spacing w:val="-2"/>
          <w:shd w:val="clear" w:color="auto" w:fill="E4E4E4"/>
        </w:rPr>
        <w:t>被保险人个人的风险状况变化或已经产生理赔而拒绝投保人为被保险人继续</w:t>
      </w:r>
      <w:r>
        <w:rPr>
          <w:color w:val="000000"/>
          <w:spacing w:val="-4"/>
          <w:shd w:val="clear" w:color="auto" w:fill="E4E4E4"/>
        </w:rPr>
        <w:t>投保。</w:t>
      </w:r>
    </w:p>
    <w:p>
      <w:pPr>
        <w:pStyle w:val="5"/>
        <w:spacing w:before="157" w:line="242" w:lineRule="auto"/>
        <w:ind w:left="2889" w:right="251"/>
        <w:jc w:val="both"/>
      </w:pPr>
      <w:r>
        <w:rPr>
          <w:spacing w:val="-2"/>
        </w:rPr>
        <w:t>本公司有权根据被保险人的年龄、医疗费用通胀水平、本保险合同整体经营状况调整被保险人在续保时的费率，但</w:t>
      </w:r>
      <w:r>
        <w:rPr>
          <w:color w:val="000000"/>
          <w:spacing w:val="-2"/>
          <w:shd w:val="clear" w:color="auto" w:fill="E4E4E4"/>
        </w:rPr>
        <w:t>费率调整适用于本合同的所有被保险</w:t>
      </w:r>
      <w:r>
        <w:rPr>
          <w:color w:val="000000"/>
          <w:spacing w:val="40"/>
          <w:shd w:val="clear" w:color="auto" w:fill="E4E4E4"/>
        </w:rPr>
        <w:t xml:space="preserve"> </w:t>
      </w:r>
      <w:r>
        <w:rPr>
          <w:color w:val="000000"/>
          <w:spacing w:val="-2"/>
          <w:shd w:val="clear" w:color="auto" w:fill="E4E4E4"/>
        </w:rPr>
        <w:t>人或同一投保年龄段的所有被保险人，本公司不会因为某一被保险人的健康状况变化或历史理赔情况而单独调整该被保险人的续保费率。</w:t>
      </w:r>
      <w:r>
        <w:rPr>
          <w:color w:val="000000"/>
          <w:spacing w:val="-2"/>
        </w:rPr>
        <w:t>在投保人接受费率调整的前提下，本公司方可为投保人办理续保手续。</w:t>
      </w:r>
    </w:p>
    <w:p>
      <w:pPr>
        <w:pStyle w:val="5"/>
        <w:spacing w:before="160" w:line="242" w:lineRule="auto"/>
        <w:ind w:left="2889" w:right="277"/>
        <w:jc w:val="both"/>
      </w:pPr>
      <w:r>
        <w:rPr>
          <w:spacing w:val="-2"/>
        </w:rPr>
        <w:t>本合同期满后</w:t>
      </w:r>
      <w:r>
        <w:rPr>
          <w:rFonts w:ascii="Times New Roman" w:eastAsia="Times New Roman"/>
          <w:spacing w:val="-2"/>
        </w:rPr>
        <w:t>30</w:t>
      </w:r>
      <w:r>
        <w:rPr>
          <w:spacing w:val="-2"/>
        </w:rPr>
        <w:t>日内，经投保人申请，本公司签发保单，视同为同意续保。续保保单和上年度保单的保险期间在时间上不间断。本合同期满后</w:t>
      </w:r>
      <w:r>
        <w:rPr>
          <w:rFonts w:ascii="Times New Roman" w:eastAsia="Times New Roman"/>
          <w:spacing w:val="-2"/>
        </w:rPr>
        <w:t>30</w:t>
      </w:r>
      <w:r>
        <w:rPr>
          <w:spacing w:val="-2"/>
        </w:rPr>
        <w:t>日内，因投保人未申请续保本合同或未缴纳续保保费的，视为放弃续保权利。投保</w:t>
      </w:r>
      <w:r>
        <w:rPr>
          <w:spacing w:val="-3"/>
        </w:rPr>
        <w:t>人需重新申请投保，经本公司审核同意后签发保单，且需重新计算等待期。</w:t>
      </w:r>
    </w:p>
    <w:p>
      <w:pPr>
        <w:pStyle w:val="5"/>
        <w:spacing w:before="54" w:line="242" w:lineRule="auto"/>
        <w:ind w:left="2889" w:right="277"/>
      </w:pPr>
      <w:r>
        <w:rPr>
          <w:spacing w:val="-2"/>
        </w:rPr>
        <w:t>如被保险人超过</w:t>
      </w:r>
      <w:r>
        <w:rPr>
          <w:rFonts w:ascii="Times New Roman" w:eastAsia="Times New Roman"/>
          <w:spacing w:val="-2"/>
        </w:rPr>
        <w:t>80</w:t>
      </w:r>
      <w:r>
        <w:rPr>
          <w:spacing w:val="-2"/>
        </w:rPr>
        <w:t>周岁或者本合同统一停售，本公司不再接受投保人续保请</w:t>
      </w:r>
      <w:r>
        <w:rPr>
          <w:spacing w:val="-6"/>
        </w:rPr>
        <w:t>求。</w:t>
      </w:r>
    </w:p>
    <w:p>
      <w:pPr>
        <w:pStyle w:val="5"/>
        <w:spacing w:before="155" w:line="244" w:lineRule="auto"/>
        <w:ind w:left="2889" w:right="252"/>
      </w:pPr>
      <w:r>
        <w:rPr>
          <w:spacing w:val="-2"/>
        </w:rPr>
        <w:t>如投保人或被保险人有损害本公司利益的欺诈行为，或投保人未履行如实告知义务、未按时交纳保险费，本公司有权终止被保险人的续保权。</w:t>
      </w:r>
    </w:p>
    <w:p>
      <w:pPr>
        <w:pStyle w:val="5"/>
        <w:spacing w:before="10"/>
        <w:rPr>
          <w:sz w:val="24"/>
        </w:rPr>
      </w:pPr>
    </w:p>
    <w:p>
      <w:pPr>
        <w:pStyle w:val="3"/>
        <w:numPr>
          <w:ilvl w:val="0"/>
          <w:numId w:val="5"/>
        </w:numPr>
        <w:tabs>
          <w:tab w:val="left" w:pos="1254"/>
          <w:tab w:val="left" w:pos="1255"/>
        </w:tabs>
        <w:spacing w:before="0" w:after="0" w:line="649" w:lineRule="exact"/>
        <w:ind w:left="1254" w:right="0" w:hanging="1016"/>
        <w:jc w:val="left"/>
        <w:rPr>
          <w:sz w:val="40"/>
        </w:rPr>
      </w:pPr>
      <w:r>
        <w:rPr>
          <w:spacing w:val="-3"/>
        </w:rPr>
        <w:t>合同解除</w:t>
      </w:r>
    </w:p>
    <w:p>
      <w:pPr>
        <w:pStyle w:val="5"/>
        <w:spacing w:before="4"/>
        <w:rPr>
          <w:rFonts w:ascii="Microsoft JhengHei"/>
          <w:b/>
          <w:sz w:val="5"/>
        </w:rPr>
      </w:pPr>
      <w:r>
        <w:drawing>
          <wp:anchor distT="0" distB="0" distL="0" distR="0" simplePos="0" relativeHeight="251659264" behindDoc="0" locked="0" layoutInCell="1" allowOverlap="1">
            <wp:simplePos x="0" y="0"/>
            <wp:positionH relativeFrom="page">
              <wp:posOffset>667385</wp:posOffset>
            </wp:positionH>
            <wp:positionV relativeFrom="paragraph">
              <wp:posOffset>76200</wp:posOffset>
            </wp:positionV>
            <wp:extent cx="6240145" cy="6350"/>
            <wp:effectExtent l="0" t="0" r="0" b="0"/>
            <wp:wrapTopAndBottom/>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a:picLocks noChangeAspect="1"/>
                    </pic:cNvPicPr>
                  </pic:nvPicPr>
                  <pic:blipFill>
                    <a:blip r:embed="rId16" cstate="print"/>
                    <a:stretch>
                      <a:fillRect/>
                    </a:stretch>
                  </pic:blipFill>
                  <pic:spPr>
                    <a:xfrm>
                      <a:off x="0" y="0"/>
                      <a:ext cx="6240268" cy="6096"/>
                    </a:xfrm>
                    <a:prstGeom prst="rect">
                      <a:avLst/>
                    </a:prstGeom>
                  </pic:spPr>
                </pic:pic>
              </a:graphicData>
            </a:graphic>
          </wp:anchor>
        </w:drawing>
      </w:r>
    </w:p>
    <w:p>
      <w:pPr>
        <w:pStyle w:val="5"/>
        <w:spacing w:before="17"/>
        <w:rPr>
          <w:rFonts w:ascii="Microsoft JhengHei"/>
          <w:b/>
          <w:sz w:val="5"/>
        </w:rPr>
      </w:pPr>
    </w:p>
    <w:p>
      <w:pPr>
        <w:spacing w:after="0"/>
        <w:rPr>
          <w:rFonts w:ascii="Microsoft JhengHei"/>
          <w:sz w:val="5"/>
        </w:rPr>
        <w:sectPr>
          <w:pgSz w:w="11910" w:h="16840"/>
          <w:pgMar w:top="1520" w:right="880" w:bottom="280" w:left="920" w:header="720" w:footer="720" w:gutter="0"/>
          <w:cols w:space="720" w:num="1"/>
        </w:sectPr>
      </w:pPr>
    </w:p>
    <w:p>
      <w:pPr>
        <w:pStyle w:val="4"/>
        <w:numPr>
          <w:ilvl w:val="1"/>
          <w:numId w:val="5"/>
        </w:numPr>
        <w:tabs>
          <w:tab w:val="left" w:pos="1254"/>
          <w:tab w:val="left" w:pos="1255"/>
        </w:tabs>
        <w:spacing w:before="56" w:after="0" w:line="194" w:lineRule="auto"/>
        <w:ind w:left="1254" w:right="0" w:hanging="1016"/>
        <w:jc w:val="left"/>
      </w:pPr>
      <w:r>
        <w:rPr>
          <w:spacing w:val="22"/>
        </w:rPr>
        <w:t>解除合同的手</w:t>
      </w:r>
      <w:r>
        <w:rPr>
          <w:spacing w:val="-4"/>
        </w:rPr>
        <w:t>续及风险</w:t>
      </w:r>
    </w:p>
    <w:p>
      <w:pPr>
        <w:pStyle w:val="5"/>
        <w:spacing w:before="72"/>
        <w:ind w:left="174"/>
      </w:pPr>
      <w:r>
        <w:br w:type="column"/>
      </w:r>
      <w:r>
        <w:rPr>
          <w:spacing w:val="-3"/>
        </w:rPr>
        <w:t>本合同成立后，投保人可申请解除合同。</w:t>
      </w:r>
    </w:p>
    <w:p>
      <w:pPr>
        <w:pStyle w:val="5"/>
        <w:spacing w:before="7"/>
        <w:rPr>
          <w:sz w:val="15"/>
        </w:rPr>
      </w:pPr>
    </w:p>
    <w:p>
      <w:pPr>
        <w:pStyle w:val="5"/>
        <w:ind w:left="174"/>
      </w:pPr>
      <w:r>
        <w:rPr>
          <w:spacing w:val="-3"/>
        </w:rPr>
        <w:t>投保人申请解除本合同时，应当向本公司送达：</w:t>
      </w:r>
    </w:p>
    <w:p>
      <w:pPr>
        <w:pStyle w:val="5"/>
        <w:spacing w:before="7"/>
        <w:rPr>
          <w:sz w:val="15"/>
        </w:rPr>
      </w:pPr>
    </w:p>
    <w:p>
      <w:pPr>
        <w:pStyle w:val="9"/>
        <w:numPr>
          <w:ilvl w:val="0"/>
          <w:numId w:val="17"/>
        </w:numPr>
        <w:tabs>
          <w:tab w:val="left" w:pos="705"/>
        </w:tabs>
        <w:spacing w:before="0" w:after="0" w:line="240" w:lineRule="auto"/>
        <w:ind w:left="704" w:right="0" w:hanging="531"/>
        <w:jc w:val="left"/>
        <w:rPr>
          <w:sz w:val="21"/>
        </w:rPr>
      </w:pPr>
      <w:r>
        <w:rPr>
          <w:spacing w:val="-4"/>
          <w:sz w:val="21"/>
        </w:rPr>
        <w:t>解除合同申请书；</w:t>
      </w:r>
    </w:p>
    <w:p>
      <w:pPr>
        <w:pStyle w:val="5"/>
        <w:spacing w:before="6"/>
        <w:rPr>
          <w:sz w:val="15"/>
        </w:rPr>
      </w:pPr>
    </w:p>
    <w:p>
      <w:pPr>
        <w:pStyle w:val="9"/>
        <w:numPr>
          <w:ilvl w:val="0"/>
          <w:numId w:val="17"/>
        </w:numPr>
        <w:tabs>
          <w:tab w:val="left" w:pos="705"/>
        </w:tabs>
        <w:spacing w:before="1" w:after="0" w:line="240" w:lineRule="auto"/>
        <w:ind w:left="704" w:right="0" w:hanging="531"/>
        <w:jc w:val="left"/>
        <w:rPr>
          <w:sz w:val="21"/>
        </w:rPr>
      </w:pPr>
      <w:r>
        <w:rPr>
          <w:spacing w:val="-4"/>
          <w:sz w:val="21"/>
        </w:rPr>
        <w:t>本合同；</w:t>
      </w:r>
    </w:p>
    <w:p>
      <w:pPr>
        <w:pStyle w:val="5"/>
        <w:spacing w:before="6"/>
        <w:rPr>
          <w:sz w:val="15"/>
        </w:rPr>
      </w:pPr>
    </w:p>
    <w:p>
      <w:pPr>
        <w:pStyle w:val="9"/>
        <w:numPr>
          <w:ilvl w:val="0"/>
          <w:numId w:val="17"/>
        </w:numPr>
        <w:tabs>
          <w:tab w:val="left" w:pos="705"/>
        </w:tabs>
        <w:spacing w:before="0" w:after="0" w:line="240" w:lineRule="auto"/>
        <w:ind w:left="704" w:right="0" w:hanging="531"/>
        <w:jc w:val="left"/>
        <w:rPr>
          <w:sz w:val="21"/>
        </w:rPr>
      </w:pPr>
      <w:r>
        <w:rPr>
          <w:spacing w:val="-3"/>
          <w:sz w:val="21"/>
        </w:rPr>
        <w:t>投保人有效身份证件；</w:t>
      </w:r>
    </w:p>
    <w:p>
      <w:pPr>
        <w:pStyle w:val="5"/>
        <w:spacing w:before="7"/>
        <w:rPr>
          <w:sz w:val="15"/>
        </w:rPr>
      </w:pPr>
    </w:p>
    <w:p>
      <w:pPr>
        <w:pStyle w:val="9"/>
        <w:numPr>
          <w:ilvl w:val="0"/>
          <w:numId w:val="17"/>
        </w:numPr>
        <w:tabs>
          <w:tab w:val="left" w:pos="705"/>
        </w:tabs>
        <w:spacing w:before="0" w:after="0" w:line="240" w:lineRule="auto"/>
        <w:ind w:left="704" w:right="0" w:hanging="531"/>
        <w:jc w:val="left"/>
        <w:rPr>
          <w:sz w:val="21"/>
        </w:rPr>
      </w:pPr>
      <w:r>
        <w:rPr>
          <w:spacing w:val="-3"/>
          <w:sz w:val="21"/>
        </w:rPr>
        <w:t>本公司要求的其他有关证明和资料。</w:t>
      </w:r>
    </w:p>
    <w:p>
      <w:pPr>
        <w:pStyle w:val="5"/>
        <w:spacing w:before="159" w:line="312" w:lineRule="exact"/>
        <w:ind w:left="174" w:right="278"/>
      </w:pPr>
      <w:r>
        <w:rPr>
          <w:spacing w:val="-2"/>
        </w:rPr>
        <w:t xml:space="preserve">本合同的效力至本公司接到解除合同申请书之日的次日零时或解除合同申请书上载明的合同终止时间（二者中以较晚者为准）终止。本公司自收到完整的证明和资料之日起 </w:t>
      </w:r>
      <w:r>
        <w:t>30</w:t>
      </w:r>
      <w:r>
        <w:rPr>
          <w:spacing w:val="-5"/>
        </w:rPr>
        <w:t xml:space="preserve"> 日内向投保人退还本合同被保险人名下的</w:t>
      </w:r>
      <w:r>
        <w:rPr>
          <w:rFonts w:ascii="Microsoft JhengHei" w:eastAsia="Microsoft JhengHei"/>
          <w:b/>
        </w:rPr>
        <w:t>未满期净</w:t>
      </w:r>
      <w:r>
        <w:rPr>
          <w:rFonts w:ascii="Microsoft JhengHei" w:eastAsia="Microsoft JhengHei"/>
          <w:b/>
          <w:spacing w:val="-2"/>
        </w:rPr>
        <w:t>保险费</w:t>
      </w:r>
      <w:r>
        <w:rPr>
          <w:rFonts w:ascii="Microsoft JhengHei" w:eastAsia="Microsoft JhengHei"/>
          <w:b/>
          <w:spacing w:val="-2"/>
          <w:position w:val="11"/>
          <w:sz w:val="11"/>
        </w:rPr>
        <w:t>62</w:t>
      </w:r>
      <w:r>
        <w:rPr>
          <w:spacing w:val="-2"/>
        </w:rPr>
        <w:t>。</w:t>
      </w:r>
    </w:p>
    <w:p>
      <w:pPr>
        <w:spacing w:after="0" w:line="312" w:lineRule="exact"/>
        <w:sectPr>
          <w:type w:val="continuous"/>
          <w:pgSz w:w="11910" w:h="16840"/>
          <w:pgMar w:top="480" w:right="880" w:bottom="280" w:left="920" w:header="720" w:footer="720" w:gutter="0"/>
          <w:cols w:equalWidth="0" w:num="2">
            <w:col w:w="2675" w:space="40"/>
            <w:col w:w="7395"/>
          </w:cols>
        </w:sectPr>
      </w:pPr>
    </w:p>
    <w:p>
      <w:pPr>
        <w:pStyle w:val="5"/>
        <w:spacing w:before="9"/>
        <w:rPr>
          <w:sz w:val="9"/>
        </w:rPr>
      </w:pPr>
    </w:p>
    <w:p>
      <w:pPr>
        <w:pStyle w:val="5"/>
        <w:spacing w:before="72" w:line="278" w:lineRule="auto"/>
        <w:ind w:left="2889" w:right="278"/>
      </w:pPr>
      <w:r>
        <w:rPr>
          <w:color w:val="000000"/>
          <w:spacing w:val="-2"/>
          <w:shd w:val="clear" w:color="auto" w:fill="E4E4E4"/>
        </w:rPr>
        <w:t>投保人解除合同会遭受一定损失。本公司根据本合同已给付保险金或承担给</w:t>
      </w:r>
      <w:r>
        <w:rPr>
          <w:color w:val="000000"/>
          <w:spacing w:val="80"/>
          <w:w w:val="150"/>
          <w:shd w:val="clear" w:color="auto" w:fill="E4E4E4"/>
        </w:rPr>
        <w:t xml:space="preserve">                                     </w:t>
      </w:r>
      <w:r>
        <w:rPr>
          <w:color w:val="000000"/>
          <w:spacing w:val="-2"/>
          <w:shd w:val="clear" w:color="auto" w:fill="E4E4E4"/>
        </w:rPr>
        <w:t>付保险金责任的，不退还本合同保险单的未满期净保险费。</w:t>
      </w:r>
    </w:p>
    <w:p>
      <w:pPr>
        <w:pStyle w:val="5"/>
        <w:rPr>
          <w:sz w:val="20"/>
        </w:rPr>
      </w:pPr>
    </w:p>
    <w:p>
      <w:pPr>
        <w:pStyle w:val="5"/>
        <w:rPr>
          <w:sz w:val="20"/>
        </w:rPr>
      </w:pPr>
    </w:p>
    <w:p>
      <w:pPr>
        <w:pStyle w:val="5"/>
        <w:spacing w:before="10"/>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160020</wp:posOffset>
            </wp:positionV>
            <wp:extent cx="1828800" cy="6350"/>
            <wp:effectExtent l="0" t="0" r="0" b="0"/>
            <wp:wrapTopAndBottom/>
            <wp:docPr id="3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6.png"/>
                    <pic:cNvPicPr>
                      <a:picLocks noChangeAspect="1"/>
                    </pic:cNvPicPr>
                  </pic:nvPicPr>
                  <pic:blipFill>
                    <a:blip r:embed="rId11" cstate="print"/>
                    <a:stretch>
                      <a:fillRect/>
                    </a:stretch>
                  </pic:blipFill>
                  <pic:spPr>
                    <a:xfrm>
                      <a:off x="0" y="0"/>
                      <a:ext cx="1828901" cy="6095"/>
                    </a:xfrm>
                    <a:prstGeom prst="rect">
                      <a:avLst/>
                    </a:prstGeom>
                  </pic:spPr>
                </pic:pic>
              </a:graphicData>
            </a:graphic>
          </wp:anchor>
        </w:drawing>
      </w:r>
    </w:p>
    <w:p>
      <w:pPr>
        <w:spacing w:before="55" w:line="223" w:lineRule="auto"/>
        <w:ind w:left="160" w:right="102" w:firstLine="0"/>
        <w:jc w:val="both"/>
        <w:rPr>
          <w:sz w:val="18"/>
        </w:rPr>
      </w:pPr>
      <w:r>
        <w:rPr>
          <w:w w:val="101"/>
          <w:position w:val="9"/>
          <w:sz w:val="9"/>
        </w:rPr>
        <w:t>62</w:t>
      </w:r>
      <w:r>
        <w:rPr>
          <w:rFonts w:ascii="Microsoft JhengHei" w:hAnsi="Microsoft JhengHei" w:eastAsia="Microsoft JhengHei"/>
          <w:b/>
          <w:sz w:val="18"/>
        </w:rPr>
        <w:t>未满期净保险费</w:t>
      </w:r>
      <w:r>
        <w:rPr>
          <w:spacing w:val="-9"/>
          <w:sz w:val="18"/>
        </w:rPr>
        <w:t>：与被保险人对应的保险费系一次性交费时，该被保险人名下的未满期净保险费</w:t>
      </w:r>
      <w:r>
        <w:rPr>
          <w:spacing w:val="-2"/>
          <w:sz w:val="18"/>
        </w:rPr>
        <w:t>=P</w:t>
      </w:r>
      <w:r>
        <w:rPr>
          <w:spacing w:val="-32"/>
          <w:sz w:val="18"/>
        </w:rPr>
        <w:t>×</w:t>
      </w:r>
      <w:r>
        <w:rPr>
          <w:sz w:val="18"/>
        </w:rPr>
        <w:t>（</w:t>
      </w:r>
      <w:r>
        <w:rPr>
          <w:spacing w:val="1"/>
          <w:sz w:val="18"/>
        </w:rPr>
        <w:t>1</w:t>
      </w:r>
      <w:r>
        <w:rPr>
          <w:spacing w:val="-1"/>
          <w:sz w:val="18"/>
        </w:rPr>
        <w:t>-</w:t>
      </w:r>
      <w:r>
        <w:rPr>
          <w:spacing w:val="-2"/>
          <w:sz w:val="18"/>
        </w:rPr>
        <w:t>N</w:t>
      </w:r>
      <w:r>
        <w:rPr>
          <w:spacing w:val="2"/>
          <w:sz w:val="18"/>
        </w:rPr>
        <w:t>÷</w:t>
      </w:r>
      <w:r>
        <w:rPr>
          <w:spacing w:val="-2"/>
          <w:sz w:val="18"/>
        </w:rPr>
        <w:t>M</w:t>
      </w:r>
      <w:r>
        <w:rPr>
          <w:spacing w:val="-32"/>
          <w:sz w:val="18"/>
        </w:rPr>
        <w:t>）×</w:t>
      </w:r>
      <w:r>
        <w:rPr>
          <w:sz w:val="18"/>
        </w:rPr>
        <w:t>（</w:t>
      </w:r>
      <w:r>
        <w:rPr>
          <w:spacing w:val="-2"/>
          <w:sz w:val="18"/>
        </w:rPr>
        <w:t>1</w:t>
      </w:r>
      <w:r>
        <w:rPr>
          <w:spacing w:val="1"/>
          <w:sz w:val="18"/>
        </w:rPr>
        <w:t>-</w:t>
      </w:r>
      <w:r>
        <w:rPr>
          <w:spacing w:val="-2"/>
          <w:sz w:val="18"/>
        </w:rPr>
        <w:t>35</w:t>
      </w:r>
      <w:r>
        <w:rPr>
          <w:spacing w:val="1"/>
          <w:sz w:val="18"/>
        </w:rPr>
        <w:t>%</w:t>
      </w:r>
      <w:r>
        <w:rPr>
          <w:spacing w:val="-89"/>
          <w:sz w:val="18"/>
        </w:rPr>
        <w:t>）</w:t>
      </w:r>
      <w:r>
        <w:rPr>
          <w:sz w:val="18"/>
        </w:rPr>
        <w:t>，</w:t>
      </w:r>
      <w:r>
        <w:rPr>
          <w:spacing w:val="-17"/>
          <w:sz w:val="18"/>
        </w:rPr>
        <w:t>其中：</w:t>
      </w:r>
      <w:r>
        <w:rPr>
          <w:sz w:val="18"/>
        </w:rPr>
        <w:t>P</w:t>
      </w:r>
      <w:r>
        <w:rPr>
          <w:spacing w:val="-10"/>
          <w:sz w:val="18"/>
        </w:rPr>
        <w:t xml:space="preserve"> 指为该被保险人一次性交纳的保险费，</w:t>
      </w:r>
      <w:r>
        <w:rPr>
          <w:sz w:val="18"/>
        </w:rPr>
        <w:t>M</w:t>
      </w:r>
      <w:r>
        <w:rPr>
          <w:spacing w:val="-10"/>
          <w:sz w:val="18"/>
        </w:rPr>
        <w:t xml:space="preserve"> 指该被保险人的保险期间所包含的日数</w:t>
      </w:r>
      <w:r>
        <w:rPr>
          <w:sz w:val="18"/>
        </w:rPr>
        <w:t>（</w:t>
      </w:r>
      <w:r>
        <w:rPr>
          <w:spacing w:val="-1"/>
          <w:sz w:val="18"/>
        </w:rPr>
        <w:t>计算日数时不足一日部分按一日计，</w:t>
      </w:r>
      <w:r>
        <w:rPr>
          <w:spacing w:val="1"/>
          <w:sz w:val="18"/>
        </w:rPr>
        <w:t>下同</w:t>
      </w:r>
      <w:r>
        <w:rPr>
          <w:spacing w:val="-92"/>
          <w:sz w:val="18"/>
        </w:rPr>
        <w:t>）</w:t>
      </w:r>
      <w:r>
        <w:rPr>
          <w:sz w:val="18"/>
        </w:rPr>
        <w:t>，N</w:t>
      </w:r>
      <w:r>
        <w:rPr>
          <w:spacing w:val="-7"/>
          <w:sz w:val="18"/>
        </w:rPr>
        <w:t xml:space="preserve"> 指从该被保险人的保险期间起始之日至本公司对该被保险人的保险责任提前终止之日实际经过的日数。</w:t>
      </w:r>
    </w:p>
    <w:p>
      <w:pPr>
        <w:spacing w:before="4" w:line="244" w:lineRule="auto"/>
        <w:ind w:left="160" w:right="198" w:firstLine="0"/>
        <w:jc w:val="left"/>
        <w:rPr>
          <w:sz w:val="18"/>
        </w:rPr>
      </w:pPr>
      <w:r>
        <w:rPr>
          <w:spacing w:val="-2"/>
          <w:position w:val="1"/>
          <w:sz w:val="18"/>
        </w:rPr>
        <w:t>与被保险人对应的保险费系分期交费时，该被保险人名下的未满期净保险费=P</w:t>
      </w:r>
      <w:r>
        <w:rPr>
          <w:spacing w:val="-2"/>
          <w:sz w:val="9"/>
        </w:rPr>
        <w:t>i</w:t>
      </w:r>
      <w:r>
        <w:rPr>
          <w:spacing w:val="-2"/>
          <w:position w:val="1"/>
          <w:sz w:val="18"/>
        </w:rPr>
        <w:t>×（1-N÷M）×（1-35%），其中：P</w:t>
      </w:r>
      <w:r>
        <w:rPr>
          <w:spacing w:val="-2"/>
          <w:sz w:val="9"/>
        </w:rPr>
        <w:t>i</w:t>
      </w:r>
      <w:r>
        <w:rPr>
          <w:spacing w:val="-26"/>
          <w:sz w:val="9"/>
        </w:rPr>
        <w:t xml:space="preserve"> </w:t>
      </w:r>
      <w:r>
        <w:rPr>
          <w:spacing w:val="-2"/>
          <w:position w:val="1"/>
          <w:sz w:val="18"/>
        </w:rPr>
        <w:t>指为该被</w:t>
      </w:r>
      <w:r>
        <w:rPr>
          <w:spacing w:val="-4"/>
          <w:sz w:val="18"/>
        </w:rPr>
        <w:t>保险人交纳的最近一期保险费（以下简称“当期保险费”），M</w:t>
      </w:r>
      <w:r>
        <w:rPr>
          <w:spacing w:val="-11"/>
          <w:sz w:val="18"/>
        </w:rPr>
        <w:t xml:space="preserve"> 指从当期保险费的约定交纳日至下一期保险费的约定交纳日之</w:t>
      </w:r>
      <w:r>
        <w:rPr>
          <w:sz w:val="18"/>
        </w:rPr>
        <w:t>间所包含的日数，N</w:t>
      </w:r>
      <w:r>
        <w:rPr>
          <w:spacing w:val="-7"/>
          <w:sz w:val="18"/>
        </w:rPr>
        <w:t xml:space="preserve"> 指从当期保险费的约定交纳日至本公司对该被保险人的保险责任提前终止之日实际经过的日数。</w:t>
      </w:r>
    </w:p>
    <w:p>
      <w:pPr>
        <w:spacing w:after="0" w:line="244" w:lineRule="auto"/>
        <w:jc w:val="left"/>
        <w:rPr>
          <w:sz w:val="18"/>
        </w:rPr>
        <w:sectPr>
          <w:type w:val="continuous"/>
          <w:pgSz w:w="11910" w:h="16840"/>
          <w:pgMar w:top="480" w:right="880" w:bottom="280" w:left="920" w:header="720" w:footer="720" w:gutter="0"/>
          <w:cols w:space="720" w:num="1"/>
        </w:sectPr>
      </w:pPr>
    </w:p>
    <w:p>
      <w:pPr>
        <w:pStyle w:val="2"/>
        <w:numPr>
          <w:ilvl w:val="0"/>
          <w:numId w:val="5"/>
        </w:numPr>
        <w:tabs>
          <w:tab w:val="left" w:pos="1254"/>
          <w:tab w:val="left" w:pos="1255"/>
        </w:tabs>
        <w:spacing w:before="0" w:after="0" w:line="654" w:lineRule="exact"/>
        <w:ind w:left="1254" w:right="0" w:hanging="1016"/>
        <w:jc w:val="left"/>
        <w:rPr>
          <w:sz w:val="40"/>
        </w:rPr>
      </w:pPr>
      <w:r>
        <w:rPr>
          <w:spacing w:val="-3"/>
        </w:rPr>
        <w:t>其他事项</w:t>
      </w:r>
    </w:p>
    <w:p>
      <w:pPr>
        <w:pStyle w:val="5"/>
        <w:spacing w:before="7"/>
        <w:rPr>
          <w:rFonts w:ascii="Microsoft JhengHei"/>
          <w:b/>
          <w:sz w:val="5"/>
        </w:rPr>
      </w:pPr>
      <w:r>
        <w:drawing>
          <wp:anchor distT="0" distB="0" distL="0" distR="0" simplePos="0" relativeHeight="251659264" behindDoc="0" locked="0" layoutInCell="1" allowOverlap="1">
            <wp:simplePos x="0" y="0"/>
            <wp:positionH relativeFrom="page">
              <wp:posOffset>667385</wp:posOffset>
            </wp:positionH>
            <wp:positionV relativeFrom="paragraph">
              <wp:posOffset>78105</wp:posOffset>
            </wp:positionV>
            <wp:extent cx="6240145" cy="6350"/>
            <wp:effectExtent l="0" t="0" r="0" b="0"/>
            <wp:wrapTopAndBottom/>
            <wp:docPr id="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1.png"/>
                    <pic:cNvPicPr>
                      <a:picLocks noChangeAspect="1"/>
                    </pic:cNvPicPr>
                  </pic:nvPicPr>
                  <pic:blipFill>
                    <a:blip r:embed="rId16" cstate="print"/>
                    <a:stretch>
                      <a:fillRect/>
                    </a:stretch>
                  </pic:blipFill>
                  <pic:spPr>
                    <a:xfrm>
                      <a:off x="0" y="0"/>
                      <a:ext cx="6240398" cy="6096"/>
                    </a:xfrm>
                    <a:prstGeom prst="rect">
                      <a:avLst/>
                    </a:prstGeom>
                  </pic:spPr>
                </pic:pic>
              </a:graphicData>
            </a:graphic>
          </wp:anchor>
        </w:drawing>
      </w:r>
    </w:p>
    <w:p>
      <w:pPr>
        <w:pStyle w:val="5"/>
        <w:spacing w:before="15"/>
        <w:rPr>
          <w:rFonts w:ascii="Microsoft JhengHei"/>
          <w:b/>
          <w:sz w:val="5"/>
        </w:rPr>
      </w:pPr>
    </w:p>
    <w:p>
      <w:pPr>
        <w:spacing w:after="0"/>
        <w:rPr>
          <w:rFonts w:ascii="Microsoft JhengHei"/>
          <w:sz w:val="5"/>
        </w:rPr>
        <w:sectPr>
          <w:pgSz w:w="11910" w:h="16840"/>
          <w:pgMar w:top="1580" w:right="880" w:bottom="280" w:left="920" w:header="720" w:footer="720" w:gutter="0"/>
          <w:cols w:space="720" w:num="1"/>
        </w:sectPr>
      </w:pPr>
    </w:p>
    <w:p>
      <w:pPr>
        <w:pStyle w:val="4"/>
        <w:numPr>
          <w:ilvl w:val="1"/>
          <w:numId w:val="5"/>
        </w:numPr>
        <w:tabs>
          <w:tab w:val="left" w:pos="1254"/>
          <w:tab w:val="left" w:pos="1255"/>
        </w:tabs>
        <w:spacing w:before="55" w:after="0" w:line="194" w:lineRule="auto"/>
        <w:ind w:left="1254" w:right="0" w:hanging="1016"/>
        <w:jc w:val="left"/>
      </w:pPr>
      <w:r>
        <w:rPr>
          <w:spacing w:val="22"/>
        </w:rPr>
        <w:t>明确说明与如</w:t>
      </w:r>
      <w:r>
        <w:rPr>
          <w:spacing w:val="-4"/>
        </w:rPr>
        <w:t>实告知</w:t>
      </w:r>
    </w:p>
    <w:p>
      <w:pPr>
        <w:pStyle w:val="5"/>
        <w:spacing w:before="72" w:line="278" w:lineRule="auto"/>
        <w:ind w:left="174" w:right="278"/>
        <w:jc w:val="both"/>
      </w:pPr>
      <w:r>
        <w:br w:type="column"/>
      </w:r>
      <w:r>
        <w:rPr>
          <w:spacing w:val="-2"/>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pPr>
        <w:pStyle w:val="5"/>
        <w:spacing w:before="155"/>
        <w:ind w:left="174"/>
      </w:pPr>
      <w:r>
        <w:rPr>
          <w:spacing w:val="-3"/>
        </w:rPr>
        <w:t>本公司就投保人、被保险人的有关情况提出询问，投保人应当如实告知。</w:t>
      </w:r>
    </w:p>
    <w:p>
      <w:pPr>
        <w:spacing w:after="0"/>
        <w:sectPr>
          <w:type w:val="continuous"/>
          <w:pgSz w:w="11910" w:h="16840"/>
          <w:pgMar w:top="480" w:right="880" w:bottom="280" w:left="920" w:header="720" w:footer="720" w:gutter="0"/>
          <w:cols w:equalWidth="0" w:num="2">
            <w:col w:w="2675" w:space="40"/>
            <w:col w:w="7395"/>
          </w:cols>
        </w:sectPr>
      </w:pPr>
    </w:p>
    <w:p>
      <w:pPr>
        <w:pStyle w:val="5"/>
        <w:spacing w:before="12"/>
        <w:rPr>
          <w:sz w:val="9"/>
        </w:rPr>
      </w:pPr>
    </w:p>
    <w:p>
      <w:pPr>
        <w:pStyle w:val="5"/>
        <w:spacing w:before="72" w:line="278" w:lineRule="auto"/>
        <w:ind w:left="2889" w:right="278"/>
      </w:pPr>
      <w:r>
        <w:rPr>
          <w:color w:val="000000"/>
          <w:spacing w:val="-2"/>
          <w:shd w:val="clear" w:color="auto" w:fill="E4E4E4"/>
        </w:rPr>
        <w:t>投保人故意或因重大过失未履行前款规定的如实告知义务，足以影响本公司</w:t>
      </w:r>
      <w:r>
        <w:rPr>
          <w:color w:val="000000"/>
          <w:spacing w:val="80"/>
          <w:w w:val="150"/>
          <w:shd w:val="clear" w:color="auto" w:fill="E4E4E4"/>
        </w:rPr>
        <w:t xml:space="preserve">                                     </w:t>
      </w:r>
      <w:r>
        <w:rPr>
          <w:color w:val="000000"/>
          <w:spacing w:val="-2"/>
          <w:shd w:val="clear" w:color="auto" w:fill="E4E4E4"/>
        </w:rPr>
        <w:t>决定是否同意承保或提高保险费率的，本公司有权解除本合同。</w:t>
      </w:r>
    </w:p>
    <w:p>
      <w:pPr>
        <w:pStyle w:val="5"/>
        <w:spacing w:before="156" w:line="278" w:lineRule="auto"/>
        <w:ind w:left="2889" w:right="278"/>
      </w:pPr>
      <w:r>
        <w:rPr>
          <w:color w:val="000000"/>
          <w:spacing w:val="-2"/>
          <w:shd w:val="clear" w:color="auto" w:fill="E4E4E4"/>
        </w:rPr>
        <w:t>投保人故意不履行如实告知义务的，本公司对于本合同解除前发生的保险事</w:t>
      </w:r>
      <w:r>
        <w:rPr>
          <w:color w:val="000000"/>
          <w:spacing w:val="80"/>
          <w:w w:val="150"/>
          <w:shd w:val="clear" w:color="auto" w:fill="E4E4E4"/>
        </w:rPr>
        <w:t xml:space="preserve">                                     </w:t>
      </w:r>
      <w:r>
        <w:rPr>
          <w:color w:val="000000"/>
          <w:spacing w:val="-2"/>
          <w:shd w:val="clear" w:color="auto" w:fill="E4E4E4"/>
        </w:rPr>
        <w:t>故，不承担给付保险金的责任，并不退还保险费。</w:t>
      </w:r>
    </w:p>
    <w:p>
      <w:pPr>
        <w:pStyle w:val="5"/>
        <w:spacing w:before="156" w:line="278" w:lineRule="auto"/>
        <w:ind w:left="2889" w:right="278"/>
        <w:jc w:val="both"/>
      </w:pPr>
      <w:r>
        <w:rPr>
          <w:color w:val="000000"/>
          <w:spacing w:val="-2"/>
          <w:shd w:val="clear" w:color="auto" w:fill="E4E4E4"/>
        </w:rPr>
        <w:t>投保人因重大过失未履行如实告知义务，对保险事故的发生有严重影响的，</w:t>
      </w:r>
      <w:r>
        <w:rPr>
          <w:color w:val="000000"/>
          <w:spacing w:val="40"/>
          <w:shd w:val="clear" w:color="auto" w:fill="E4E4E4"/>
        </w:rPr>
        <w:t xml:space="preserve"> </w:t>
      </w:r>
      <w:r>
        <w:rPr>
          <w:color w:val="000000"/>
          <w:spacing w:val="-2"/>
          <w:shd w:val="clear" w:color="auto" w:fill="E4E4E4"/>
        </w:rPr>
        <w:t>本公司对于本合同解除前发生的保险事故，不承担给付保险金的责任，但会退还保险费。</w:t>
      </w:r>
    </w:p>
    <w:p>
      <w:pPr>
        <w:pStyle w:val="5"/>
        <w:spacing w:before="156" w:line="278" w:lineRule="auto"/>
        <w:ind w:left="2889" w:right="278"/>
      </w:pPr>
      <w:r>
        <w:rPr>
          <w:spacing w:val="-2"/>
        </w:rPr>
        <w:t>本公司在本合同订立时已经知道投保人未如实告知的情况的，本公司不得解除合同；发生保险事故的，本公司承担给付保险金的责任。</w:t>
      </w:r>
    </w:p>
    <w:p>
      <w:pPr>
        <w:pStyle w:val="5"/>
        <w:spacing w:before="9"/>
        <w:rPr>
          <w:sz w:val="18"/>
        </w:rPr>
      </w:pPr>
    </w:p>
    <w:p>
      <w:pPr>
        <w:spacing w:after="0"/>
        <w:rPr>
          <w:sz w:val="18"/>
        </w:rPr>
        <w:sectPr>
          <w:type w:val="continuous"/>
          <w:pgSz w:w="11910" w:h="16840"/>
          <w:pgMar w:top="480" w:right="880" w:bottom="280" w:left="920" w:header="720" w:footer="720" w:gutter="0"/>
          <w:cols w:space="720" w:num="1"/>
        </w:sectPr>
      </w:pPr>
    </w:p>
    <w:p>
      <w:pPr>
        <w:pStyle w:val="4"/>
        <w:numPr>
          <w:ilvl w:val="1"/>
          <w:numId w:val="5"/>
        </w:numPr>
        <w:tabs>
          <w:tab w:val="left" w:pos="1254"/>
          <w:tab w:val="left" w:pos="1255"/>
        </w:tabs>
        <w:spacing w:before="55" w:after="0" w:line="194" w:lineRule="auto"/>
        <w:ind w:left="1254" w:right="0" w:hanging="1016"/>
        <w:jc w:val="left"/>
      </w:pPr>
      <w:r>
        <w:rPr>
          <w:spacing w:val="22"/>
        </w:rPr>
        <w:t>本公司合同解</w:t>
      </w:r>
      <w:r>
        <w:rPr>
          <w:spacing w:val="-2"/>
        </w:rPr>
        <w:t>除权的限制</w:t>
      </w:r>
    </w:p>
    <w:p>
      <w:pPr>
        <w:pStyle w:val="5"/>
        <w:spacing w:before="72" w:line="278" w:lineRule="auto"/>
        <w:ind w:left="174" w:right="251"/>
      </w:pPr>
      <w:r>
        <w:br w:type="column"/>
      </w:r>
      <w:r>
        <w:rPr>
          <w:spacing w:val="-2"/>
        </w:rPr>
        <w:t>6.1</w:t>
      </w:r>
      <w:r>
        <w:rPr>
          <w:spacing w:val="-11"/>
        </w:rPr>
        <w:t xml:space="preserve"> 款规定的合同解除权，自本公司知道有解除事由之日起，超过 </w:t>
      </w:r>
      <w:r>
        <w:rPr>
          <w:spacing w:val="-2"/>
        </w:rPr>
        <w:t>30</w:t>
      </w:r>
      <w:r>
        <w:rPr>
          <w:spacing w:val="-14"/>
        </w:rPr>
        <w:t xml:space="preserve"> 日不行</w:t>
      </w:r>
      <w:r>
        <w:rPr>
          <w:spacing w:val="-2"/>
        </w:rPr>
        <w:t>使而消灭。</w:t>
      </w:r>
    </w:p>
    <w:p>
      <w:pPr>
        <w:spacing w:after="0" w:line="278" w:lineRule="auto"/>
        <w:sectPr>
          <w:type w:val="continuous"/>
          <w:pgSz w:w="11910" w:h="16840"/>
          <w:pgMar w:top="480" w:right="880" w:bottom="280" w:left="920" w:header="720" w:footer="720" w:gutter="0"/>
          <w:cols w:equalWidth="0" w:num="2">
            <w:col w:w="2675" w:space="40"/>
            <w:col w:w="7395"/>
          </w:cols>
        </w:sectPr>
      </w:pPr>
    </w:p>
    <w:p>
      <w:pPr>
        <w:pStyle w:val="5"/>
        <w:spacing w:before="9"/>
        <w:rPr>
          <w:sz w:val="18"/>
        </w:rPr>
      </w:pPr>
    </w:p>
    <w:p>
      <w:pPr>
        <w:pStyle w:val="9"/>
        <w:numPr>
          <w:ilvl w:val="1"/>
          <w:numId w:val="18"/>
        </w:numPr>
        <w:tabs>
          <w:tab w:val="left" w:pos="1254"/>
          <w:tab w:val="left" w:pos="1255"/>
          <w:tab w:val="left" w:pos="2889"/>
        </w:tabs>
        <w:spacing w:before="5" w:after="0" w:line="237" w:lineRule="auto"/>
        <w:ind w:left="2889" w:right="278" w:hanging="2650"/>
        <w:jc w:val="both"/>
        <w:rPr>
          <w:sz w:val="21"/>
        </w:rPr>
      </w:pPr>
      <w:r>
        <w:rPr>
          <w:rFonts w:ascii="Microsoft JhengHei" w:eastAsia="Microsoft JhengHei"/>
          <w:b/>
          <w:spacing w:val="-4"/>
          <w:sz w:val="21"/>
        </w:rPr>
        <w:t>年龄错误</w:t>
      </w:r>
      <w:r>
        <w:rPr>
          <w:rFonts w:ascii="Microsoft JhengHei" w:eastAsia="Microsoft JhengHei"/>
          <w:b/>
          <w:sz w:val="21"/>
        </w:rPr>
        <w:tab/>
      </w:r>
      <w:r>
        <w:rPr>
          <w:spacing w:val="-2"/>
          <w:sz w:val="21"/>
        </w:rPr>
        <w:t>投保人在申请投保时，应将与有效身份证件相符的被保险人的出生日期或周岁年龄在投保单或其他投保文件上填明，若发生错误按照下列方式办理：</w:t>
      </w:r>
    </w:p>
    <w:p>
      <w:pPr>
        <w:pStyle w:val="9"/>
        <w:numPr>
          <w:ilvl w:val="2"/>
          <w:numId w:val="18"/>
        </w:numPr>
        <w:tabs>
          <w:tab w:val="left" w:pos="3419"/>
        </w:tabs>
        <w:spacing w:before="159" w:after="0" w:line="312" w:lineRule="exact"/>
        <w:ind w:left="2889" w:right="251" w:firstLine="0"/>
        <w:jc w:val="both"/>
        <w:rPr>
          <w:sz w:val="21"/>
        </w:rPr>
      </w:pPr>
      <w:r>
        <w:rPr>
          <w:spacing w:val="-2"/>
          <w:sz w:val="21"/>
        </w:rPr>
        <w:t>投保人申报的被保险人年龄不真实，并且其真实年龄不符合本合同约定投保年龄限制的，本公司有权取消该被保险人的被保资格，并向投保人退</w:t>
      </w:r>
      <w:r>
        <w:rPr>
          <w:spacing w:val="-4"/>
          <w:sz w:val="21"/>
        </w:rPr>
        <w:t>还相应</w:t>
      </w:r>
      <w:r>
        <w:rPr>
          <w:rFonts w:ascii="Microsoft JhengHei" w:hAnsi="Microsoft JhengHei" w:eastAsia="Microsoft JhengHei"/>
          <w:b/>
          <w:spacing w:val="-4"/>
          <w:sz w:val="21"/>
        </w:rPr>
        <w:t>未满期保险费</w:t>
      </w:r>
      <w:r>
        <w:rPr>
          <w:rFonts w:ascii="Microsoft JhengHei" w:hAnsi="Microsoft JhengHei" w:eastAsia="Microsoft JhengHei"/>
          <w:b/>
          <w:spacing w:val="-4"/>
          <w:position w:val="11"/>
          <w:sz w:val="11"/>
        </w:rPr>
        <w:t>63</w:t>
      </w:r>
      <w:r>
        <w:rPr>
          <w:spacing w:val="-4"/>
          <w:sz w:val="21"/>
        </w:rPr>
        <w:t>。本公司行使被保险人的被保资格取消权适用“6.2 本</w:t>
      </w:r>
      <w:r>
        <w:rPr>
          <w:spacing w:val="-2"/>
          <w:sz w:val="21"/>
        </w:rPr>
        <w:t>公司合同解除权的限制”的规定。</w:t>
      </w:r>
    </w:p>
    <w:p>
      <w:pPr>
        <w:pStyle w:val="5"/>
        <w:spacing w:before="3"/>
        <w:rPr>
          <w:sz w:val="15"/>
        </w:rPr>
      </w:pPr>
    </w:p>
    <w:p>
      <w:pPr>
        <w:pStyle w:val="9"/>
        <w:numPr>
          <w:ilvl w:val="2"/>
          <w:numId w:val="18"/>
        </w:numPr>
        <w:tabs>
          <w:tab w:val="left" w:pos="3419"/>
        </w:tabs>
        <w:spacing w:before="0" w:after="0" w:line="278" w:lineRule="auto"/>
        <w:ind w:left="2889" w:right="145" w:firstLine="0"/>
        <w:jc w:val="left"/>
        <w:rPr>
          <w:sz w:val="21"/>
        </w:rPr>
      </w:pPr>
      <w:r>
        <w:rPr>
          <w:spacing w:val="-2"/>
          <w:sz w:val="21"/>
        </w:rPr>
        <w:t>投保人申报的被保险人年龄不真实，致使投保人实交保险费少于应交保</w:t>
      </w:r>
      <w:r>
        <w:rPr>
          <w:spacing w:val="-4"/>
          <w:sz w:val="21"/>
        </w:rPr>
        <w:t>险费的，本公司有权更正并要求投保人补交保险费，</w:t>
      </w:r>
      <w:r>
        <w:rPr>
          <w:color w:val="000000"/>
          <w:spacing w:val="-4"/>
          <w:sz w:val="21"/>
          <w:shd w:val="clear" w:color="auto" w:fill="E4E4E4"/>
        </w:rPr>
        <w:t>但若已经发生保险事故，</w:t>
      </w:r>
      <w:r>
        <w:rPr>
          <w:color w:val="000000"/>
          <w:spacing w:val="13650"/>
          <w:sz w:val="21"/>
          <w:shd w:val="clear" w:color="auto" w:fill="E4E4E4"/>
        </w:rPr>
        <w:t xml:space="preserve"> </w:t>
      </w:r>
      <w:r>
        <w:rPr>
          <w:color w:val="000000"/>
          <w:spacing w:val="-1"/>
          <w:sz w:val="21"/>
          <w:shd w:val="clear" w:color="auto" w:fill="E4E4E4"/>
        </w:rPr>
        <w:t xml:space="preserve">本公司有权按实收保险费占应交保险费的比例给付第 </w:t>
      </w:r>
      <w:r>
        <w:rPr>
          <w:color w:val="000000"/>
          <w:sz w:val="21"/>
          <w:shd w:val="clear" w:color="auto" w:fill="E4E4E4"/>
        </w:rPr>
        <w:t>2</w:t>
      </w:r>
      <w:r>
        <w:rPr>
          <w:color w:val="000000"/>
          <w:spacing w:val="-5"/>
          <w:sz w:val="21"/>
          <w:shd w:val="clear" w:color="auto" w:fill="E4E4E4"/>
        </w:rPr>
        <w:t xml:space="preserve"> 部分“提供的保障”</w:t>
      </w:r>
      <w:r>
        <w:rPr>
          <w:color w:val="000000"/>
          <w:spacing w:val="-2"/>
          <w:sz w:val="21"/>
          <w:shd w:val="clear" w:color="auto" w:fill="E4E4E4"/>
        </w:rPr>
        <w:t>约定的保险金。</w:t>
      </w:r>
    </w:p>
    <w:p>
      <w:pPr>
        <w:pStyle w:val="9"/>
        <w:numPr>
          <w:ilvl w:val="2"/>
          <w:numId w:val="18"/>
        </w:numPr>
        <w:tabs>
          <w:tab w:val="left" w:pos="3419"/>
        </w:tabs>
        <w:spacing w:before="156" w:after="0" w:line="278" w:lineRule="auto"/>
        <w:ind w:left="2889" w:right="251" w:firstLine="0"/>
        <w:jc w:val="left"/>
        <w:rPr>
          <w:sz w:val="21"/>
        </w:rPr>
      </w:pPr>
      <w:r>
        <w:rPr>
          <w:spacing w:val="-2"/>
          <w:sz w:val="21"/>
        </w:rPr>
        <w:t>投保人申报的被保险人年龄不真实，致使投保人实交保险费多于应交保险费的，本公司会将多收的保险费无息退还给投保人。</w:t>
      </w:r>
    </w:p>
    <w:p>
      <w:pPr>
        <w:pStyle w:val="5"/>
        <w:rPr>
          <w:sz w:val="20"/>
        </w:rPr>
      </w:pPr>
    </w:p>
    <w:p>
      <w:pPr>
        <w:pStyle w:val="5"/>
        <w:rPr>
          <w:sz w:val="20"/>
        </w:rPr>
      </w:pPr>
    </w:p>
    <w:p>
      <w:pPr>
        <w:pStyle w:val="5"/>
        <w:rPr>
          <w:sz w:val="27"/>
        </w:rPr>
      </w:pPr>
      <w:r>
        <w:drawing>
          <wp:anchor distT="0" distB="0" distL="0" distR="0" simplePos="0" relativeHeight="251659264" behindDoc="0" locked="0" layoutInCell="1" allowOverlap="1">
            <wp:simplePos x="0" y="0"/>
            <wp:positionH relativeFrom="page">
              <wp:posOffset>685800</wp:posOffset>
            </wp:positionH>
            <wp:positionV relativeFrom="paragraph">
              <wp:posOffset>234950</wp:posOffset>
            </wp:positionV>
            <wp:extent cx="1828800" cy="6350"/>
            <wp:effectExtent l="0" t="0" r="0" b="0"/>
            <wp:wrapTopAndBottom/>
            <wp:docPr id="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png"/>
                    <pic:cNvPicPr>
                      <a:picLocks noChangeAspect="1"/>
                    </pic:cNvPicPr>
                  </pic:nvPicPr>
                  <pic:blipFill>
                    <a:blip r:embed="rId11" cstate="print"/>
                    <a:stretch>
                      <a:fillRect/>
                    </a:stretch>
                  </pic:blipFill>
                  <pic:spPr>
                    <a:xfrm>
                      <a:off x="0" y="0"/>
                      <a:ext cx="1828901" cy="6095"/>
                    </a:xfrm>
                    <a:prstGeom prst="rect">
                      <a:avLst/>
                    </a:prstGeom>
                  </pic:spPr>
                </pic:pic>
              </a:graphicData>
            </a:graphic>
          </wp:anchor>
        </w:drawing>
      </w:r>
    </w:p>
    <w:p>
      <w:pPr>
        <w:spacing w:before="55" w:line="223" w:lineRule="auto"/>
        <w:ind w:left="160" w:right="260" w:firstLine="0"/>
        <w:jc w:val="both"/>
        <w:rPr>
          <w:sz w:val="18"/>
        </w:rPr>
      </w:pPr>
      <w:r>
        <w:rPr>
          <w:w w:val="101"/>
          <w:position w:val="9"/>
          <w:sz w:val="9"/>
        </w:rPr>
        <w:t>63</w:t>
      </w:r>
      <w:r>
        <w:rPr>
          <w:rFonts w:ascii="Microsoft JhengHei" w:hAnsi="Microsoft JhengHei" w:eastAsia="Microsoft JhengHei"/>
          <w:b/>
          <w:sz w:val="18"/>
        </w:rPr>
        <w:t>未满期保险费</w:t>
      </w:r>
      <w:r>
        <w:rPr>
          <w:spacing w:val="-1"/>
          <w:sz w:val="18"/>
        </w:rPr>
        <w:t>：与被保险人对应的保险费系一次性交费时，该被保险人名下的未满期保险费</w:t>
      </w:r>
      <w:r>
        <w:rPr>
          <w:spacing w:val="-2"/>
          <w:sz w:val="18"/>
        </w:rPr>
        <w:t>=P</w:t>
      </w:r>
      <w:r>
        <w:rPr>
          <w:sz w:val="18"/>
        </w:rPr>
        <w:t>×</w:t>
      </w:r>
      <w:r>
        <w:rPr>
          <w:spacing w:val="2"/>
          <w:sz w:val="18"/>
        </w:rPr>
        <w:t>（</w:t>
      </w:r>
      <w:r>
        <w:rPr>
          <w:spacing w:val="-2"/>
          <w:sz w:val="18"/>
        </w:rPr>
        <w:t>1</w:t>
      </w:r>
      <w:r>
        <w:rPr>
          <w:spacing w:val="1"/>
          <w:sz w:val="18"/>
        </w:rPr>
        <w:t>-</w:t>
      </w:r>
      <w:r>
        <w:rPr>
          <w:spacing w:val="-2"/>
          <w:sz w:val="18"/>
        </w:rPr>
        <w:t>N</w:t>
      </w:r>
      <w:r>
        <w:rPr>
          <w:sz w:val="18"/>
        </w:rPr>
        <w:t>÷</w:t>
      </w:r>
      <w:r>
        <w:rPr>
          <w:spacing w:val="1"/>
          <w:sz w:val="18"/>
        </w:rPr>
        <w:t>M</w:t>
      </w:r>
      <w:r>
        <w:rPr>
          <w:spacing w:val="-92"/>
          <w:sz w:val="18"/>
        </w:rPr>
        <w:t>）</w:t>
      </w:r>
      <w:r>
        <w:rPr>
          <w:sz w:val="18"/>
        </w:rPr>
        <w:t>，其中：P</w:t>
      </w:r>
      <w:r>
        <w:rPr>
          <w:spacing w:val="-16"/>
          <w:sz w:val="18"/>
        </w:rPr>
        <w:t xml:space="preserve"> 指为该被保险人一次性交纳的保险费，M</w:t>
      </w:r>
      <w:r>
        <w:rPr>
          <w:spacing w:val="-7"/>
          <w:sz w:val="18"/>
        </w:rPr>
        <w:t xml:space="preserve"> 指该被保险人的保险期间所包含的日数</w:t>
      </w:r>
      <w:r>
        <w:rPr>
          <w:sz w:val="18"/>
        </w:rPr>
        <w:t>（计算日数时不足一日部分按一日计，下同</w:t>
      </w:r>
      <w:r>
        <w:rPr>
          <w:spacing w:val="-96"/>
          <w:sz w:val="18"/>
        </w:rPr>
        <w:t>）</w:t>
      </w:r>
      <w:r>
        <w:rPr>
          <w:spacing w:val="0"/>
          <w:sz w:val="18"/>
        </w:rPr>
        <w:t>，</w:t>
      </w:r>
      <w:r>
        <w:rPr>
          <w:spacing w:val="-4"/>
          <w:sz w:val="18"/>
        </w:rPr>
        <w:t>N</w:t>
      </w:r>
      <w:r>
        <w:rPr>
          <w:sz w:val="18"/>
        </w:rPr>
        <w:t>指从该被保险人的保险期间起始之日至本公司对该被保险人的保险责任提前终止之日实际经过的日数。</w:t>
      </w:r>
    </w:p>
    <w:p>
      <w:pPr>
        <w:spacing w:before="5" w:line="242" w:lineRule="auto"/>
        <w:ind w:left="160" w:right="103" w:firstLine="0"/>
        <w:jc w:val="left"/>
        <w:rPr>
          <w:sz w:val="18"/>
        </w:rPr>
      </w:pPr>
      <w:r>
        <w:rPr>
          <w:spacing w:val="-2"/>
          <w:sz w:val="18"/>
        </w:rPr>
        <w:t>与被保险人对应的保险费系分期交费时，该被保险人名下的未满期保险费=P×（1-N÷M），其中：P</w:t>
      </w:r>
      <w:r>
        <w:rPr>
          <w:spacing w:val="-9"/>
          <w:sz w:val="18"/>
        </w:rPr>
        <w:t xml:space="preserve"> 指为该被保险人交纳的最</w:t>
      </w:r>
      <w:r>
        <w:rPr>
          <w:spacing w:val="-4"/>
          <w:sz w:val="18"/>
        </w:rPr>
        <w:t>近一期保险费（以下简称“当期保险费”），M</w:t>
      </w:r>
      <w:r>
        <w:rPr>
          <w:spacing w:val="-11"/>
          <w:sz w:val="18"/>
        </w:rPr>
        <w:t xml:space="preserve"> 指从当期保险费的约定交纳日至下一期保险费的约定交纳日之间所包含的日数，</w:t>
      </w:r>
      <w:r>
        <w:rPr>
          <w:spacing w:val="-4"/>
          <w:sz w:val="18"/>
        </w:rPr>
        <w:t xml:space="preserve"> </w:t>
      </w:r>
      <w:r>
        <w:rPr>
          <w:sz w:val="18"/>
        </w:rPr>
        <w:t>N</w:t>
      </w:r>
      <w:r>
        <w:rPr>
          <w:spacing w:val="-7"/>
          <w:sz w:val="18"/>
        </w:rPr>
        <w:t xml:space="preserve"> 指从当期保险费的约定交纳日至本公司对该被保险人的保险责任提前终止之日实际经过的日数。</w:t>
      </w:r>
    </w:p>
    <w:p>
      <w:pPr>
        <w:spacing w:after="0" w:line="242" w:lineRule="auto"/>
        <w:jc w:val="left"/>
        <w:rPr>
          <w:sz w:val="18"/>
        </w:rPr>
        <w:sectPr>
          <w:type w:val="continuous"/>
          <w:pgSz w:w="11910" w:h="16840"/>
          <w:pgMar w:top="480" w:right="880" w:bottom="280" w:left="920" w:header="720" w:footer="720" w:gutter="0"/>
          <w:cols w:space="720" w:num="1"/>
        </w:sectPr>
      </w:pPr>
    </w:p>
    <w:p>
      <w:pPr>
        <w:pStyle w:val="4"/>
        <w:numPr>
          <w:ilvl w:val="1"/>
          <w:numId w:val="18"/>
        </w:numPr>
        <w:tabs>
          <w:tab w:val="left" w:pos="1254"/>
          <w:tab w:val="left" w:pos="1255"/>
        </w:tabs>
        <w:spacing w:before="44" w:after="0" w:line="194" w:lineRule="auto"/>
        <w:ind w:left="1254" w:right="0" w:hanging="1016"/>
        <w:jc w:val="left"/>
      </w:pPr>
      <w:r>
        <w:rPr>
          <w:spacing w:val="22"/>
        </w:rPr>
        <w:t>职业或工种的</w:t>
      </w:r>
      <w:r>
        <w:rPr>
          <w:spacing w:val="-6"/>
        </w:rPr>
        <w:t>变更</w:t>
      </w:r>
    </w:p>
    <w:p>
      <w:pPr>
        <w:pStyle w:val="5"/>
        <w:spacing w:before="60" w:line="278" w:lineRule="auto"/>
        <w:ind w:left="174" w:right="278"/>
      </w:pPr>
      <w:r>
        <w:br w:type="column"/>
      </w:r>
      <w:r>
        <w:rPr>
          <w:spacing w:val="-2"/>
        </w:rPr>
        <w:t>被保险人变更职业或工种时，投保人或被保险人应于十日内以书面或约定的其他形式通知本公司。</w:t>
      </w:r>
    </w:p>
    <w:p>
      <w:pPr>
        <w:spacing w:after="0" w:line="278" w:lineRule="auto"/>
        <w:sectPr>
          <w:pgSz w:w="11910" w:h="16840"/>
          <w:pgMar w:top="1540" w:right="880" w:bottom="280" w:left="920" w:header="720" w:footer="720" w:gutter="0"/>
          <w:cols w:equalWidth="0" w:num="2">
            <w:col w:w="2675" w:space="40"/>
            <w:col w:w="7395"/>
          </w:cols>
        </w:sectPr>
      </w:pPr>
    </w:p>
    <w:p>
      <w:pPr>
        <w:pStyle w:val="5"/>
        <w:spacing w:before="12"/>
        <w:rPr>
          <w:sz w:val="11"/>
        </w:rPr>
      </w:pPr>
    </w:p>
    <w:p>
      <w:pPr>
        <w:pStyle w:val="5"/>
        <w:spacing w:before="10"/>
        <w:rPr>
          <w:sz w:val="9"/>
        </w:rPr>
      </w:pPr>
    </w:p>
    <w:p>
      <w:pPr>
        <w:pStyle w:val="5"/>
        <w:spacing w:before="72" w:line="278" w:lineRule="auto"/>
        <w:ind w:left="2889" w:right="277"/>
        <w:jc w:val="both"/>
      </w:pPr>
      <w:r>
        <w:drawing>
          <wp:anchor distT="0" distB="0" distL="0" distR="0" simplePos="0" relativeHeight="251670528" behindDoc="1" locked="0" layoutInCell="1" allowOverlap="1">
            <wp:simplePos x="0" y="0"/>
            <wp:positionH relativeFrom="page">
              <wp:posOffset>2418715</wp:posOffset>
            </wp:positionH>
            <wp:positionV relativeFrom="paragraph">
              <wp:posOffset>-253365</wp:posOffset>
            </wp:positionV>
            <wp:extent cx="4137025" cy="173990"/>
            <wp:effectExtent l="0" t="0" r="0" b="0"/>
            <wp:wrapNone/>
            <wp:docPr id="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png"/>
                    <pic:cNvPicPr>
                      <a:picLocks noChangeAspect="1"/>
                    </pic:cNvPicPr>
                  </pic:nvPicPr>
                  <pic:blipFill>
                    <a:blip r:embed="rId17" cstate="print"/>
                    <a:stretch>
                      <a:fillRect/>
                    </a:stretch>
                  </pic:blipFill>
                  <pic:spPr>
                    <a:xfrm>
                      <a:off x="0" y="0"/>
                      <a:ext cx="4137025" cy="173735"/>
                    </a:xfrm>
                    <a:prstGeom prst="rect">
                      <a:avLst/>
                    </a:prstGeom>
                  </pic:spPr>
                </pic:pic>
              </a:graphicData>
            </a:graphic>
          </wp:anchor>
        </w:drawing>
      </w:r>
      <w:r>
        <w:pict>
          <v:shape id="docshape14" o:spid="_x0000_s1039" o:spt="202" type="#_x0000_t202" style="position:absolute;left:0pt;margin-left:190.45pt;margin-top:-19.95pt;height:13.7pt;width:325.75pt;mso-position-horizontal-relative:page;z-index:-251644928;mso-width-relative:page;mso-height-relative:page;" filled="f" stroked="f" coordsize="21600,21600">
            <v:path/>
            <v:fill on="f" focussize="0,0"/>
            <v:stroke on="f" joinstyle="miter"/>
            <v:imagedata o:title=""/>
            <o:lock v:ext="edit"/>
            <v:textbox inset="0mm,0mm,0mm,0mm">
              <w:txbxContent>
                <w:p>
                  <w:pPr>
                    <w:pStyle w:val="5"/>
                    <w:spacing w:before="3"/>
                    <w:ind w:right="-15"/>
                  </w:pPr>
                  <w:r>
                    <w:rPr>
                      <w:spacing w:val="-3"/>
                    </w:rPr>
                    <w:t>到通知之日退还所涉及被保险人原职业或工种所对应的未满期保险费。</w:t>
                  </w:r>
                </w:p>
              </w:txbxContent>
            </v:textbox>
          </v:shape>
        </w:pict>
      </w:r>
      <w:r>
        <w:pict>
          <v:shape id="docshape15" o:spid="_x0000_s1040" o:spt="202" type="#_x0000_t202" style="position:absolute;left:0pt;margin-left:190.45pt;margin-top:-35.55pt;height:13.7pt;width:346.75pt;mso-position-horizontal-relative:page;z-index:-251644928;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3"/>
                    </w:rPr>
                    <w:t>对该被保险人所承担的保险责任自其职业或工种变更之日起终止，并按照接</w:t>
                  </w:r>
                </w:p>
              </w:txbxContent>
            </v:textbox>
          </v:shape>
        </w:pict>
      </w:r>
      <w:r>
        <w:pict>
          <v:shape id="docshape16" o:spid="_x0000_s1041" o:spt="202" type="#_x0000_t202" style="position:absolute;left:0pt;margin-left:190.45pt;margin-top:-51.15pt;height:13.7pt;width:346.75pt;mso-position-horizontal-relative:page;z-index:-251643904;mso-width-relative:page;mso-height-relative:page;" fillcolor="#D9D9D9"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3"/>
                    </w:rPr>
                    <w:t>被保险人变更后的职业或工种依照本公司职业分类在拒保范围内的，本公司</w:t>
                  </w:r>
                </w:p>
              </w:txbxContent>
            </v:textbox>
          </v:shape>
        </w:pict>
      </w:r>
      <w:r>
        <w:rPr>
          <w:color w:val="000000"/>
          <w:spacing w:val="-2"/>
          <w:shd w:val="clear" w:color="auto" w:fill="D9D9D9"/>
        </w:rPr>
        <w:t>被保险人变更后的职业或工种不在本公司承保范围，但未按要求通知本公司</w:t>
      </w:r>
      <w:r>
        <w:rPr>
          <w:color w:val="000000"/>
          <w:spacing w:val="40"/>
          <w:shd w:val="clear" w:color="auto" w:fill="D9D9D9"/>
        </w:rPr>
        <w:t xml:space="preserve"> </w:t>
      </w:r>
      <w:r>
        <w:rPr>
          <w:color w:val="000000"/>
          <w:spacing w:val="-2"/>
          <w:shd w:val="clear" w:color="auto" w:fill="D9D9D9"/>
        </w:rPr>
        <w:t>的，本公司对该被保险人职业或工种变更后所发生的保险事故不承担给付保险金的责任。</w:t>
      </w:r>
    </w:p>
    <w:p>
      <w:pPr>
        <w:pStyle w:val="5"/>
        <w:spacing w:before="156" w:line="278" w:lineRule="auto"/>
        <w:ind w:left="2889" w:right="278"/>
      </w:pPr>
      <w:r>
        <w:rPr>
          <w:spacing w:val="-2"/>
        </w:rPr>
        <w:t>本公司将按照事先公布的职业分类表确定被保险人的职业分类，投保人可通过本公司服务场所工作人员、服务热线或有关互联网查询到此表。</w:t>
      </w:r>
    </w:p>
    <w:p>
      <w:pPr>
        <w:pStyle w:val="5"/>
        <w:spacing w:before="5"/>
        <w:rPr>
          <w:sz w:val="19"/>
        </w:rPr>
      </w:pPr>
    </w:p>
    <w:p>
      <w:pPr>
        <w:pStyle w:val="9"/>
        <w:numPr>
          <w:ilvl w:val="1"/>
          <w:numId w:val="18"/>
        </w:numPr>
        <w:tabs>
          <w:tab w:val="left" w:pos="1254"/>
          <w:tab w:val="left" w:pos="1255"/>
          <w:tab w:val="left" w:pos="2889"/>
        </w:tabs>
        <w:spacing w:before="0" w:after="0" w:line="235" w:lineRule="auto"/>
        <w:ind w:left="2889" w:right="278" w:hanging="2650"/>
        <w:jc w:val="both"/>
        <w:rPr>
          <w:sz w:val="21"/>
        </w:rPr>
      </w:pPr>
      <w:r>
        <w:rPr>
          <w:rFonts w:ascii="Microsoft JhengHei" w:eastAsia="Microsoft JhengHei"/>
          <w:b/>
          <w:spacing w:val="-4"/>
          <w:sz w:val="21"/>
        </w:rPr>
        <w:t>未还款项</w:t>
      </w:r>
      <w:r>
        <w:rPr>
          <w:rFonts w:ascii="Microsoft JhengHei" w:eastAsia="Microsoft JhengHei"/>
          <w:b/>
          <w:sz w:val="21"/>
        </w:rPr>
        <w:tab/>
      </w:r>
      <w:r>
        <w:rPr>
          <w:spacing w:val="-2"/>
          <w:sz w:val="21"/>
        </w:rPr>
        <w:t>本公司在给付各项保险金、退还未满期保险费或保险费等款项时，若投保人有欠交或未还清款项，本公司会在投保人偿清款项后给付。</w:t>
      </w:r>
    </w:p>
    <w:p>
      <w:pPr>
        <w:pStyle w:val="5"/>
        <w:spacing w:before="6"/>
        <w:rPr>
          <w:sz w:val="22"/>
        </w:rPr>
      </w:pPr>
    </w:p>
    <w:p>
      <w:pPr>
        <w:pStyle w:val="9"/>
        <w:numPr>
          <w:ilvl w:val="1"/>
          <w:numId w:val="18"/>
        </w:numPr>
        <w:tabs>
          <w:tab w:val="left" w:pos="1254"/>
          <w:tab w:val="left" w:pos="1255"/>
        </w:tabs>
        <w:spacing w:before="0" w:after="0" w:line="256" w:lineRule="auto"/>
        <w:ind w:left="2889" w:right="278" w:hanging="2650"/>
        <w:jc w:val="both"/>
        <w:rPr>
          <w:sz w:val="21"/>
        </w:rPr>
      </w:pPr>
      <w:r>
        <w:rPr>
          <w:rFonts w:ascii="Microsoft JhengHei" w:eastAsia="Microsoft JhengHei"/>
          <w:b/>
          <w:spacing w:val="42"/>
          <w:sz w:val="21"/>
        </w:rPr>
        <w:t xml:space="preserve">合同内容变更 </w:t>
      </w:r>
      <w:r>
        <w:rPr>
          <w:sz w:val="21"/>
        </w:rPr>
        <w:t>在本合同有效期内，经投保人与本公司协商一致，可以变更本合同的有关内</w:t>
      </w:r>
      <w:r>
        <w:rPr>
          <w:spacing w:val="-2"/>
          <w:sz w:val="21"/>
        </w:rPr>
        <w:t>容，并由本公司在保险单或其他保险凭证上批注或附贴批单，或由投保人与本公司订立书面的变更协议。</w:t>
      </w:r>
    </w:p>
    <w:p>
      <w:pPr>
        <w:pStyle w:val="5"/>
        <w:spacing w:before="7"/>
        <w:rPr>
          <w:sz w:val="22"/>
        </w:rPr>
      </w:pPr>
    </w:p>
    <w:p>
      <w:pPr>
        <w:pStyle w:val="9"/>
        <w:numPr>
          <w:ilvl w:val="1"/>
          <w:numId w:val="18"/>
        </w:numPr>
        <w:tabs>
          <w:tab w:val="left" w:pos="1254"/>
          <w:tab w:val="left" w:pos="1255"/>
        </w:tabs>
        <w:spacing w:before="0" w:after="0" w:line="312" w:lineRule="exact"/>
        <w:ind w:left="2889" w:right="278" w:hanging="2650"/>
        <w:jc w:val="both"/>
        <w:rPr>
          <w:sz w:val="21"/>
        </w:rPr>
      </w:pPr>
      <w:r>
        <w:rPr>
          <w:rFonts w:ascii="Microsoft JhengHei" w:eastAsia="Microsoft JhengHei"/>
          <w:b/>
          <w:spacing w:val="42"/>
          <w:sz w:val="21"/>
        </w:rPr>
        <w:t xml:space="preserve">联系方式变更 </w:t>
      </w:r>
      <w:r>
        <w:rPr>
          <w:sz w:val="21"/>
        </w:rPr>
        <w:t>为保障投保人的合法权益，投保人的住所、通讯地址或电话等联系方式变更</w:t>
      </w:r>
      <w:r>
        <w:rPr>
          <w:spacing w:val="-2"/>
          <w:sz w:val="21"/>
        </w:rPr>
        <w:t>时，请及时以书面形式或投保人与本公司约定的其他形式通知本公司。若投保人未通知本公司，本公司按本合同载明的最后住所或通讯地址所发送的有关通知，均视为已送达。</w:t>
      </w:r>
    </w:p>
    <w:p>
      <w:pPr>
        <w:pStyle w:val="5"/>
        <w:spacing w:before="1"/>
        <w:rPr>
          <w:sz w:val="22"/>
        </w:rPr>
      </w:pPr>
    </w:p>
    <w:p>
      <w:pPr>
        <w:pStyle w:val="9"/>
        <w:numPr>
          <w:ilvl w:val="1"/>
          <w:numId w:val="18"/>
        </w:numPr>
        <w:tabs>
          <w:tab w:val="left" w:pos="1254"/>
          <w:tab w:val="left" w:pos="1255"/>
          <w:tab w:val="left" w:pos="2889"/>
        </w:tabs>
        <w:spacing w:before="0" w:after="0" w:line="256" w:lineRule="auto"/>
        <w:ind w:left="2889" w:right="278" w:hanging="2650"/>
        <w:jc w:val="both"/>
        <w:rPr>
          <w:sz w:val="21"/>
        </w:rPr>
      </w:pPr>
      <w:r>
        <w:rPr>
          <w:rFonts w:ascii="Microsoft JhengHei" w:eastAsia="Microsoft JhengHei"/>
          <w:b/>
          <w:spacing w:val="-4"/>
          <w:sz w:val="21"/>
        </w:rPr>
        <w:t>争议处理</w:t>
      </w:r>
      <w:r>
        <w:rPr>
          <w:rFonts w:ascii="Microsoft JhengHei" w:eastAsia="Microsoft JhengHei"/>
          <w:b/>
          <w:sz w:val="21"/>
        </w:rPr>
        <w:tab/>
      </w:r>
      <w:r>
        <w:rPr>
          <w:spacing w:val="-2"/>
          <w:sz w:val="21"/>
        </w:rPr>
        <w:t>因履行本合同发生的争议，由当事人协商解决。协商不成的，可向本合同载明的仲裁机构提交仲裁；本合同未载明仲裁机构或者争议发生后未达成仲裁协议的，依法向人民法院起诉。</w:t>
      </w:r>
    </w:p>
    <w:p>
      <w:pPr>
        <w:pStyle w:val="5"/>
        <w:spacing w:before="172" w:line="278" w:lineRule="auto"/>
        <w:ind w:left="2889" w:right="278"/>
      </w:pPr>
      <w:r>
        <w:rPr>
          <w:spacing w:val="-2"/>
        </w:rPr>
        <w:t>与本合同有关的以及履行本合同产生的一切争议处理适用中华人民共和国法律</w:t>
      </w:r>
      <w:r>
        <w:rPr>
          <w:color w:val="000000"/>
          <w:spacing w:val="-2"/>
          <w:shd w:val="clear" w:color="auto" w:fill="D9D9D9"/>
        </w:rPr>
        <w:t>（不包括港、澳、台地区法律</w:t>
      </w:r>
      <w:r>
        <w:rPr>
          <w:color w:val="000000"/>
          <w:spacing w:val="-106"/>
          <w:shd w:val="clear" w:color="auto" w:fill="D9D9D9"/>
        </w:rPr>
        <w:t>）</w:t>
      </w:r>
      <w:r>
        <w:rPr>
          <w:color w:val="000000"/>
          <w:spacing w:val="-2"/>
        </w:rPr>
        <w:t>。</w:t>
      </w:r>
    </w:p>
    <w:p>
      <w:pPr>
        <w:pStyle w:val="5"/>
        <w:spacing w:before="12"/>
        <w:rPr>
          <w:sz w:val="18"/>
        </w:rPr>
      </w:pPr>
    </w:p>
    <w:p>
      <w:pPr>
        <w:spacing w:before="0"/>
        <w:ind w:left="0" w:right="1086" w:firstLine="0"/>
        <w:jc w:val="right"/>
        <w:rPr>
          <w:rFonts w:ascii="Microsoft JhengHei" w:eastAsia="Microsoft JhengHei"/>
          <w:b/>
          <w:sz w:val="21"/>
        </w:rPr>
      </w:pPr>
      <w:r>
        <w:rPr>
          <w:rFonts w:ascii="Microsoft JhengHei" w:eastAsia="Microsoft JhengHei"/>
          <w:b/>
          <w:sz w:val="21"/>
        </w:rPr>
        <w:t>[</w:t>
      </w:r>
      <w:r>
        <w:rPr>
          <w:rFonts w:ascii="Microsoft JhengHei" w:eastAsia="Microsoft JhengHei"/>
          <w:b/>
          <w:spacing w:val="-2"/>
          <w:sz w:val="21"/>
        </w:rPr>
        <w:t>本页内容结束]</w:t>
      </w:r>
    </w:p>
    <w:sectPr>
      <w:type w:val="continuous"/>
      <w:pgSz w:w="11910" w:h="16840"/>
      <w:pgMar w:top="480" w:right="880" w:bottom="280" w:left="9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Wingdings 2">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612" w:hanging="453"/>
        <w:jc w:val="left"/>
      </w:pPr>
      <w:rPr>
        <w:rFonts w:hint="default" w:ascii="宋体" w:hAnsi="宋体" w:eastAsia="宋体" w:cs="宋体"/>
        <w:b w:val="0"/>
        <w:bCs w:val="0"/>
        <w:i w:val="0"/>
        <w:iCs w:val="0"/>
        <w:spacing w:val="-1"/>
        <w:w w:val="100"/>
        <w:sz w:val="16"/>
        <w:szCs w:val="16"/>
        <w:lang w:val="en-US" w:eastAsia="zh-CN" w:bidi="ar-SA"/>
      </w:rPr>
    </w:lvl>
    <w:lvl w:ilvl="1" w:tentative="0">
      <w:start w:val="10"/>
      <w:numFmt w:val="decimal"/>
      <w:lvlText w:val="（%2）"/>
      <w:lvlJc w:val="left"/>
      <w:pPr>
        <w:ind w:left="3524" w:hanging="636"/>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251" w:hanging="636"/>
      </w:pPr>
      <w:rPr>
        <w:rFonts w:hint="default"/>
        <w:lang w:val="en-US" w:eastAsia="zh-CN" w:bidi="ar-SA"/>
      </w:rPr>
    </w:lvl>
    <w:lvl w:ilvl="3" w:tentative="0">
      <w:start w:val="0"/>
      <w:numFmt w:val="bullet"/>
      <w:lvlText w:val="•"/>
      <w:lvlJc w:val="left"/>
      <w:pPr>
        <w:ind w:left="4983" w:hanging="636"/>
      </w:pPr>
      <w:rPr>
        <w:rFonts w:hint="default"/>
        <w:lang w:val="en-US" w:eastAsia="zh-CN" w:bidi="ar-SA"/>
      </w:rPr>
    </w:lvl>
    <w:lvl w:ilvl="4" w:tentative="0">
      <w:start w:val="0"/>
      <w:numFmt w:val="bullet"/>
      <w:lvlText w:val="•"/>
      <w:lvlJc w:val="left"/>
      <w:pPr>
        <w:ind w:left="5715" w:hanging="636"/>
      </w:pPr>
      <w:rPr>
        <w:rFonts w:hint="default"/>
        <w:lang w:val="en-US" w:eastAsia="zh-CN" w:bidi="ar-SA"/>
      </w:rPr>
    </w:lvl>
    <w:lvl w:ilvl="5" w:tentative="0">
      <w:start w:val="0"/>
      <w:numFmt w:val="bullet"/>
      <w:lvlText w:val="•"/>
      <w:lvlJc w:val="left"/>
      <w:pPr>
        <w:ind w:left="6447" w:hanging="636"/>
      </w:pPr>
      <w:rPr>
        <w:rFonts w:hint="default"/>
        <w:lang w:val="en-US" w:eastAsia="zh-CN" w:bidi="ar-SA"/>
      </w:rPr>
    </w:lvl>
    <w:lvl w:ilvl="6" w:tentative="0">
      <w:start w:val="0"/>
      <w:numFmt w:val="bullet"/>
      <w:lvlText w:val="•"/>
      <w:lvlJc w:val="left"/>
      <w:pPr>
        <w:ind w:left="7179" w:hanging="636"/>
      </w:pPr>
      <w:rPr>
        <w:rFonts w:hint="default"/>
        <w:lang w:val="en-US" w:eastAsia="zh-CN" w:bidi="ar-SA"/>
      </w:rPr>
    </w:lvl>
    <w:lvl w:ilvl="7" w:tentative="0">
      <w:start w:val="0"/>
      <w:numFmt w:val="bullet"/>
      <w:lvlText w:val="•"/>
      <w:lvlJc w:val="left"/>
      <w:pPr>
        <w:ind w:left="7910" w:hanging="636"/>
      </w:pPr>
      <w:rPr>
        <w:rFonts w:hint="default"/>
        <w:lang w:val="en-US" w:eastAsia="zh-CN" w:bidi="ar-SA"/>
      </w:rPr>
    </w:lvl>
    <w:lvl w:ilvl="8" w:tentative="0">
      <w:start w:val="0"/>
      <w:numFmt w:val="bullet"/>
      <w:lvlText w:val="•"/>
      <w:lvlJc w:val="left"/>
      <w:pPr>
        <w:ind w:left="8642" w:hanging="636"/>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1254" w:hanging="1016"/>
        <w:jc w:val="left"/>
      </w:pPr>
      <w:rPr>
        <w:rFonts w:hint="default"/>
        <w:w w:val="83"/>
        <w:position w:val="-4"/>
        <w:lang w:val="en-US" w:eastAsia="zh-CN" w:bidi="ar-SA"/>
      </w:rPr>
    </w:lvl>
    <w:lvl w:ilvl="1" w:tentative="0">
      <w:start w:val="1"/>
      <w:numFmt w:val="decimal"/>
      <w:lvlText w:val="%1.%2"/>
      <w:lvlJc w:val="left"/>
      <w:pPr>
        <w:ind w:left="2889" w:hanging="1016"/>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1.%2.%3"/>
      <w:lvlJc w:val="left"/>
      <w:pPr>
        <w:ind w:left="1254" w:hanging="910"/>
        <w:jc w:val="left"/>
      </w:pPr>
      <w:rPr>
        <w:rFonts w:hint="default" w:ascii="Microsoft JhengHei" w:hAnsi="Microsoft JhengHei" w:eastAsia="Microsoft JhengHei" w:cs="Microsoft JhengHei"/>
        <w:b/>
        <w:bCs/>
        <w:i w:val="0"/>
        <w:iCs w:val="0"/>
        <w:w w:val="109"/>
        <w:sz w:val="21"/>
        <w:szCs w:val="21"/>
        <w:lang w:val="en-US" w:eastAsia="zh-CN" w:bidi="ar-SA"/>
      </w:rPr>
    </w:lvl>
    <w:lvl w:ilvl="3" w:tentative="0">
      <w:start w:val="1"/>
      <w:numFmt w:val="decimal"/>
      <w:lvlText w:val="（%4）"/>
      <w:lvlJc w:val="left"/>
      <w:pPr>
        <w:ind w:left="3609" w:hanging="721"/>
        <w:jc w:val="left"/>
      </w:pPr>
      <w:rPr>
        <w:rFonts w:hint="default" w:ascii="宋体" w:hAnsi="宋体" w:eastAsia="宋体" w:cs="宋体"/>
        <w:b w:val="0"/>
        <w:bCs w:val="0"/>
        <w:i w:val="0"/>
        <w:iCs w:val="0"/>
        <w:w w:val="100"/>
        <w:sz w:val="21"/>
        <w:szCs w:val="21"/>
        <w:lang w:val="en-US" w:eastAsia="zh-CN" w:bidi="ar-SA"/>
      </w:rPr>
    </w:lvl>
    <w:lvl w:ilvl="4" w:tentative="0">
      <w:start w:val="0"/>
      <w:numFmt w:val="bullet"/>
      <w:lvlText w:val="•"/>
      <w:lvlJc w:val="left"/>
      <w:pPr>
        <w:ind w:left="3368" w:hanging="721"/>
      </w:pPr>
      <w:rPr>
        <w:rFonts w:hint="default"/>
        <w:lang w:val="en-US" w:eastAsia="zh-CN" w:bidi="ar-SA"/>
      </w:rPr>
    </w:lvl>
    <w:lvl w:ilvl="5" w:tentative="0">
      <w:start w:val="0"/>
      <w:numFmt w:val="bullet"/>
      <w:lvlText w:val="•"/>
      <w:lvlJc w:val="left"/>
      <w:pPr>
        <w:ind w:left="3253" w:hanging="721"/>
      </w:pPr>
      <w:rPr>
        <w:rFonts w:hint="default"/>
        <w:lang w:val="en-US" w:eastAsia="zh-CN" w:bidi="ar-SA"/>
      </w:rPr>
    </w:lvl>
    <w:lvl w:ilvl="6" w:tentative="0">
      <w:start w:val="0"/>
      <w:numFmt w:val="bullet"/>
      <w:lvlText w:val="•"/>
      <w:lvlJc w:val="left"/>
      <w:pPr>
        <w:ind w:left="3137" w:hanging="721"/>
      </w:pPr>
      <w:rPr>
        <w:rFonts w:hint="default"/>
        <w:lang w:val="en-US" w:eastAsia="zh-CN" w:bidi="ar-SA"/>
      </w:rPr>
    </w:lvl>
    <w:lvl w:ilvl="7" w:tentative="0">
      <w:start w:val="0"/>
      <w:numFmt w:val="bullet"/>
      <w:lvlText w:val="•"/>
      <w:lvlJc w:val="left"/>
      <w:pPr>
        <w:ind w:left="3021" w:hanging="721"/>
      </w:pPr>
      <w:rPr>
        <w:rFonts w:hint="default"/>
        <w:lang w:val="en-US" w:eastAsia="zh-CN" w:bidi="ar-SA"/>
      </w:rPr>
    </w:lvl>
    <w:lvl w:ilvl="8" w:tentative="0">
      <w:start w:val="0"/>
      <w:numFmt w:val="bullet"/>
      <w:lvlText w:val="•"/>
      <w:lvlJc w:val="left"/>
      <w:pPr>
        <w:ind w:left="2906" w:hanging="721"/>
      </w:pPr>
      <w:rPr>
        <w:rFonts w:hint="default"/>
        <w:lang w:val="en-US" w:eastAsia="zh-CN" w:bidi="ar-SA"/>
      </w:rPr>
    </w:lvl>
  </w:abstractNum>
  <w:abstractNum w:abstractNumId="2">
    <w:nsid w:val="BF205925"/>
    <w:multiLevelType w:val="multilevel"/>
    <w:tmpl w:val="BF205925"/>
    <w:lvl w:ilvl="0" w:tentative="0">
      <w:start w:val="4"/>
      <w:numFmt w:val="decimal"/>
      <w:lvlText w:val="%1."/>
      <w:lvlJc w:val="left"/>
      <w:pPr>
        <w:ind w:left="1389" w:hanging="213"/>
        <w:jc w:val="left"/>
      </w:pPr>
      <w:rPr>
        <w:rFonts w:hint="default" w:ascii="Microsoft JhengHei" w:hAnsi="Microsoft JhengHei" w:eastAsia="Microsoft JhengHei" w:cs="Microsoft JhengHei"/>
        <w:b/>
        <w:bCs/>
        <w:i w:val="0"/>
        <w:iCs w:val="0"/>
        <w:w w:val="118"/>
        <w:sz w:val="19"/>
        <w:szCs w:val="19"/>
        <w:lang w:val="en-US" w:eastAsia="zh-CN" w:bidi="ar-SA"/>
      </w:rPr>
    </w:lvl>
    <w:lvl w:ilvl="1" w:tentative="0">
      <w:start w:val="1"/>
      <w:numFmt w:val="decimal"/>
      <w:lvlText w:val="%1.%2"/>
      <w:lvlJc w:val="left"/>
      <w:pPr>
        <w:ind w:left="181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265" w:hanging="423"/>
      </w:pPr>
      <w:rPr>
        <w:rFonts w:hint="default"/>
        <w:lang w:val="en-US" w:eastAsia="zh-CN" w:bidi="ar-SA"/>
      </w:rPr>
    </w:lvl>
    <w:lvl w:ilvl="3" w:tentative="0">
      <w:start w:val="0"/>
      <w:numFmt w:val="bullet"/>
      <w:lvlText w:val="•"/>
      <w:lvlJc w:val="left"/>
      <w:pPr>
        <w:ind w:left="2710" w:hanging="423"/>
      </w:pPr>
      <w:rPr>
        <w:rFonts w:hint="default"/>
        <w:lang w:val="en-US" w:eastAsia="zh-CN" w:bidi="ar-SA"/>
      </w:rPr>
    </w:lvl>
    <w:lvl w:ilvl="4" w:tentative="0">
      <w:start w:val="0"/>
      <w:numFmt w:val="bullet"/>
      <w:lvlText w:val="•"/>
      <w:lvlJc w:val="left"/>
      <w:pPr>
        <w:ind w:left="3156" w:hanging="423"/>
      </w:pPr>
      <w:rPr>
        <w:rFonts w:hint="default"/>
        <w:lang w:val="en-US" w:eastAsia="zh-CN" w:bidi="ar-SA"/>
      </w:rPr>
    </w:lvl>
    <w:lvl w:ilvl="5" w:tentative="0">
      <w:start w:val="0"/>
      <w:numFmt w:val="bullet"/>
      <w:lvlText w:val="•"/>
      <w:lvlJc w:val="left"/>
      <w:pPr>
        <w:ind w:left="3601" w:hanging="423"/>
      </w:pPr>
      <w:rPr>
        <w:rFonts w:hint="default"/>
        <w:lang w:val="en-US" w:eastAsia="zh-CN" w:bidi="ar-SA"/>
      </w:rPr>
    </w:lvl>
    <w:lvl w:ilvl="6" w:tentative="0">
      <w:start w:val="0"/>
      <w:numFmt w:val="bullet"/>
      <w:lvlText w:val="•"/>
      <w:lvlJc w:val="left"/>
      <w:pPr>
        <w:ind w:left="4046" w:hanging="423"/>
      </w:pPr>
      <w:rPr>
        <w:rFonts w:hint="default"/>
        <w:lang w:val="en-US" w:eastAsia="zh-CN" w:bidi="ar-SA"/>
      </w:rPr>
    </w:lvl>
    <w:lvl w:ilvl="7" w:tentative="0">
      <w:start w:val="0"/>
      <w:numFmt w:val="bullet"/>
      <w:lvlText w:val="•"/>
      <w:lvlJc w:val="left"/>
      <w:pPr>
        <w:ind w:left="4492" w:hanging="423"/>
      </w:pPr>
      <w:rPr>
        <w:rFonts w:hint="default"/>
        <w:lang w:val="en-US" w:eastAsia="zh-CN" w:bidi="ar-SA"/>
      </w:rPr>
    </w:lvl>
    <w:lvl w:ilvl="8" w:tentative="0">
      <w:start w:val="0"/>
      <w:numFmt w:val="bullet"/>
      <w:lvlText w:val="•"/>
      <w:lvlJc w:val="left"/>
      <w:pPr>
        <w:ind w:left="4937" w:hanging="423"/>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612" w:hanging="453"/>
        <w:jc w:val="left"/>
      </w:pPr>
      <w:rPr>
        <w:rFonts w:hint="default" w:ascii="宋体" w:hAnsi="宋体" w:eastAsia="宋体" w:cs="宋体"/>
        <w:b w:val="0"/>
        <w:bCs w:val="0"/>
        <w:i w:val="0"/>
        <w:iCs w:val="0"/>
        <w:spacing w:val="-1"/>
        <w:w w:val="100"/>
        <w:sz w:val="16"/>
        <w:szCs w:val="16"/>
        <w:lang w:val="en-US" w:eastAsia="zh-CN" w:bidi="ar-SA"/>
      </w:rPr>
    </w:lvl>
    <w:lvl w:ilvl="1" w:tentative="0">
      <w:start w:val="9"/>
      <w:numFmt w:val="decimal"/>
      <w:lvlText w:val="（%2）"/>
      <w:lvlJc w:val="left"/>
      <w:pPr>
        <w:ind w:left="3609" w:hanging="721"/>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4322" w:hanging="721"/>
      </w:pPr>
      <w:rPr>
        <w:rFonts w:hint="default"/>
        <w:lang w:val="en-US" w:eastAsia="zh-CN" w:bidi="ar-SA"/>
      </w:rPr>
    </w:lvl>
    <w:lvl w:ilvl="3" w:tentative="0">
      <w:start w:val="0"/>
      <w:numFmt w:val="bullet"/>
      <w:lvlText w:val="•"/>
      <w:lvlJc w:val="left"/>
      <w:pPr>
        <w:ind w:left="5045" w:hanging="721"/>
      </w:pPr>
      <w:rPr>
        <w:rFonts w:hint="default"/>
        <w:lang w:val="en-US" w:eastAsia="zh-CN" w:bidi="ar-SA"/>
      </w:rPr>
    </w:lvl>
    <w:lvl w:ilvl="4" w:tentative="0">
      <w:start w:val="0"/>
      <w:numFmt w:val="bullet"/>
      <w:lvlText w:val="•"/>
      <w:lvlJc w:val="left"/>
      <w:pPr>
        <w:ind w:left="5768" w:hanging="721"/>
      </w:pPr>
      <w:rPr>
        <w:rFonts w:hint="default"/>
        <w:lang w:val="en-US" w:eastAsia="zh-CN" w:bidi="ar-SA"/>
      </w:rPr>
    </w:lvl>
    <w:lvl w:ilvl="5" w:tentative="0">
      <w:start w:val="0"/>
      <w:numFmt w:val="bullet"/>
      <w:lvlText w:val="•"/>
      <w:lvlJc w:val="left"/>
      <w:pPr>
        <w:ind w:left="6491" w:hanging="721"/>
      </w:pPr>
      <w:rPr>
        <w:rFonts w:hint="default"/>
        <w:lang w:val="en-US" w:eastAsia="zh-CN" w:bidi="ar-SA"/>
      </w:rPr>
    </w:lvl>
    <w:lvl w:ilvl="6" w:tentative="0">
      <w:start w:val="0"/>
      <w:numFmt w:val="bullet"/>
      <w:lvlText w:val="•"/>
      <w:lvlJc w:val="left"/>
      <w:pPr>
        <w:ind w:left="7214" w:hanging="721"/>
      </w:pPr>
      <w:rPr>
        <w:rFonts w:hint="default"/>
        <w:lang w:val="en-US" w:eastAsia="zh-CN" w:bidi="ar-SA"/>
      </w:rPr>
    </w:lvl>
    <w:lvl w:ilvl="7" w:tentative="0">
      <w:start w:val="0"/>
      <w:numFmt w:val="bullet"/>
      <w:lvlText w:val="•"/>
      <w:lvlJc w:val="left"/>
      <w:pPr>
        <w:ind w:left="7937" w:hanging="721"/>
      </w:pPr>
      <w:rPr>
        <w:rFonts w:hint="default"/>
        <w:lang w:val="en-US" w:eastAsia="zh-CN" w:bidi="ar-SA"/>
      </w:rPr>
    </w:lvl>
    <w:lvl w:ilvl="8" w:tentative="0">
      <w:start w:val="0"/>
      <w:numFmt w:val="bullet"/>
      <w:lvlText w:val="•"/>
      <w:lvlJc w:val="left"/>
      <w:pPr>
        <w:ind w:left="8660" w:hanging="721"/>
      </w:pPr>
      <w:rPr>
        <w:rFonts w:hint="default"/>
        <w:lang w:val="en-US" w:eastAsia="zh-CN" w:bidi="ar-SA"/>
      </w:rPr>
    </w:lvl>
  </w:abstractNum>
  <w:abstractNum w:abstractNumId="4">
    <w:nsid w:val="CF092B84"/>
    <w:multiLevelType w:val="multilevel"/>
    <w:tmpl w:val="CF092B84"/>
    <w:lvl w:ilvl="0" w:tentative="0">
      <w:start w:val="2"/>
      <w:numFmt w:val="decimal"/>
      <w:lvlText w:val="%1"/>
      <w:lvlJc w:val="left"/>
      <w:pPr>
        <w:ind w:left="756" w:hanging="423"/>
        <w:jc w:val="left"/>
      </w:pPr>
      <w:rPr>
        <w:rFonts w:hint="default"/>
        <w:lang w:val="en-US" w:eastAsia="zh-CN" w:bidi="ar-SA"/>
      </w:rPr>
    </w:lvl>
    <w:lvl w:ilvl="1" w:tentative="0">
      <w:start w:val="3"/>
      <w:numFmt w:val="decimal"/>
      <w:lvlText w:val="%1.%2"/>
      <w:lvlJc w:val="left"/>
      <w:pPr>
        <w:ind w:left="75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74" w:hanging="423"/>
      </w:pPr>
      <w:rPr>
        <w:rFonts w:hint="default"/>
        <w:lang w:val="en-US" w:eastAsia="zh-CN" w:bidi="ar-SA"/>
      </w:rPr>
    </w:lvl>
    <w:lvl w:ilvl="3" w:tentative="0">
      <w:start w:val="0"/>
      <w:numFmt w:val="bullet"/>
      <w:lvlText w:val="•"/>
      <w:lvlJc w:val="left"/>
      <w:pPr>
        <w:ind w:left="1531" w:hanging="423"/>
      </w:pPr>
      <w:rPr>
        <w:rFonts w:hint="default"/>
        <w:lang w:val="en-US" w:eastAsia="zh-CN" w:bidi="ar-SA"/>
      </w:rPr>
    </w:lvl>
    <w:lvl w:ilvl="4" w:tentative="0">
      <w:start w:val="0"/>
      <w:numFmt w:val="bullet"/>
      <w:lvlText w:val="•"/>
      <w:lvlJc w:val="left"/>
      <w:pPr>
        <w:ind w:left="1788" w:hanging="423"/>
      </w:pPr>
      <w:rPr>
        <w:rFonts w:hint="default"/>
        <w:lang w:val="en-US" w:eastAsia="zh-CN" w:bidi="ar-SA"/>
      </w:rPr>
    </w:lvl>
    <w:lvl w:ilvl="5" w:tentative="0">
      <w:start w:val="0"/>
      <w:numFmt w:val="bullet"/>
      <w:lvlText w:val="•"/>
      <w:lvlJc w:val="left"/>
      <w:pPr>
        <w:ind w:left="2046" w:hanging="423"/>
      </w:pPr>
      <w:rPr>
        <w:rFonts w:hint="default"/>
        <w:lang w:val="en-US" w:eastAsia="zh-CN" w:bidi="ar-SA"/>
      </w:rPr>
    </w:lvl>
    <w:lvl w:ilvl="6" w:tentative="0">
      <w:start w:val="0"/>
      <w:numFmt w:val="bullet"/>
      <w:lvlText w:val="•"/>
      <w:lvlJc w:val="left"/>
      <w:pPr>
        <w:ind w:left="2303" w:hanging="423"/>
      </w:pPr>
      <w:rPr>
        <w:rFonts w:hint="default"/>
        <w:lang w:val="en-US" w:eastAsia="zh-CN" w:bidi="ar-SA"/>
      </w:rPr>
    </w:lvl>
    <w:lvl w:ilvl="7" w:tentative="0">
      <w:start w:val="0"/>
      <w:numFmt w:val="bullet"/>
      <w:lvlText w:val="•"/>
      <w:lvlJc w:val="left"/>
      <w:pPr>
        <w:ind w:left="2560" w:hanging="423"/>
      </w:pPr>
      <w:rPr>
        <w:rFonts w:hint="default"/>
        <w:lang w:val="en-US" w:eastAsia="zh-CN" w:bidi="ar-SA"/>
      </w:rPr>
    </w:lvl>
    <w:lvl w:ilvl="8" w:tentative="0">
      <w:start w:val="0"/>
      <w:numFmt w:val="bullet"/>
      <w:lvlText w:val="•"/>
      <w:lvlJc w:val="left"/>
      <w:pPr>
        <w:ind w:left="2817" w:hanging="423"/>
      </w:pPr>
      <w:rPr>
        <w:rFonts w:hint="default"/>
        <w:lang w:val="en-US" w:eastAsia="zh-CN" w:bidi="ar-SA"/>
      </w:rPr>
    </w:lvl>
  </w:abstractNum>
  <w:abstractNum w:abstractNumId="5">
    <w:nsid w:val="D7F9FE59"/>
    <w:multiLevelType w:val="multilevel"/>
    <w:tmpl w:val="D7F9FE59"/>
    <w:lvl w:ilvl="0" w:tentative="0">
      <w:start w:val="6"/>
      <w:numFmt w:val="decimal"/>
      <w:lvlText w:val="%1"/>
      <w:lvlJc w:val="left"/>
      <w:pPr>
        <w:ind w:left="2889" w:hanging="1016"/>
        <w:jc w:val="left"/>
      </w:pPr>
      <w:rPr>
        <w:rFonts w:hint="default"/>
        <w:lang w:val="en-US" w:eastAsia="zh-CN" w:bidi="ar-SA"/>
      </w:rPr>
    </w:lvl>
    <w:lvl w:ilvl="1" w:tentative="0">
      <w:start w:val="3"/>
      <w:numFmt w:val="decimal"/>
      <w:lvlText w:val="%1.%2"/>
      <w:lvlJc w:val="left"/>
      <w:pPr>
        <w:ind w:left="2889" w:hanging="1016"/>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2889" w:hanging="530"/>
        <w:jc w:val="left"/>
      </w:pPr>
      <w:rPr>
        <w:rFonts w:hint="default" w:ascii="宋体" w:hAnsi="宋体" w:eastAsia="宋体" w:cs="宋体"/>
        <w:b w:val="0"/>
        <w:bCs w:val="0"/>
        <w:i w:val="0"/>
        <w:iCs w:val="0"/>
        <w:spacing w:val="-41"/>
        <w:w w:val="100"/>
        <w:sz w:val="19"/>
        <w:szCs w:val="19"/>
        <w:lang w:val="en-US" w:eastAsia="zh-CN" w:bidi="ar-SA"/>
      </w:rPr>
    </w:lvl>
    <w:lvl w:ilvl="3" w:tentative="0">
      <w:start w:val="0"/>
      <w:numFmt w:val="bullet"/>
      <w:lvlText w:val="•"/>
      <w:lvlJc w:val="left"/>
      <w:pPr>
        <w:ind w:left="5047" w:hanging="530"/>
      </w:pPr>
      <w:rPr>
        <w:rFonts w:hint="default"/>
        <w:lang w:val="en-US" w:eastAsia="zh-CN" w:bidi="ar-SA"/>
      </w:rPr>
    </w:lvl>
    <w:lvl w:ilvl="4" w:tentative="0">
      <w:start w:val="0"/>
      <w:numFmt w:val="bullet"/>
      <w:lvlText w:val="•"/>
      <w:lvlJc w:val="left"/>
      <w:pPr>
        <w:ind w:left="5770" w:hanging="530"/>
      </w:pPr>
      <w:rPr>
        <w:rFonts w:hint="default"/>
        <w:lang w:val="en-US" w:eastAsia="zh-CN" w:bidi="ar-SA"/>
      </w:rPr>
    </w:lvl>
    <w:lvl w:ilvl="5" w:tentative="0">
      <w:start w:val="0"/>
      <w:numFmt w:val="bullet"/>
      <w:lvlText w:val="•"/>
      <w:lvlJc w:val="left"/>
      <w:pPr>
        <w:ind w:left="6493" w:hanging="530"/>
      </w:pPr>
      <w:rPr>
        <w:rFonts w:hint="default"/>
        <w:lang w:val="en-US" w:eastAsia="zh-CN" w:bidi="ar-SA"/>
      </w:rPr>
    </w:lvl>
    <w:lvl w:ilvl="6" w:tentative="0">
      <w:start w:val="0"/>
      <w:numFmt w:val="bullet"/>
      <w:lvlText w:val="•"/>
      <w:lvlJc w:val="left"/>
      <w:pPr>
        <w:ind w:left="7215" w:hanging="530"/>
      </w:pPr>
      <w:rPr>
        <w:rFonts w:hint="default"/>
        <w:lang w:val="en-US" w:eastAsia="zh-CN" w:bidi="ar-SA"/>
      </w:rPr>
    </w:lvl>
    <w:lvl w:ilvl="7" w:tentative="0">
      <w:start w:val="0"/>
      <w:numFmt w:val="bullet"/>
      <w:lvlText w:val="•"/>
      <w:lvlJc w:val="left"/>
      <w:pPr>
        <w:ind w:left="7938" w:hanging="530"/>
      </w:pPr>
      <w:rPr>
        <w:rFonts w:hint="default"/>
        <w:lang w:val="en-US" w:eastAsia="zh-CN" w:bidi="ar-SA"/>
      </w:rPr>
    </w:lvl>
    <w:lvl w:ilvl="8" w:tentative="0">
      <w:start w:val="0"/>
      <w:numFmt w:val="bullet"/>
      <w:lvlText w:val="•"/>
      <w:lvlJc w:val="left"/>
      <w:pPr>
        <w:ind w:left="8661" w:hanging="530"/>
      </w:pPr>
      <w:rPr>
        <w:rFonts w:hint="default"/>
        <w:lang w:val="en-US" w:eastAsia="zh-CN" w:bidi="ar-SA"/>
      </w:rPr>
    </w:lvl>
  </w:abstractNum>
  <w:abstractNum w:abstractNumId="6">
    <w:nsid w:val="DCBA6B53"/>
    <w:multiLevelType w:val="multilevel"/>
    <w:tmpl w:val="DCBA6B53"/>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9" w:hanging="530"/>
      </w:pPr>
      <w:rPr>
        <w:rFonts w:hint="default"/>
        <w:lang w:val="en-US" w:eastAsia="zh-CN" w:bidi="ar-SA"/>
      </w:rPr>
    </w:lvl>
    <w:lvl w:ilvl="2" w:tentative="0">
      <w:start w:val="0"/>
      <w:numFmt w:val="bullet"/>
      <w:lvlText w:val="•"/>
      <w:lvlJc w:val="left"/>
      <w:pPr>
        <w:ind w:left="2038" w:hanging="530"/>
      </w:pPr>
      <w:rPr>
        <w:rFonts w:hint="default"/>
        <w:lang w:val="en-US" w:eastAsia="zh-CN" w:bidi="ar-SA"/>
      </w:rPr>
    </w:lvl>
    <w:lvl w:ilvl="3" w:tentative="0">
      <w:start w:val="0"/>
      <w:numFmt w:val="bullet"/>
      <w:lvlText w:val="•"/>
      <w:lvlJc w:val="left"/>
      <w:pPr>
        <w:ind w:left="2707" w:hanging="530"/>
      </w:pPr>
      <w:rPr>
        <w:rFonts w:hint="default"/>
        <w:lang w:val="en-US" w:eastAsia="zh-CN" w:bidi="ar-SA"/>
      </w:rPr>
    </w:lvl>
    <w:lvl w:ilvl="4" w:tentative="0">
      <w:start w:val="0"/>
      <w:numFmt w:val="bullet"/>
      <w:lvlText w:val="•"/>
      <w:lvlJc w:val="left"/>
      <w:pPr>
        <w:ind w:left="3376" w:hanging="530"/>
      </w:pPr>
      <w:rPr>
        <w:rFonts w:hint="default"/>
        <w:lang w:val="en-US" w:eastAsia="zh-CN" w:bidi="ar-SA"/>
      </w:rPr>
    </w:lvl>
    <w:lvl w:ilvl="5" w:tentative="0">
      <w:start w:val="0"/>
      <w:numFmt w:val="bullet"/>
      <w:lvlText w:val="•"/>
      <w:lvlJc w:val="left"/>
      <w:pPr>
        <w:ind w:left="4045" w:hanging="530"/>
      </w:pPr>
      <w:rPr>
        <w:rFonts w:hint="default"/>
        <w:lang w:val="en-US" w:eastAsia="zh-CN" w:bidi="ar-SA"/>
      </w:rPr>
    </w:lvl>
    <w:lvl w:ilvl="6" w:tentative="0">
      <w:start w:val="0"/>
      <w:numFmt w:val="bullet"/>
      <w:lvlText w:val="•"/>
      <w:lvlJc w:val="left"/>
      <w:pPr>
        <w:ind w:left="4715" w:hanging="530"/>
      </w:pPr>
      <w:rPr>
        <w:rFonts w:hint="default"/>
        <w:lang w:val="en-US" w:eastAsia="zh-CN" w:bidi="ar-SA"/>
      </w:rPr>
    </w:lvl>
    <w:lvl w:ilvl="7" w:tentative="0">
      <w:start w:val="0"/>
      <w:numFmt w:val="bullet"/>
      <w:lvlText w:val="•"/>
      <w:lvlJc w:val="left"/>
      <w:pPr>
        <w:ind w:left="5384" w:hanging="530"/>
      </w:pPr>
      <w:rPr>
        <w:rFonts w:hint="default"/>
        <w:lang w:val="en-US" w:eastAsia="zh-CN" w:bidi="ar-SA"/>
      </w:rPr>
    </w:lvl>
    <w:lvl w:ilvl="8" w:tentative="0">
      <w:start w:val="0"/>
      <w:numFmt w:val="bullet"/>
      <w:lvlText w:val="•"/>
      <w:lvlJc w:val="left"/>
      <w:pPr>
        <w:ind w:left="6053" w:hanging="530"/>
      </w:pPr>
      <w:rPr>
        <w:rFonts w:hint="default"/>
        <w:lang w:val="en-US" w:eastAsia="zh-CN" w:bidi="ar-SA"/>
      </w:rPr>
    </w:lvl>
  </w:abstractNum>
  <w:abstractNum w:abstractNumId="7">
    <w:nsid w:val="F4B5D9F5"/>
    <w:multiLevelType w:val="multilevel"/>
    <w:tmpl w:val="F4B5D9F5"/>
    <w:lvl w:ilvl="0" w:tentative="0">
      <w:start w:val="1"/>
      <w:numFmt w:val="decimal"/>
      <w:lvlText w:val="%1."/>
      <w:lvlJc w:val="left"/>
      <w:pPr>
        <w:ind w:left="288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602" w:hanging="213"/>
      </w:pPr>
      <w:rPr>
        <w:rFonts w:hint="default"/>
        <w:lang w:val="en-US" w:eastAsia="zh-CN" w:bidi="ar-SA"/>
      </w:rPr>
    </w:lvl>
    <w:lvl w:ilvl="2" w:tentative="0">
      <w:start w:val="0"/>
      <w:numFmt w:val="bullet"/>
      <w:lvlText w:val="•"/>
      <w:lvlJc w:val="left"/>
      <w:pPr>
        <w:ind w:left="4325" w:hanging="213"/>
      </w:pPr>
      <w:rPr>
        <w:rFonts w:hint="default"/>
        <w:lang w:val="en-US" w:eastAsia="zh-CN" w:bidi="ar-SA"/>
      </w:rPr>
    </w:lvl>
    <w:lvl w:ilvl="3" w:tentative="0">
      <w:start w:val="0"/>
      <w:numFmt w:val="bullet"/>
      <w:lvlText w:val="•"/>
      <w:lvlJc w:val="left"/>
      <w:pPr>
        <w:ind w:left="5047" w:hanging="213"/>
      </w:pPr>
      <w:rPr>
        <w:rFonts w:hint="default"/>
        <w:lang w:val="en-US" w:eastAsia="zh-CN" w:bidi="ar-SA"/>
      </w:rPr>
    </w:lvl>
    <w:lvl w:ilvl="4" w:tentative="0">
      <w:start w:val="0"/>
      <w:numFmt w:val="bullet"/>
      <w:lvlText w:val="•"/>
      <w:lvlJc w:val="left"/>
      <w:pPr>
        <w:ind w:left="5770" w:hanging="213"/>
      </w:pPr>
      <w:rPr>
        <w:rFonts w:hint="default"/>
        <w:lang w:val="en-US" w:eastAsia="zh-CN" w:bidi="ar-SA"/>
      </w:rPr>
    </w:lvl>
    <w:lvl w:ilvl="5" w:tentative="0">
      <w:start w:val="0"/>
      <w:numFmt w:val="bullet"/>
      <w:lvlText w:val="•"/>
      <w:lvlJc w:val="left"/>
      <w:pPr>
        <w:ind w:left="6493" w:hanging="213"/>
      </w:pPr>
      <w:rPr>
        <w:rFonts w:hint="default"/>
        <w:lang w:val="en-US" w:eastAsia="zh-CN" w:bidi="ar-SA"/>
      </w:rPr>
    </w:lvl>
    <w:lvl w:ilvl="6" w:tentative="0">
      <w:start w:val="0"/>
      <w:numFmt w:val="bullet"/>
      <w:lvlText w:val="•"/>
      <w:lvlJc w:val="left"/>
      <w:pPr>
        <w:ind w:left="7215" w:hanging="213"/>
      </w:pPr>
      <w:rPr>
        <w:rFonts w:hint="default"/>
        <w:lang w:val="en-US" w:eastAsia="zh-CN" w:bidi="ar-SA"/>
      </w:rPr>
    </w:lvl>
    <w:lvl w:ilvl="7" w:tentative="0">
      <w:start w:val="0"/>
      <w:numFmt w:val="bullet"/>
      <w:lvlText w:val="•"/>
      <w:lvlJc w:val="left"/>
      <w:pPr>
        <w:ind w:left="7938" w:hanging="213"/>
      </w:pPr>
      <w:rPr>
        <w:rFonts w:hint="default"/>
        <w:lang w:val="en-US" w:eastAsia="zh-CN" w:bidi="ar-SA"/>
      </w:rPr>
    </w:lvl>
    <w:lvl w:ilvl="8" w:tentative="0">
      <w:start w:val="0"/>
      <w:numFmt w:val="bullet"/>
      <w:lvlText w:val="•"/>
      <w:lvlJc w:val="left"/>
      <w:pPr>
        <w:ind w:left="8661" w:hanging="213"/>
      </w:pPr>
      <w:rPr>
        <w:rFonts w:hint="default"/>
        <w:lang w:val="en-US" w:eastAsia="zh-CN" w:bidi="ar-SA"/>
      </w:rPr>
    </w:lvl>
  </w:abstractNum>
  <w:abstractNum w:abstractNumId="8">
    <w:nsid w:val="0053208E"/>
    <w:multiLevelType w:val="multilevel"/>
    <w:tmpl w:val="0053208E"/>
    <w:lvl w:ilvl="0" w:tentative="0">
      <w:start w:val="0"/>
      <w:numFmt w:val="bullet"/>
      <w:lvlText w:val=""/>
      <w:lvlJc w:val="left"/>
      <w:pPr>
        <w:ind w:left="1106" w:hanging="315"/>
      </w:pPr>
      <w:rPr>
        <w:rFonts w:hint="default" w:ascii="Wingdings" w:hAnsi="Wingdings" w:eastAsia="Wingdings" w:cs="Wingdings"/>
        <w:b w:val="0"/>
        <w:bCs w:val="0"/>
        <w:i w:val="0"/>
        <w:iCs w:val="0"/>
        <w:w w:val="100"/>
        <w:sz w:val="21"/>
        <w:szCs w:val="21"/>
        <w:lang w:val="en-US" w:eastAsia="zh-CN" w:bidi="ar-SA"/>
      </w:rPr>
    </w:lvl>
    <w:lvl w:ilvl="1" w:tentative="0">
      <w:start w:val="1"/>
      <w:numFmt w:val="decimal"/>
      <w:lvlText w:val="%2."/>
      <w:lvlJc w:val="left"/>
      <w:pPr>
        <w:ind w:left="2347" w:hanging="213"/>
        <w:jc w:val="left"/>
      </w:pPr>
      <w:rPr>
        <w:rFonts w:hint="default" w:ascii="Microsoft JhengHei" w:hAnsi="Microsoft JhengHei" w:eastAsia="Microsoft JhengHei" w:cs="Microsoft JhengHei"/>
        <w:b/>
        <w:bCs/>
        <w:i w:val="0"/>
        <w:iCs w:val="0"/>
        <w:w w:val="118"/>
        <w:sz w:val="19"/>
        <w:szCs w:val="19"/>
        <w:lang w:val="en-US" w:eastAsia="zh-CN" w:bidi="ar-SA"/>
      </w:rPr>
    </w:lvl>
    <w:lvl w:ilvl="2" w:tentative="0">
      <w:start w:val="1"/>
      <w:numFmt w:val="decimal"/>
      <w:lvlText w:val="%2.%3"/>
      <w:lvlJc w:val="left"/>
      <w:pPr>
        <w:ind w:left="2769" w:hanging="423"/>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2944" w:hanging="423"/>
      </w:pPr>
      <w:rPr>
        <w:rFonts w:hint="default"/>
        <w:lang w:val="en-US" w:eastAsia="zh-CN" w:bidi="ar-SA"/>
      </w:rPr>
    </w:lvl>
    <w:lvl w:ilvl="4" w:tentative="0">
      <w:start w:val="0"/>
      <w:numFmt w:val="bullet"/>
      <w:lvlText w:val="•"/>
      <w:lvlJc w:val="left"/>
      <w:pPr>
        <w:ind w:left="3129" w:hanging="423"/>
      </w:pPr>
      <w:rPr>
        <w:rFonts w:hint="default"/>
        <w:lang w:val="en-US" w:eastAsia="zh-CN" w:bidi="ar-SA"/>
      </w:rPr>
    </w:lvl>
    <w:lvl w:ilvl="5" w:tentative="0">
      <w:start w:val="0"/>
      <w:numFmt w:val="bullet"/>
      <w:lvlText w:val="•"/>
      <w:lvlJc w:val="left"/>
      <w:pPr>
        <w:ind w:left="3314" w:hanging="423"/>
      </w:pPr>
      <w:rPr>
        <w:rFonts w:hint="default"/>
        <w:lang w:val="en-US" w:eastAsia="zh-CN" w:bidi="ar-SA"/>
      </w:rPr>
    </w:lvl>
    <w:lvl w:ilvl="6" w:tentative="0">
      <w:start w:val="0"/>
      <w:numFmt w:val="bullet"/>
      <w:lvlText w:val="•"/>
      <w:lvlJc w:val="left"/>
      <w:pPr>
        <w:ind w:left="3499" w:hanging="423"/>
      </w:pPr>
      <w:rPr>
        <w:rFonts w:hint="default"/>
        <w:lang w:val="en-US" w:eastAsia="zh-CN" w:bidi="ar-SA"/>
      </w:rPr>
    </w:lvl>
    <w:lvl w:ilvl="7" w:tentative="0">
      <w:start w:val="0"/>
      <w:numFmt w:val="bullet"/>
      <w:lvlText w:val="•"/>
      <w:lvlJc w:val="left"/>
      <w:pPr>
        <w:ind w:left="3683" w:hanging="423"/>
      </w:pPr>
      <w:rPr>
        <w:rFonts w:hint="default"/>
        <w:lang w:val="en-US" w:eastAsia="zh-CN" w:bidi="ar-SA"/>
      </w:rPr>
    </w:lvl>
    <w:lvl w:ilvl="8" w:tentative="0">
      <w:start w:val="0"/>
      <w:numFmt w:val="bullet"/>
      <w:lvlText w:val="•"/>
      <w:lvlJc w:val="left"/>
      <w:pPr>
        <w:ind w:left="3868" w:hanging="423"/>
      </w:pPr>
      <w:rPr>
        <w:rFonts w:hint="default"/>
        <w:lang w:val="en-US" w:eastAsia="zh-CN" w:bidi="ar-SA"/>
      </w:rPr>
    </w:lvl>
  </w:abstractNum>
  <w:abstractNum w:abstractNumId="9">
    <w:nsid w:val="0248C179"/>
    <w:multiLevelType w:val="multilevel"/>
    <w:tmpl w:val="0248C179"/>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9" w:hanging="530"/>
      </w:pPr>
      <w:rPr>
        <w:rFonts w:hint="default"/>
        <w:lang w:val="en-US" w:eastAsia="zh-CN" w:bidi="ar-SA"/>
      </w:rPr>
    </w:lvl>
    <w:lvl w:ilvl="2" w:tentative="0">
      <w:start w:val="0"/>
      <w:numFmt w:val="bullet"/>
      <w:lvlText w:val="•"/>
      <w:lvlJc w:val="left"/>
      <w:pPr>
        <w:ind w:left="2038" w:hanging="530"/>
      </w:pPr>
      <w:rPr>
        <w:rFonts w:hint="default"/>
        <w:lang w:val="en-US" w:eastAsia="zh-CN" w:bidi="ar-SA"/>
      </w:rPr>
    </w:lvl>
    <w:lvl w:ilvl="3" w:tentative="0">
      <w:start w:val="0"/>
      <w:numFmt w:val="bullet"/>
      <w:lvlText w:val="•"/>
      <w:lvlJc w:val="left"/>
      <w:pPr>
        <w:ind w:left="2707" w:hanging="530"/>
      </w:pPr>
      <w:rPr>
        <w:rFonts w:hint="default"/>
        <w:lang w:val="en-US" w:eastAsia="zh-CN" w:bidi="ar-SA"/>
      </w:rPr>
    </w:lvl>
    <w:lvl w:ilvl="4" w:tentative="0">
      <w:start w:val="0"/>
      <w:numFmt w:val="bullet"/>
      <w:lvlText w:val="•"/>
      <w:lvlJc w:val="left"/>
      <w:pPr>
        <w:ind w:left="3376" w:hanging="530"/>
      </w:pPr>
      <w:rPr>
        <w:rFonts w:hint="default"/>
        <w:lang w:val="en-US" w:eastAsia="zh-CN" w:bidi="ar-SA"/>
      </w:rPr>
    </w:lvl>
    <w:lvl w:ilvl="5" w:tentative="0">
      <w:start w:val="0"/>
      <w:numFmt w:val="bullet"/>
      <w:lvlText w:val="•"/>
      <w:lvlJc w:val="left"/>
      <w:pPr>
        <w:ind w:left="4045" w:hanging="530"/>
      </w:pPr>
      <w:rPr>
        <w:rFonts w:hint="default"/>
        <w:lang w:val="en-US" w:eastAsia="zh-CN" w:bidi="ar-SA"/>
      </w:rPr>
    </w:lvl>
    <w:lvl w:ilvl="6" w:tentative="0">
      <w:start w:val="0"/>
      <w:numFmt w:val="bullet"/>
      <w:lvlText w:val="•"/>
      <w:lvlJc w:val="left"/>
      <w:pPr>
        <w:ind w:left="4715" w:hanging="530"/>
      </w:pPr>
      <w:rPr>
        <w:rFonts w:hint="default"/>
        <w:lang w:val="en-US" w:eastAsia="zh-CN" w:bidi="ar-SA"/>
      </w:rPr>
    </w:lvl>
    <w:lvl w:ilvl="7" w:tentative="0">
      <w:start w:val="0"/>
      <w:numFmt w:val="bullet"/>
      <w:lvlText w:val="•"/>
      <w:lvlJc w:val="left"/>
      <w:pPr>
        <w:ind w:left="5384" w:hanging="530"/>
      </w:pPr>
      <w:rPr>
        <w:rFonts w:hint="default"/>
        <w:lang w:val="en-US" w:eastAsia="zh-CN" w:bidi="ar-SA"/>
      </w:rPr>
    </w:lvl>
    <w:lvl w:ilvl="8" w:tentative="0">
      <w:start w:val="0"/>
      <w:numFmt w:val="bullet"/>
      <w:lvlText w:val="•"/>
      <w:lvlJc w:val="left"/>
      <w:pPr>
        <w:ind w:left="6053" w:hanging="530"/>
      </w:pPr>
      <w:rPr>
        <w:rFonts w:hint="default"/>
        <w:lang w:val="en-US" w:eastAsia="zh-CN" w:bidi="ar-SA"/>
      </w:rPr>
    </w:lvl>
  </w:abstractNum>
  <w:abstractNum w:abstractNumId="10">
    <w:nsid w:val="03D62ECE"/>
    <w:multiLevelType w:val="multilevel"/>
    <w:tmpl w:val="03D62ECE"/>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9" w:hanging="530"/>
      </w:pPr>
      <w:rPr>
        <w:rFonts w:hint="default"/>
        <w:lang w:val="en-US" w:eastAsia="zh-CN" w:bidi="ar-SA"/>
      </w:rPr>
    </w:lvl>
    <w:lvl w:ilvl="2" w:tentative="0">
      <w:start w:val="0"/>
      <w:numFmt w:val="bullet"/>
      <w:lvlText w:val="•"/>
      <w:lvlJc w:val="left"/>
      <w:pPr>
        <w:ind w:left="2038" w:hanging="530"/>
      </w:pPr>
      <w:rPr>
        <w:rFonts w:hint="default"/>
        <w:lang w:val="en-US" w:eastAsia="zh-CN" w:bidi="ar-SA"/>
      </w:rPr>
    </w:lvl>
    <w:lvl w:ilvl="3" w:tentative="0">
      <w:start w:val="0"/>
      <w:numFmt w:val="bullet"/>
      <w:lvlText w:val="•"/>
      <w:lvlJc w:val="left"/>
      <w:pPr>
        <w:ind w:left="2707" w:hanging="530"/>
      </w:pPr>
      <w:rPr>
        <w:rFonts w:hint="default"/>
        <w:lang w:val="en-US" w:eastAsia="zh-CN" w:bidi="ar-SA"/>
      </w:rPr>
    </w:lvl>
    <w:lvl w:ilvl="4" w:tentative="0">
      <w:start w:val="0"/>
      <w:numFmt w:val="bullet"/>
      <w:lvlText w:val="•"/>
      <w:lvlJc w:val="left"/>
      <w:pPr>
        <w:ind w:left="3376" w:hanging="530"/>
      </w:pPr>
      <w:rPr>
        <w:rFonts w:hint="default"/>
        <w:lang w:val="en-US" w:eastAsia="zh-CN" w:bidi="ar-SA"/>
      </w:rPr>
    </w:lvl>
    <w:lvl w:ilvl="5" w:tentative="0">
      <w:start w:val="0"/>
      <w:numFmt w:val="bullet"/>
      <w:lvlText w:val="•"/>
      <w:lvlJc w:val="left"/>
      <w:pPr>
        <w:ind w:left="4045" w:hanging="530"/>
      </w:pPr>
      <w:rPr>
        <w:rFonts w:hint="default"/>
        <w:lang w:val="en-US" w:eastAsia="zh-CN" w:bidi="ar-SA"/>
      </w:rPr>
    </w:lvl>
    <w:lvl w:ilvl="6" w:tentative="0">
      <w:start w:val="0"/>
      <w:numFmt w:val="bullet"/>
      <w:lvlText w:val="•"/>
      <w:lvlJc w:val="left"/>
      <w:pPr>
        <w:ind w:left="4715" w:hanging="530"/>
      </w:pPr>
      <w:rPr>
        <w:rFonts w:hint="default"/>
        <w:lang w:val="en-US" w:eastAsia="zh-CN" w:bidi="ar-SA"/>
      </w:rPr>
    </w:lvl>
    <w:lvl w:ilvl="7" w:tentative="0">
      <w:start w:val="0"/>
      <w:numFmt w:val="bullet"/>
      <w:lvlText w:val="•"/>
      <w:lvlJc w:val="left"/>
      <w:pPr>
        <w:ind w:left="5384" w:hanging="530"/>
      </w:pPr>
      <w:rPr>
        <w:rFonts w:hint="default"/>
        <w:lang w:val="en-US" w:eastAsia="zh-CN" w:bidi="ar-SA"/>
      </w:rPr>
    </w:lvl>
    <w:lvl w:ilvl="8" w:tentative="0">
      <w:start w:val="0"/>
      <w:numFmt w:val="bullet"/>
      <w:lvlText w:val="•"/>
      <w:lvlJc w:val="left"/>
      <w:pPr>
        <w:ind w:left="6053" w:hanging="530"/>
      </w:pPr>
      <w:rPr>
        <w:rFonts w:hint="default"/>
        <w:lang w:val="en-US" w:eastAsia="zh-CN" w:bidi="ar-SA"/>
      </w:rPr>
    </w:lvl>
  </w:abstractNum>
  <w:abstractNum w:abstractNumId="11">
    <w:nsid w:val="2470EC97"/>
    <w:multiLevelType w:val="multilevel"/>
    <w:tmpl w:val="2470EC97"/>
    <w:lvl w:ilvl="0" w:tentative="0">
      <w:start w:val="1"/>
      <w:numFmt w:val="decimal"/>
      <w:lvlText w:val="（%1）"/>
      <w:lvlJc w:val="left"/>
      <w:pPr>
        <w:ind w:left="341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088" w:hanging="530"/>
      </w:pPr>
      <w:rPr>
        <w:rFonts w:hint="default"/>
        <w:lang w:val="en-US" w:eastAsia="zh-CN" w:bidi="ar-SA"/>
      </w:rPr>
    </w:lvl>
    <w:lvl w:ilvl="2" w:tentative="0">
      <w:start w:val="0"/>
      <w:numFmt w:val="bullet"/>
      <w:lvlText w:val="•"/>
      <w:lvlJc w:val="left"/>
      <w:pPr>
        <w:ind w:left="4757" w:hanging="530"/>
      </w:pPr>
      <w:rPr>
        <w:rFonts w:hint="default"/>
        <w:lang w:val="en-US" w:eastAsia="zh-CN" w:bidi="ar-SA"/>
      </w:rPr>
    </w:lvl>
    <w:lvl w:ilvl="3" w:tentative="0">
      <w:start w:val="0"/>
      <w:numFmt w:val="bullet"/>
      <w:lvlText w:val="•"/>
      <w:lvlJc w:val="left"/>
      <w:pPr>
        <w:ind w:left="5425" w:hanging="530"/>
      </w:pPr>
      <w:rPr>
        <w:rFonts w:hint="default"/>
        <w:lang w:val="en-US" w:eastAsia="zh-CN" w:bidi="ar-SA"/>
      </w:rPr>
    </w:lvl>
    <w:lvl w:ilvl="4" w:tentative="0">
      <w:start w:val="0"/>
      <w:numFmt w:val="bullet"/>
      <w:lvlText w:val="•"/>
      <w:lvlJc w:val="left"/>
      <w:pPr>
        <w:ind w:left="6094" w:hanging="530"/>
      </w:pPr>
      <w:rPr>
        <w:rFonts w:hint="default"/>
        <w:lang w:val="en-US" w:eastAsia="zh-CN" w:bidi="ar-SA"/>
      </w:rPr>
    </w:lvl>
    <w:lvl w:ilvl="5" w:tentative="0">
      <w:start w:val="0"/>
      <w:numFmt w:val="bullet"/>
      <w:lvlText w:val="•"/>
      <w:lvlJc w:val="left"/>
      <w:pPr>
        <w:ind w:left="6763" w:hanging="530"/>
      </w:pPr>
      <w:rPr>
        <w:rFonts w:hint="default"/>
        <w:lang w:val="en-US" w:eastAsia="zh-CN" w:bidi="ar-SA"/>
      </w:rPr>
    </w:lvl>
    <w:lvl w:ilvl="6" w:tentative="0">
      <w:start w:val="0"/>
      <w:numFmt w:val="bullet"/>
      <w:lvlText w:val="•"/>
      <w:lvlJc w:val="left"/>
      <w:pPr>
        <w:ind w:left="7431" w:hanging="530"/>
      </w:pPr>
      <w:rPr>
        <w:rFonts w:hint="default"/>
        <w:lang w:val="en-US" w:eastAsia="zh-CN" w:bidi="ar-SA"/>
      </w:rPr>
    </w:lvl>
    <w:lvl w:ilvl="7" w:tentative="0">
      <w:start w:val="0"/>
      <w:numFmt w:val="bullet"/>
      <w:lvlText w:val="•"/>
      <w:lvlJc w:val="left"/>
      <w:pPr>
        <w:ind w:left="8100" w:hanging="530"/>
      </w:pPr>
      <w:rPr>
        <w:rFonts w:hint="default"/>
        <w:lang w:val="en-US" w:eastAsia="zh-CN" w:bidi="ar-SA"/>
      </w:rPr>
    </w:lvl>
    <w:lvl w:ilvl="8" w:tentative="0">
      <w:start w:val="0"/>
      <w:numFmt w:val="bullet"/>
      <w:lvlText w:val="•"/>
      <w:lvlJc w:val="left"/>
      <w:pPr>
        <w:ind w:left="8769" w:hanging="530"/>
      </w:pPr>
      <w:rPr>
        <w:rFonts w:hint="default"/>
        <w:lang w:val="en-US" w:eastAsia="zh-CN" w:bidi="ar-SA"/>
      </w:rPr>
    </w:lvl>
  </w:abstractNum>
  <w:abstractNum w:abstractNumId="12">
    <w:nsid w:val="25B654F3"/>
    <w:multiLevelType w:val="multilevel"/>
    <w:tmpl w:val="25B654F3"/>
    <w:lvl w:ilvl="0" w:tentative="0">
      <w:start w:val="1"/>
      <w:numFmt w:val="decimal"/>
      <w:lvlText w:val="（%1）"/>
      <w:lvlJc w:val="left"/>
      <w:pPr>
        <w:ind w:left="160" w:hanging="453"/>
        <w:jc w:val="left"/>
      </w:pPr>
      <w:rPr>
        <w:rFonts w:hint="default"/>
        <w:spacing w:val="-15"/>
        <w:w w:val="100"/>
        <w:lang w:val="en-US" w:eastAsia="zh-CN" w:bidi="ar-SA"/>
      </w:rPr>
    </w:lvl>
    <w:lvl w:ilvl="1" w:tentative="0">
      <w:start w:val="0"/>
      <w:numFmt w:val="bullet"/>
      <w:lvlText w:val="•"/>
      <w:lvlJc w:val="left"/>
      <w:pPr>
        <w:ind w:left="1154" w:hanging="453"/>
      </w:pPr>
      <w:rPr>
        <w:rFonts w:hint="default"/>
        <w:lang w:val="en-US" w:eastAsia="zh-CN" w:bidi="ar-SA"/>
      </w:rPr>
    </w:lvl>
    <w:lvl w:ilvl="2" w:tentative="0">
      <w:start w:val="0"/>
      <w:numFmt w:val="bullet"/>
      <w:lvlText w:val="•"/>
      <w:lvlJc w:val="left"/>
      <w:pPr>
        <w:ind w:left="2149" w:hanging="453"/>
      </w:pPr>
      <w:rPr>
        <w:rFonts w:hint="default"/>
        <w:lang w:val="en-US" w:eastAsia="zh-CN" w:bidi="ar-SA"/>
      </w:rPr>
    </w:lvl>
    <w:lvl w:ilvl="3" w:tentative="0">
      <w:start w:val="0"/>
      <w:numFmt w:val="bullet"/>
      <w:lvlText w:val="•"/>
      <w:lvlJc w:val="left"/>
      <w:pPr>
        <w:ind w:left="3143" w:hanging="453"/>
      </w:pPr>
      <w:rPr>
        <w:rFonts w:hint="default"/>
        <w:lang w:val="en-US" w:eastAsia="zh-CN" w:bidi="ar-SA"/>
      </w:rPr>
    </w:lvl>
    <w:lvl w:ilvl="4" w:tentative="0">
      <w:start w:val="0"/>
      <w:numFmt w:val="bullet"/>
      <w:lvlText w:val="•"/>
      <w:lvlJc w:val="left"/>
      <w:pPr>
        <w:ind w:left="4138" w:hanging="453"/>
      </w:pPr>
      <w:rPr>
        <w:rFonts w:hint="default"/>
        <w:lang w:val="en-US" w:eastAsia="zh-CN" w:bidi="ar-SA"/>
      </w:rPr>
    </w:lvl>
    <w:lvl w:ilvl="5" w:tentative="0">
      <w:start w:val="0"/>
      <w:numFmt w:val="bullet"/>
      <w:lvlText w:val="•"/>
      <w:lvlJc w:val="left"/>
      <w:pPr>
        <w:ind w:left="5133" w:hanging="453"/>
      </w:pPr>
      <w:rPr>
        <w:rFonts w:hint="default"/>
        <w:lang w:val="en-US" w:eastAsia="zh-CN" w:bidi="ar-SA"/>
      </w:rPr>
    </w:lvl>
    <w:lvl w:ilvl="6" w:tentative="0">
      <w:start w:val="0"/>
      <w:numFmt w:val="bullet"/>
      <w:lvlText w:val="•"/>
      <w:lvlJc w:val="left"/>
      <w:pPr>
        <w:ind w:left="6127" w:hanging="453"/>
      </w:pPr>
      <w:rPr>
        <w:rFonts w:hint="default"/>
        <w:lang w:val="en-US" w:eastAsia="zh-CN" w:bidi="ar-SA"/>
      </w:rPr>
    </w:lvl>
    <w:lvl w:ilvl="7" w:tentative="0">
      <w:start w:val="0"/>
      <w:numFmt w:val="bullet"/>
      <w:lvlText w:val="•"/>
      <w:lvlJc w:val="left"/>
      <w:pPr>
        <w:ind w:left="7122" w:hanging="453"/>
      </w:pPr>
      <w:rPr>
        <w:rFonts w:hint="default"/>
        <w:lang w:val="en-US" w:eastAsia="zh-CN" w:bidi="ar-SA"/>
      </w:rPr>
    </w:lvl>
    <w:lvl w:ilvl="8" w:tentative="0">
      <w:start w:val="0"/>
      <w:numFmt w:val="bullet"/>
      <w:lvlText w:val="•"/>
      <w:lvlJc w:val="left"/>
      <w:pPr>
        <w:ind w:left="8117" w:hanging="453"/>
      </w:pPr>
      <w:rPr>
        <w:rFonts w:hint="default"/>
        <w:lang w:val="en-US" w:eastAsia="zh-CN" w:bidi="ar-SA"/>
      </w:rPr>
    </w:lvl>
  </w:abstractNum>
  <w:abstractNum w:abstractNumId="13">
    <w:nsid w:val="2A8F537B"/>
    <w:multiLevelType w:val="multilevel"/>
    <w:tmpl w:val="2A8F537B"/>
    <w:lvl w:ilvl="0" w:tentative="0">
      <w:start w:val="13"/>
      <w:numFmt w:val="decimal"/>
      <w:lvlText w:val="（%1）"/>
      <w:lvlJc w:val="left"/>
      <w:pPr>
        <w:ind w:left="742" w:hanging="636"/>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8" w:hanging="636"/>
      </w:pPr>
      <w:rPr>
        <w:rFonts w:hint="default"/>
        <w:lang w:val="en-US" w:eastAsia="zh-CN" w:bidi="ar-SA"/>
      </w:rPr>
    </w:lvl>
    <w:lvl w:ilvl="2" w:tentative="0">
      <w:start w:val="0"/>
      <w:numFmt w:val="bullet"/>
      <w:lvlText w:val="•"/>
      <w:lvlJc w:val="left"/>
      <w:pPr>
        <w:ind w:left="2016" w:hanging="636"/>
      </w:pPr>
      <w:rPr>
        <w:rFonts w:hint="default"/>
        <w:lang w:val="en-US" w:eastAsia="zh-CN" w:bidi="ar-SA"/>
      </w:rPr>
    </w:lvl>
    <w:lvl w:ilvl="3" w:tentative="0">
      <w:start w:val="0"/>
      <w:numFmt w:val="bullet"/>
      <w:lvlText w:val="•"/>
      <w:lvlJc w:val="left"/>
      <w:pPr>
        <w:ind w:left="2654" w:hanging="636"/>
      </w:pPr>
      <w:rPr>
        <w:rFonts w:hint="default"/>
        <w:lang w:val="en-US" w:eastAsia="zh-CN" w:bidi="ar-SA"/>
      </w:rPr>
    </w:lvl>
    <w:lvl w:ilvl="4" w:tentative="0">
      <w:start w:val="0"/>
      <w:numFmt w:val="bullet"/>
      <w:lvlText w:val="•"/>
      <w:lvlJc w:val="left"/>
      <w:pPr>
        <w:ind w:left="3293" w:hanging="636"/>
      </w:pPr>
      <w:rPr>
        <w:rFonts w:hint="default"/>
        <w:lang w:val="en-US" w:eastAsia="zh-CN" w:bidi="ar-SA"/>
      </w:rPr>
    </w:lvl>
    <w:lvl w:ilvl="5" w:tentative="0">
      <w:start w:val="0"/>
      <w:numFmt w:val="bullet"/>
      <w:lvlText w:val="•"/>
      <w:lvlJc w:val="left"/>
      <w:pPr>
        <w:ind w:left="3931" w:hanging="636"/>
      </w:pPr>
      <w:rPr>
        <w:rFonts w:hint="default"/>
        <w:lang w:val="en-US" w:eastAsia="zh-CN" w:bidi="ar-SA"/>
      </w:rPr>
    </w:lvl>
    <w:lvl w:ilvl="6" w:tentative="0">
      <w:start w:val="0"/>
      <w:numFmt w:val="bullet"/>
      <w:lvlText w:val="•"/>
      <w:lvlJc w:val="left"/>
      <w:pPr>
        <w:ind w:left="4569" w:hanging="636"/>
      </w:pPr>
      <w:rPr>
        <w:rFonts w:hint="default"/>
        <w:lang w:val="en-US" w:eastAsia="zh-CN" w:bidi="ar-SA"/>
      </w:rPr>
    </w:lvl>
    <w:lvl w:ilvl="7" w:tentative="0">
      <w:start w:val="0"/>
      <w:numFmt w:val="bullet"/>
      <w:lvlText w:val="•"/>
      <w:lvlJc w:val="left"/>
      <w:pPr>
        <w:ind w:left="5208" w:hanging="636"/>
      </w:pPr>
      <w:rPr>
        <w:rFonts w:hint="default"/>
        <w:lang w:val="en-US" w:eastAsia="zh-CN" w:bidi="ar-SA"/>
      </w:rPr>
    </w:lvl>
    <w:lvl w:ilvl="8" w:tentative="0">
      <w:start w:val="0"/>
      <w:numFmt w:val="bullet"/>
      <w:lvlText w:val="•"/>
      <w:lvlJc w:val="left"/>
      <w:pPr>
        <w:ind w:left="5846" w:hanging="636"/>
      </w:pPr>
      <w:rPr>
        <w:rFonts w:hint="default"/>
        <w:lang w:val="en-US" w:eastAsia="zh-CN" w:bidi="ar-SA"/>
      </w:rPr>
    </w:lvl>
  </w:abstractNum>
  <w:abstractNum w:abstractNumId="14">
    <w:nsid w:val="4D4DC07F"/>
    <w:multiLevelType w:val="multilevel"/>
    <w:tmpl w:val="4D4DC07F"/>
    <w:lvl w:ilvl="0" w:tentative="0">
      <w:start w:val="1"/>
      <w:numFmt w:val="decimal"/>
      <w:lvlText w:val="（%1）"/>
      <w:lvlJc w:val="left"/>
      <w:pPr>
        <w:ind w:left="160" w:hanging="453"/>
        <w:jc w:val="left"/>
      </w:pPr>
      <w:rPr>
        <w:rFonts w:hint="default" w:ascii="宋体" w:hAnsi="宋体" w:eastAsia="宋体" w:cs="宋体"/>
        <w:b w:val="0"/>
        <w:bCs w:val="0"/>
        <w:i w:val="0"/>
        <w:iCs w:val="0"/>
        <w:spacing w:val="-1"/>
        <w:w w:val="100"/>
        <w:sz w:val="16"/>
        <w:szCs w:val="16"/>
        <w:lang w:val="en-US" w:eastAsia="zh-CN" w:bidi="ar-SA"/>
      </w:rPr>
    </w:lvl>
    <w:lvl w:ilvl="1" w:tentative="0">
      <w:start w:val="17"/>
      <w:numFmt w:val="decimal"/>
      <w:lvlText w:val="（%2）"/>
      <w:lvlJc w:val="left"/>
      <w:pPr>
        <w:ind w:left="3609" w:hanging="721"/>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4322" w:hanging="721"/>
      </w:pPr>
      <w:rPr>
        <w:rFonts w:hint="default"/>
        <w:lang w:val="en-US" w:eastAsia="zh-CN" w:bidi="ar-SA"/>
      </w:rPr>
    </w:lvl>
    <w:lvl w:ilvl="3" w:tentative="0">
      <w:start w:val="0"/>
      <w:numFmt w:val="bullet"/>
      <w:lvlText w:val="•"/>
      <w:lvlJc w:val="left"/>
      <w:pPr>
        <w:ind w:left="5045" w:hanging="721"/>
      </w:pPr>
      <w:rPr>
        <w:rFonts w:hint="default"/>
        <w:lang w:val="en-US" w:eastAsia="zh-CN" w:bidi="ar-SA"/>
      </w:rPr>
    </w:lvl>
    <w:lvl w:ilvl="4" w:tentative="0">
      <w:start w:val="0"/>
      <w:numFmt w:val="bullet"/>
      <w:lvlText w:val="•"/>
      <w:lvlJc w:val="left"/>
      <w:pPr>
        <w:ind w:left="5768" w:hanging="721"/>
      </w:pPr>
      <w:rPr>
        <w:rFonts w:hint="default"/>
        <w:lang w:val="en-US" w:eastAsia="zh-CN" w:bidi="ar-SA"/>
      </w:rPr>
    </w:lvl>
    <w:lvl w:ilvl="5" w:tentative="0">
      <w:start w:val="0"/>
      <w:numFmt w:val="bullet"/>
      <w:lvlText w:val="•"/>
      <w:lvlJc w:val="left"/>
      <w:pPr>
        <w:ind w:left="6491" w:hanging="721"/>
      </w:pPr>
      <w:rPr>
        <w:rFonts w:hint="default"/>
        <w:lang w:val="en-US" w:eastAsia="zh-CN" w:bidi="ar-SA"/>
      </w:rPr>
    </w:lvl>
    <w:lvl w:ilvl="6" w:tentative="0">
      <w:start w:val="0"/>
      <w:numFmt w:val="bullet"/>
      <w:lvlText w:val="•"/>
      <w:lvlJc w:val="left"/>
      <w:pPr>
        <w:ind w:left="7214" w:hanging="721"/>
      </w:pPr>
      <w:rPr>
        <w:rFonts w:hint="default"/>
        <w:lang w:val="en-US" w:eastAsia="zh-CN" w:bidi="ar-SA"/>
      </w:rPr>
    </w:lvl>
    <w:lvl w:ilvl="7" w:tentative="0">
      <w:start w:val="0"/>
      <w:numFmt w:val="bullet"/>
      <w:lvlText w:val="•"/>
      <w:lvlJc w:val="left"/>
      <w:pPr>
        <w:ind w:left="7937" w:hanging="721"/>
      </w:pPr>
      <w:rPr>
        <w:rFonts w:hint="default"/>
        <w:lang w:val="en-US" w:eastAsia="zh-CN" w:bidi="ar-SA"/>
      </w:rPr>
    </w:lvl>
    <w:lvl w:ilvl="8" w:tentative="0">
      <w:start w:val="0"/>
      <w:numFmt w:val="bullet"/>
      <w:lvlText w:val="•"/>
      <w:lvlJc w:val="left"/>
      <w:pPr>
        <w:ind w:left="8660" w:hanging="721"/>
      </w:pPr>
      <w:rPr>
        <w:rFonts w:hint="default"/>
        <w:lang w:val="en-US" w:eastAsia="zh-CN" w:bidi="ar-SA"/>
      </w:rPr>
    </w:lvl>
  </w:abstractNum>
  <w:abstractNum w:abstractNumId="15">
    <w:nsid w:val="59ADCABA"/>
    <w:multiLevelType w:val="multilevel"/>
    <w:tmpl w:val="59ADCABA"/>
    <w:lvl w:ilvl="0" w:tentative="0">
      <w:start w:val="6"/>
      <w:numFmt w:val="decimal"/>
      <w:lvlText w:val="%1"/>
      <w:lvlJc w:val="left"/>
      <w:pPr>
        <w:ind w:left="744" w:hanging="423"/>
        <w:jc w:val="left"/>
      </w:pPr>
      <w:rPr>
        <w:rFonts w:hint="default"/>
        <w:lang w:val="en-US" w:eastAsia="zh-CN" w:bidi="ar-SA"/>
      </w:rPr>
    </w:lvl>
    <w:lvl w:ilvl="1" w:tentative="0">
      <w:start w:val="1"/>
      <w:numFmt w:val="decimal"/>
      <w:lvlText w:val="%1.%2"/>
      <w:lvlJc w:val="left"/>
      <w:pPr>
        <w:ind w:left="74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44" w:hanging="423"/>
      </w:pPr>
      <w:rPr>
        <w:rFonts w:hint="default"/>
        <w:lang w:val="en-US" w:eastAsia="zh-CN" w:bidi="ar-SA"/>
      </w:rPr>
    </w:lvl>
    <w:lvl w:ilvl="3" w:tentative="0">
      <w:start w:val="0"/>
      <w:numFmt w:val="bullet"/>
      <w:lvlText w:val="•"/>
      <w:lvlJc w:val="left"/>
      <w:pPr>
        <w:ind w:left="1496" w:hanging="423"/>
      </w:pPr>
      <w:rPr>
        <w:rFonts w:hint="default"/>
        <w:lang w:val="en-US" w:eastAsia="zh-CN" w:bidi="ar-SA"/>
      </w:rPr>
    </w:lvl>
    <w:lvl w:ilvl="4" w:tentative="0">
      <w:start w:val="0"/>
      <w:numFmt w:val="bullet"/>
      <w:lvlText w:val="•"/>
      <w:lvlJc w:val="left"/>
      <w:pPr>
        <w:ind w:left="1749" w:hanging="423"/>
      </w:pPr>
      <w:rPr>
        <w:rFonts w:hint="default"/>
        <w:lang w:val="en-US" w:eastAsia="zh-CN" w:bidi="ar-SA"/>
      </w:rPr>
    </w:lvl>
    <w:lvl w:ilvl="5" w:tentative="0">
      <w:start w:val="0"/>
      <w:numFmt w:val="bullet"/>
      <w:lvlText w:val="•"/>
      <w:lvlJc w:val="left"/>
      <w:pPr>
        <w:ind w:left="2001" w:hanging="423"/>
      </w:pPr>
      <w:rPr>
        <w:rFonts w:hint="default"/>
        <w:lang w:val="en-US" w:eastAsia="zh-CN" w:bidi="ar-SA"/>
      </w:rPr>
    </w:lvl>
    <w:lvl w:ilvl="6" w:tentative="0">
      <w:start w:val="0"/>
      <w:numFmt w:val="bullet"/>
      <w:lvlText w:val="•"/>
      <w:lvlJc w:val="left"/>
      <w:pPr>
        <w:ind w:left="2253" w:hanging="423"/>
      </w:pPr>
      <w:rPr>
        <w:rFonts w:hint="default"/>
        <w:lang w:val="en-US" w:eastAsia="zh-CN" w:bidi="ar-SA"/>
      </w:rPr>
    </w:lvl>
    <w:lvl w:ilvl="7" w:tentative="0">
      <w:start w:val="0"/>
      <w:numFmt w:val="bullet"/>
      <w:lvlText w:val="•"/>
      <w:lvlJc w:val="left"/>
      <w:pPr>
        <w:ind w:left="2506" w:hanging="423"/>
      </w:pPr>
      <w:rPr>
        <w:rFonts w:hint="default"/>
        <w:lang w:val="en-US" w:eastAsia="zh-CN" w:bidi="ar-SA"/>
      </w:rPr>
    </w:lvl>
    <w:lvl w:ilvl="8" w:tentative="0">
      <w:start w:val="0"/>
      <w:numFmt w:val="bullet"/>
      <w:lvlText w:val="•"/>
      <w:lvlJc w:val="left"/>
      <w:pPr>
        <w:ind w:left="2758" w:hanging="423"/>
      </w:pPr>
      <w:rPr>
        <w:rFonts w:hint="default"/>
        <w:lang w:val="en-US" w:eastAsia="zh-CN" w:bidi="ar-SA"/>
      </w:rPr>
    </w:lvl>
  </w:abstractNum>
  <w:abstractNum w:abstractNumId="16">
    <w:nsid w:val="5A241D34"/>
    <w:multiLevelType w:val="multilevel"/>
    <w:tmpl w:val="5A241D34"/>
    <w:lvl w:ilvl="0" w:tentative="0">
      <w:start w:val="2"/>
      <w:numFmt w:val="decimal"/>
      <w:lvlText w:val="%1"/>
      <w:lvlJc w:val="left"/>
      <w:pPr>
        <w:ind w:left="1254" w:hanging="910"/>
        <w:jc w:val="left"/>
      </w:pPr>
      <w:rPr>
        <w:rFonts w:hint="default"/>
        <w:lang w:val="en-US" w:eastAsia="zh-CN" w:bidi="ar-SA"/>
      </w:rPr>
    </w:lvl>
    <w:lvl w:ilvl="1" w:tentative="0">
      <w:start w:val="3"/>
      <w:numFmt w:val="decimal"/>
      <w:lvlText w:val="%1.%2"/>
      <w:lvlJc w:val="left"/>
      <w:pPr>
        <w:ind w:left="1254" w:hanging="910"/>
        <w:jc w:val="left"/>
      </w:pPr>
      <w:rPr>
        <w:rFonts w:hint="default"/>
        <w:lang w:val="en-US" w:eastAsia="zh-CN" w:bidi="ar-SA"/>
      </w:rPr>
    </w:lvl>
    <w:lvl w:ilvl="2" w:tentative="0">
      <w:start w:val="5"/>
      <w:numFmt w:val="decimal"/>
      <w:lvlText w:val="%1.%2.%3"/>
      <w:lvlJc w:val="left"/>
      <w:pPr>
        <w:ind w:left="1254" w:hanging="910"/>
        <w:jc w:val="left"/>
      </w:pPr>
      <w:rPr>
        <w:rFonts w:hint="default" w:ascii="Microsoft JhengHei" w:hAnsi="Microsoft JhengHei" w:eastAsia="Microsoft JhengHei" w:cs="Microsoft JhengHei"/>
        <w:b/>
        <w:bCs/>
        <w:i w:val="0"/>
        <w:iCs w:val="0"/>
        <w:w w:val="84"/>
        <w:sz w:val="21"/>
        <w:szCs w:val="21"/>
        <w:lang w:val="en-US" w:eastAsia="zh-CN" w:bidi="ar-SA"/>
      </w:rPr>
    </w:lvl>
    <w:lvl w:ilvl="3" w:tentative="0">
      <w:start w:val="0"/>
      <w:numFmt w:val="bullet"/>
      <w:lvlText w:val="•"/>
      <w:lvlJc w:val="left"/>
      <w:pPr>
        <w:ind w:left="1638" w:hanging="910"/>
      </w:pPr>
      <w:rPr>
        <w:rFonts w:hint="default"/>
        <w:lang w:val="en-US" w:eastAsia="zh-CN" w:bidi="ar-SA"/>
      </w:rPr>
    </w:lvl>
    <w:lvl w:ilvl="4" w:tentative="0">
      <w:start w:val="0"/>
      <w:numFmt w:val="bullet"/>
      <w:lvlText w:val="•"/>
      <w:lvlJc w:val="left"/>
      <w:pPr>
        <w:ind w:left="1764" w:hanging="910"/>
      </w:pPr>
      <w:rPr>
        <w:rFonts w:hint="default"/>
        <w:lang w:val="en-US" w:eastAsia="zh-CN" w:bidi="ar-SA"/>
      </w:rPr>
    </w:lvl>
    <w:lvl w:ilvl="5" w:tentative="0">
      <w:start w:val="0"/>
      <w:numFmt w:val="bullet"/>
      <w:lvlText w:val="•"/>
      <w:lvlJc w:val="left"/>
      <w:pPr>
        <w:ind w:left="1891" w:hanging="910"/>
      </w:pPr>
      <w:rPr>
        <w:rFonts w:hint="default"/>
        <w:lang w:val="en-US" w:eastAsia="zh-CN" w:bidi="ar-SA"/>
      </w:rPr>
    </w:lvl>
    <w:lvl w:ilvl="6" w:tentative="0">
      <w:start w:val="0"/>
      <w:numFmt w:val="bullet"/>
      <w:lvlText w:val="•"/>
      <w:lvlJc w:val="left"/>
      <w:pPr>
        <w:ind w:left="2017" w:hanging="910"/>
      </w:pPr>
      <w:rPr>
        <w:rFonts w:hint="default"/>
        <w:lang w:val="en-US" w:eastAsia="zh-CN" w:bidi="ar-SA"/>
      </w:rPr>
    </w:lvl>
    <w:lvl w:ilvl="7" w:tentative="0">
      <w:start w:val="0"/>
      <w:numFmt w:val="bullet"/>
      <w:lvlText w:val="•"/>
      <w:lvlJc w:val="left"/>
      <w:pPr>
        <w:ind w:left="2143" w:hanging="910"/>
      </w:pPr>
      <w:rPr>
        <w:rFonts w:hint="default"/>
        <w:lang w:val="en-US" w:eastAsia="zh-CN" w:bidi="ar-SA"/>
      </w:rPr>
    </w:lvl>
    <w:lvl w:ilvl="8" w:tentative="0">
      <w:start w:val="0"/>
      <w:numFmt w:val="bullet"/>
      <w:lvlText w:val="•"/>
      <w:lvlJc w:val="left"/>
      <w:pPr>
        <w:ind w:left="2269" w:hanging="910"/>
      </w:pPr>
      <w:rPr>
        <w:rFonts w:hint="default"/>
        <w:lang w:val="en-US" w:eastAsia="zh-CN" w:bidi="ar-SA"/>
      </w:rPr>
    </w:lvl>
  </w:abstractNum>
  <w:abstractNum w:abstractNumId="17">
    <w:nsid w:val="72183CF9"/>
    <w:multiLevelType w:val="multilevel"/>
    <w:tmpl w:val="72183CF9"/>
    <w:lvl w:ilvl="0" w:tentative="0">
      <w:start w:val="1"/>
      <w:numFmt w:val="decimal"/>
      <w:lvlText w:val="（%1）"/>
      <w:lvlJc w:val="left"/>
      <w:pPr>
        <w:ind w:left="612" w:hanging="453"/>
        <w:jc w:val="left"/>
      </w:pPr>
      <w:rPr>
        <w:rFonts w:hint="default" w:ascii="宋体" w:hAnsi="宋体" w:eastAsia="宋体" w:cs="宋体"/>
        <w:b w:val="0"/>
        <w:bCs w:val="0"/>
        <w:i w:val="0"/>
        <w:iCs w:val="0"/>
        <w:spacing w:val="-1"/>
        <w:w w:val="100"/>
        <w:sz w:val="16"/>
        <w:szCs w:val="16"/>
        <w:lang w:val="en-US" w:eastAsia="zh-CN" w:bidi="ar-SA"/>
      </w:rPr>
    </w:lvl>
    <w:lvl w:ilvl="1" w:tentative="0">
      <w:start w:val="7"/>
      <w:numFmt w:val="decimal"/>
      <w:lvlText w:val="（%2）"/>
      <w:lvlJc w:val="left"/>
      <w:pPr>
        <w:ind w:left="3418"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162" w:hanging="530"/>
      </w:pPr>
      <w:rPr>
        <w:rFonts w:hint="default"/>
        <w:lang w:val="en-US" w:eastAsia="zh-CN" w:bidi="ar-SA"/>
      </w:rPr>
    </w:lvl>
    <w:lvl w:ilvl="3" w:tentative="0">
      <w:start w:val="0"/>
      <w:numFmt w:val="bullet"/>
      <w:lvlText w:val="•"/>
      <w:lvlJc w:val="left"/>
      <w:pPr>
        <w:ind w:left="4905" w:hanging="530"/>
      </w:pPr>
      <w:rPr>
        <w:rFonts w:hint="default"/>
        <w:lang w:val="en-US" w:eastAsia="zh-CN" w:bidi="ar-SA"/>
      </w:rPr>
    </w:lvl>
    <w:lvl w:ilvl="4" w:tentative="0">
      <w:start w:val="0"/>
      <w:numFmt w:val="bullet"/>
      <w:lvlText w:val="•"/>
      <w:lvlJc w:val="left"/>
      <w:pPr>
        <w:ind w:left="5648" w:hanging="530"/>
      </w:pPr>
      <w:rPr>
        <w:rFonts w:hint="default"/>
        <w:lang w:val="en-US" w:eastAsia="zh-CN" w:bidi="ar-SA"/>
      </w:rPr>
    </w:lvl>
    <w:lvl w:ilvl="5" w:tentative="0">
      <w:start w:val="0"/>
      <w:numFmt w:val="bullet"/>
      <w:lvlText w:val="•"/>
      <w:lvlJc w:val="left"/>
      <w:pPr>
        <w:ind w:left="6391" w:hanging="530"/>
      </w:pPr>
      <w:rPr>
        <w:rFonts w:hint="default"/>
        <w:lang w:val="en-US" w:eastAsia="zh-CN" w:bidi="ar-SA"/>
      </w:rPr>
    </w:lvl>
    <w:lvl w:ilvl="6" w:tentative="0">
      <w:start w:val="0"/>
      <w:numFmt w:val="bullet"/>
      <w:lvlText w:val="•"/>
      <w:lvlJc w:val="left"/>
      <w:pPr>
        <w:ind w:left="7134" w:hanging="530"/>
      </w:pPr>
      <w:rPr>
        <w:rFonts w:hint="default"/>
        <w:lang w:val="en-US" w:eastAsia="zh-CN" w:bidi="ar-SA"/>
      </w:rPr>
    </w:lvl>
    <w:lvl w:ilvl="7" w:tentative="0">
      <w:start w:val="0"/>
      <w:numFmt w:val="bullet"/>
      <w:lvlText w:val="•"/>
      <w:lvlJc w:val="left"/>
      <w:pPr>
        <w:ind w:left="7877" w:hanging="530"/>
      </w:pPr>
      <w:rPr>
        <w:rFonts w:hint="default"/>
        <w:lang w:val="en-US" w:eastAsia="zh-CN" w:bidi="ar-SA"/>
      </w:rPr>
    </w:lvl>
    <w:lvl w:ilvl="8" w:tentative="0">
      <w:start w:val="0"/>
      <w:numFmt w:val="bullet"/>
      <w:lvlText w:val="•"/>
      <w:lvlJc w:val="left"/>
      <w:pPr>
        <w:ind w:left="8620" w:hanging="530"/>
      </w:pPr>
      <w:rPr>
        <w:rFonts w:hint="default"/>
        <w:lang w:val="en-US" w:eastAsia="zh-CN" w:bidi="ar-SA"/>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08D35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254" w:hanging="2427"/>
      <w:outlineLvl w:val="1"/>
    </w:pPr>
    <w:rPr>
      <w:rFonts w:ascii="Microsoft JhengHei" w:hAnsi="Microsoft JhengHei" w:eastAsia="Microsoft JhengHei" w:cs="Microsoft JhengHei"/>
      <w:b/>
      <w:bCs/>
      <w:sz w:val="28"/>
      <w:szCs w:val="28"/>
      <w:lang w:val="en-US" w:eastAsia="zh-CN" w:bidi="ar-SA"/>
    </w:rPr>
  </w:style>
  <w:style w:type="paragraph" w:styleId="3">
    <w:name w:val="heading 2"/>
    <w:basedOn w:val="1"/>
    <w:next w:val="1"/>
    <w:qFormat/>
    <w:uiPriority w:val="1"/>
    <w:pPr>
      <w:ind w:left="1254" w:hanging="1016"/>
      <w:outlineLvl w:val="2"/>
    </w:pPr>
    <w:rPr>
      <w:rFonts w:ascii="Microsoft JhengHei" w:hAnsi="Microsoft JhengHei" w:eastAsia="Microsoft JhengHei" w:cs="Microsoft JhengHei"/>
      <w:b/>
      <w:bCs/>
      <w:sz w:val="24"/>
      <w:szCs w:val="24"/>
      <w:lang w:val="en-US" w:eastAsia="zh-CN" w:bidi="ar-SA"/>
    </w:rPr>
  </w:style>
  <w:style w:type="paragraph" w:styleId="4">
    <w:name w:val="heading 3"/>
    <w:basedOn w:val="1"/>
    <w:next w:val="1"/>
    <w:qFormat/>
    <w:uiPriority w:val="1"/>
    <w:pPr>
      <w:ind w:left="1254" w:hanging="1016"/>
      <w:outlineLvl w:val="3"/>
    </w:pPr>
    <w:rPr>
      <w:rFonts w:ascii="Microsoft JhengHei" w:hAnsi="Microsoft JhengHei" w:eastAsia="Microsoft JhengHei" w:cs="Microsoft JhengHei"/>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889" w:hanging="1016"/>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15650</Words>
  <Characters>15911</Characters>
  <TotalTime>0</TotalTime>
  <ScaleCrop>false</ScaleCrop>
  <LinksUpToDate>false</LinksUpToDate>
  <CharactersWithSpaces>16644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2023-06-02T06:33:00Z</dcterms:created>
  <dc:creator>木木</dc:creator>
  <cp:lastModifiedBy>木木</cp:lastModifiedBy>
  <dcterms:modified xsi:type="dcterms:W3CDTF">2023-06-02T06:57:54Z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07C04C6557A146218038F09E728A874E_12</vt:lpwstr>
  </property>
</Properties>
</file>