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2"/>
        <w:ind w:left="6546" w:right="0" w:firstLine="0"/>
        <w:jc w:val="left"/>
        <w:rPr>
          <w:sz w:val="18"/>
        </w:rPr>
      </w:pPr>
      <w:r>
        <w:rPr>
          <w:sz w:val="18"/>
        </w:rPr>
        <w:t>复星联合健康保险〔</w:t>
      </w:r>
      <w:r>
        <w:rPr>
          <w:rFonts w:ascii="Times New Roman" w:eastAsia="Times New Roman"/>
          <w:sz w:val="18"/>
        </w:rPr>
        <w:t>2020</w:t>
      </w:r>
      <w:r>
        <w:rPr>
          <w:spacing w:val="-8"/>
          <w:sz w:val="18"/>
        </w:rPr>
        <w:t xml:space="preserve">〕医疗保险 </w:t>
      </w:r>
      <w:r>
        <w:rPr>
          <w:rFonts w:ascii="Times New Roman" w:eastAsia="Times New Roman"/>
          <w:sz w:val="18"/>
        </w:rPr>
        <w:t>017</w:t>
      </w:r>
      <w:r>
        <w:rPr>
          <w:rFonts w:ascii="Times New Roman" w:eastAsia="Times New Roman"/>
          <w:spacing w:val="-4"/>
          <w:sz w:val="18"/>
        </w:rPr>
        <w:t xml:space="preserve"> </w:t>
      </w:r>
      <w:r>
        <w:rPr>
          <w:spacing w:val="-10"/>
          <w:sz w:val="18"/>
        </w:rPr>
        <w:t>号</w:t>
      </w:r>
    </w:p>
    <w:p>
      <w:pPr>
        <w:pStyle w:val="5"/>
        <w:spacing w:before="0"/>
        <w:ind w:left="8826"/>
        <w:rPr>
          <w:sz w:val="20"/>
        </w:rPr>
      </w:pPr>
      <w:r>
        <w:rPr>
          <w:sz w:val="20"/>
        </w:rPr>
        <w:drawing>
          <wp:inline distT="0" distB="0" distL="0" distR="0">
            <wp:extent cx="72453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4806" cy="723900"/>
                    </a:xfrm>
                    <a:prstGeom prst="rect">
                      <a:avLst/>
                    </a:prstGeom>
                  </pic:spPr>
                </pic:pic>
              </a:graphicData>
            </a:graphic>
          </wp:inline>
        </w:drawing>
      </w:r>
    </w:p>
    <w:p>
      <w:pPr>
        <w:spacing w:before="2"/>
        <w:ind w:left="0" w:right="317" w:firstLine="0"/>
        <w:jc w:val="right"/>
        <w:rPr>
          <w:sz w:val="18"/>
        </w:rPr>
      </w:pPr>
      <w:r>
        <w:rPr>
          <w:spacing w:val="-1"/>
          <w:sz w:val="18"/>
        </w:rPr>
        <w:t>请扫描以查询验证条款</w:t>
      </w:r>
    </w:p>
    <w:p>
      <w:pPr>
        <w:pStyle w:val="2"/>
        <w:spacing w:before="132"/>
        <w:ind w:left="2930" w:right="2888"/>
      </w:pPr>
      <w:r>
        <w:rPr>
          <w:w w:val="95"/>
        </w:rPr>
        <w:t>复星联合超越保2020医疗保险</w:t>
      </w:r>
      <w:r>
        <w:rPr>
          <w:spacing w:val="-5"/>
          <w:w w:val="95"/>
        </w:rPr>
        <w:t>条款</w:t>
      </w:r>
    </w:p>
    <w:p>
      <w:pPr>
        <w:pStyle w:val="5"/>
        <w:spacing w:before="9"/>
        <w:ind w:left="0"/>
        <w:rPr>
          <w:b/>
          <w:sz w:val="20"/>
        </w:rPr>
      </w:pPr>
    </w:p>
    <w:p>
      <w:pPr>
        <w:spacing w:before="0"/>
        <w:ind w:left="2860" w:right="2959" w:firstLine="0"/>
        <w:jc w:val="center"/>
        <w:rPr>
          <w:b/>
          <w:sz w:val="28"/>
        </w:rPr>
      </w:pPr>
      <w:r>
        <w:rPr>
          <w:b/>
          <w:w w:val="95"/>
          <w:sz w:val="28"/>
        </w:rPr>
        <w:t>阅读指</w:t>
      </w:r>
      <w:r>
        <w:rPr>
          <w:b/>
          <w:spacing w:val="-10"/>
          <w:w w:val="95"/>
          <w:sz w:val="28"/>
        </w:rPr>
        <w:t>引</w:t>
      </w:r>
    </w:p>
    <w:p>
      <w:pPr>
        <w:pStyle w:val="5"/>
        <w:spacing w:before="155" w:line="278" w:lineRule="auto"/>
        <w:ind w:right="402" w:firstLine="420"/>
      </w:pPr>
      <w:r>
        <w:rPr>
          <w:spacing w:val="-1"/>
          <w:w w:val="99"/>
        </w:rPr>
        <w:t>本阅读指引助您理解复星联合健康保险股份有限公司（以下简称“本公司”）《复星联合超越保</w:t>
      </w:r>
      <w:r>
        <w:rPr>
          <w:spacing w:val="1"/>
          <w:w w:val="99"/>
        </w:rPr>
        <w:t>202</w:t>
      </w:r>
      <w:r>
        <w:rPr>
          <w:w w:val="99"/>
        </w:rPr>
        <w:t>0</w:t>
      </w:r>
      <w:r>
        <w:rPr>
          <w:spacing w:val="-1"/>
          <w:w w:val="99"/>
        </w:rPr>
        <w:t>医疗保险条款》</w:t>
      </w:r>
      <w:r>
        <w:rPr>
          <w:spacing w:val="2"/>
          <w:w w:val="99"/>
        </w:rPr>
        <w:t>（</w:t>
      </w:r>
      <w:r>
        <w:rPr>
          <w:spacing w:val="-1"/>
          <w:w w:val="99"/>
        </w:rPr>
        <w:t>以下简称“本保险条款”</w:t>
      </w:r>
      <w:r>
        <w:rPr>
          <w:w w:val="99"/>
        </w:rPr>
        <w:t>）</w:t>
      </w:r>
    </w:p>
    <w:p>
      <w:pPr>
        <w:pStyle w:val="4"/>
        <w:spacing w:before="2"/>
      </w:pPr>
      <w:r>
        <w:rPr>
          <w:rFonts w:ascii="Wingdings" w:hAnsi="Wingdings" w:eastAsia="Wingdings"/>
          <w:b w:val="0"/>
          <w:w w:val="95"/>
          <w:position w:val="-11"/>
          <w:sz w:val="52"/>
        </w:rPr>
        <w:t></w:t>
      </w:r>
      <w:r>
        <w:rPr>
          <w:w w:val="95"/>
        </w:rPr>
        <w:t>拥有的重要权</w:t>
      </w:r>
      <w:r>
        <w:rPr>
          <w:spacing w:val="-10"/>
          <w:w w:val="95"/>
        </w:rPr>
        <w:t>益</w:t>
      </w:r>
    </w:p>
    <w:p>
      <w:pPr>
        <w:pStyle w:val="9"/>
        <w:numPr>
          <w:ilvl w:val="0"/>
          <w:numId w:val="1"/>
        </w:numPr>
        <w:tabs>
          <w:tab w:val="left" w:pos="1165"/>
          <w:tab w:val="left" w:pos="1166"/>
          <w:tab w:val="right" w:leader="dot" w:pos="9670"/>
        </w:tabs>
        <w:spacing w:before="45" w:after="0" w:line="240" w:lineRule="auto"/>
        <w:ind w:left="1165" w:right="0" w:hanging="421"/>
        <w:jc w:val="left"/>
        <w:rPr>
          <w:sz w:val="21"/>
        </w:rPr>
      </w:pPr>
      <w:r>
        <w:rPr>
          <w:w w:val="95"/>
          <w:sz w:val="21"/>
        </w:rPr>
        <w:t>被保险人享有的保险保</w:t>
      </w:r>
      <w:r>
        <w:rPr>
          <w:spacing w:val="-10"/>
          <w:w w:val="95"/>
          <w:sz w:val="21"/>
        </w:rPr>
        <w:t>障</w:t>
      </w:r>
      <w:r>
        <w:rPr>
          <w:rFonts w:ascii="Times New Roman" w:hAnsi="Times New Roman" w:eastAsia="Times New Roman"/>
          <w:sz w:val="21"/>
        </w:rPr>
        <w:tab/>
      </w:r>
      <w:r>
        <w:rPr>
          <w:spacing w:val="-5"/>
          <w:sz w:val="21"/>
        </w:rPr>
        <w:t>2.4</w:t>
      </w:r>
    </w:p>
    <w:p>
      <w:pPr>
        <w:pStyle w:val="9"/>
        <w:numPr>
          <w:ilvl w:val="0"/>
          <w:numId w:val="1"/>
        </w:numPr>
        <w:tabs>
          <w:tab w:val="left" w:pos="1165"/>
          <w:tab w:val="left" w:pos="1166"/>
          <w:tab w:val="right" w:leader="dot" w:pos="9670"/>
        </w:tabs>
        <w:spacing w:before="43" w:after="0" w:line="240" w:lineRule="auto"/>
        <w:ind w:left="1165" w:right="0" w:hanging="421"/>
        <w:jc w:val="left"/>
        <w:rPr>
          <w:sz w:val="21"/>
        </w:rPr>
      </w:pPr>
      <w:r>
        <w:rPr>
          <w:w w:val="95"/>
          <w:sz w:val="21"/>
        </w:rPr>
        <w:t>投保人有解除合同的权</w:t>
      </w:r>
      <w:r>
        <w:rPr>
          <w:spacing w:val="-10"/>
          <w:w w:val="95"/>
          <w:sz w:val="21"/>
        </w:rPr>
        <w:t>利</w:t>
      </w:r>
      <w:r>
        <w:rPr>
          <w:rFonts w:ascii="Times New Roman" w:hAnsi="Times New Roman" w:eastAsia="Times New Roman"/>
          <w:sz w:val="21"/>
        </w:rPr>
        <w:tab/>
      </w:r>
      <w:r>
        <w:rPr>
          <w:spacing w:val="-5"/>
          <w:sz w:val="21"/>
        </w:rPr>
        <w:t>5.1</w:t>
      </w:r>
    </w:p>
    <w:p>
      <w:pPr>
        <w:pStyle w:val="4"/>
        <w:spacing w:before="45"/>
      </w:pPr>
      <w:r>
        <w:rPr>
          <w:rFonts w:ascii="Wingdings" w:hAnsi="Wingdings" w:eastAsia="Wingdings"/>
          <w:b w:val="0"/>
          <w:w w:val="95"/>
          <w:position w:val="-11"/>
          <w:sz w:val="52"/>
        </w:rPr>
        <w:t></w:t>
      </w:r>
      <w:r>
        <w:rPr>
          <w:w w:val="95"/>
        </w:rPr>
        <w:t>应当特别注意的事</w:t>
      </w:r>
      <w:r>
        <w:rPr>
          <w:spacing w:val="-10"/>
          <w:w w:val="95"/>
        </w:rPr>
        <w:t>项</w:t>
      </w:r>
    </w:p>
    <w:p>
      <w:pPr>
        <w:pStyle w:val="9"/>
        <w:numPr>
          <w:ilvl w:val="0"/>
          <w:numId w:val="1"/>
        </w:numPr>
        <w:tabs>
          <w:tab w:val="left" w:pos="1165"/>
          <w:tab w:val="left" w:pos="1166"/>
          <w:tab w:val="right" w:leader="dot" w:pos="9670"/>
        </w:tabs>
        <w:spacing w:before="45" w:after="0" w:line="240" w:lineRule="auto"/>
        <w:ind w:left="1165" w:right="0" w:hanging="421"/>
        <w:jc w:val="left"/>
        <w:rPr>
          <w:sz w:val="21"/>
        </w:rPr>
      </w:pPr>
      <w:r>
        <w:rPr>
          <w:w w:val="95"/>
          <w:sz w:val="21"/>
        </w:rPr>
        <w:t>在某些情况下，本公司不承担保险责</w:t>
      </w:r>
      <w:r>
        <w:rPr>
          <w:spacing w:val="-10"/>
          <w:w w:val="95"/>
          <w:sz w:val="21"/>
        </w:rPr>
        <w:t>任</w:t>
      </w:r>
      <w:r>
        <w:rPr>
          <w:rFonts w:ascii="Times New Roman" w:hAnsi="Times New Roman" w:eastAsia="Times New Roman"/>
          <w:sz w:val="21"/>
        </w:rPr>
        <w:tab/>
      </w:r>
      <w:r>
        <w:rPr>
          <w:spacing w:val="-5"/>
          <w:sz w:val="21"/>
        </w:rPr>
        <w:t>2.8</w:t>
      </w:r>
    </w:p>
    <w:p>
      <w:pPr>
        <w:pStyle w:val="9"/>
        <w:numPr>
          <w:ilvl w:val="0"/>
          <w:numId w:val="1"/>
        </w:numPr>
        <w:tabs>
          <w:tab w:val="left" w:pos="1165"/>
          <w:tab w:val="left" w:pos="1166"/>
          <w:tab w:val="right" w:leader="dot" w:pos="9669"/>
        </w:tabs>
        <w:spacing w:before="43" w:after="0" w:line="240" w:lineRule="auto"/>
        <w:ind w:left="1165" w:right="0" w:hanging="421"/>
        <w:jc w:val="left"/>
        <w:rPr>
          <w:sz w:val="21"/>
        </w:rPr>
      </w:pPr>
      <w:r>
        <w:rPr>
          <w:w w:val="95"/>
          <w:sz w:val="21"/>
        </w:rPr>
        <w:t>及时向本公司通知保险事故的责</w:t>
      </w:r>
      <w:r>
        <w:rPr>
          <w:spacing w:val="-10"/>
          <w:w w:val="95"/>
          <w:sz w:val="21"/>
        </w:rPr>
        <w:t>任</w:t>
      </w:r>
      <w:r>
        <w:rPr>
          <w:rFonts w:ascii="Times New Roman" w:hAnsi="Times New Roman" w:eastAsia="Times New Roman"/>
          <w:sz w:val="21"/>
        </w:rPr>
        <w:tab/>
      </w:r>
      <w:r>
        <w:rPr>
          <w:spacing w:val="-5"/>
          <w:sz w:val="21"/>
        </w:rPr>
        <w:t>3.2</w:t>
      </w:r>
    </w:p>
    <w:p>
      <w:pPr>
        <w:pStyle w:val="9"/>
        <w:numPr>
          <w:ilvl w:val="0"/>
          <w:numId w:val="1"/>
        </w:numPr>
        <w:tabs>
          <w:tab w:val="left" w:pos="1165"/>
          <w:tab w:val="left" w:pos="1166"/>
          <w:tab w:val="right" w:leader="dot" w:pos="9669"/>
        </w:tabs>
        <w:spacing w:before="43" w:after="0" w:line="240" w:lineRule="auto"/>
        <w:ind w:left="1165" w:right="0" w:hanging="421"/>
        <w:jc w:val="left"/>
        <w:rPr>
          <w:sz w:val="21"/>
        </w:rPr>
      </w:pPr>
      <w:r>
        <w:rPr>
          <w:w w:val="95"/>
          <w:sz w:val="21"/>
        </w:rPr>
        <w:t>应当按时交纳保险</w:t>
      </w:r>
      <w:r>
        <w:rPr>
          <w:spacing w:val="-10"/>
          <w:w w:val="95"/>
          <w:sz w:val="21"/>
        </w:rPr>
        <w:t>费</w:t>
      </w:r>
      <w:r>
        <w:rPr>
          <w:rFonts w:ascii="Times New Roman" w:hAnsi="Times New Roman" w:eastAsia="Times New Roman"/>
          <w:sz w:val="21"/>
        </w:rPr>
        <w:tab/>
      </w:r>
      <w:r>
        <w:rPr>
          <w:spacing w:val="-5"/>
          <w:w w:val="95"/>
          <w:sz w:val="21"/>
        </w:rPr>
        <w:t>4.1</w:t>
      </w:r>
    </w:p>
    <w:p>
      <w:pPr>
        <w:pStyle w:val="9"/>
        <w:numPr>
          <w:ilvl w:val="0"/>
          <w:numId w:val="1"/>
        </w:numPr>
        <w:tabs>
          <w:tab w:val="left" w:pos="1165"/>
          <w:tab w:val="left" w:pos="1166"/>
          <w:tab w:val="right" w:leader="dot" w:pos="9670"/>
        </w:tabs>
        <w:spacing w:before="43" w:after="0" w:line="240" w:lineRule="auto"/>
        <w:ind w:left="1165" w:right="0" w:hanging="421"/>
        <w:jc w:val="left"/>
        <w:rPr>
          <w:sz w:val="21"/>
        </w:rPr>
      </w:pPr>
      <w:r>
        <w:rPr>
          <w:w w:val="95"/>
          <w:sz w:val="21"/>
        </w:rPr>
        <w:t>退保会给投保人造成一定的损失，请慎重决</w:t>
      </w:r>
      <w:r>
        <w:rPr>
          <w:spacing w:val="-10"/>
          <w:w w:val="95"/>
          <w:sz w:val="21"/>
        </w:rPr>
        <w:t>策</w:t>
      </w:r>
      <w:r>
        <w:rPr>
          <w:rFonts w:ascii="Times New Roman" w:hAnsi="Times New Roman" w:eastAsia="Times New Roman"/>
          <w:sz w:val="21"/>
        </w:rPr>
        <w:tab/>
      </w:r>
      <w:r>
        <w:rPr>
          <w:spacing w:val="-5"/>
          <w:sz w:val="21"/>
        </w:rPr>
        <w:t>5.1</w:t>
      </w:r>
    </w:p>
    <w:p>
      <w:pPr>
        <w:pStyle w:val="9"/>
        <w:numPr>
          <w:ilvl w:val="0"/>
          <w:numId w:val="1"/>
        </w:numPr>
        <w:tabs>
          <w:tab w:val="left" w:pos="1165"/>
          <w:tab w:val="left" w:pos="1166"/>
          <w:tab w:val="right" w:leader="dot" w:pos="9670"/>
        </w:tabs>
        <w:spacing w:before="43" w:after="0" w:line="240" w:lineRule="auto"/>
        <w:ind w:left="1165" w:right="0" w:hanging="421"/>
        <w:jc w:val="left"/>
        <w:rPr>
          <w:sz w:val="21"/>
        </w:rPr>
      </w:pPr>
      <w:r>
        <w:rPr>
          <w:w w:val="95"/>
          <w:sz w:val="21"/>
        </w:rPr>
        <w:t>投保人有如实告知的义</w:t>
      </w:r>
      <w:r>
        <w:rPr>
          <w:spacing w:val="-10"/>
          <w:w w:val="95"/>
          <w:sz w:val="21"/>
        </w:rPr>
        <w:t>务</w:t>
      </w:r>
      <w:r>
        <w:rPr>
          <w:rFonts w:ascii="Times New Roman" w:hAnsi="Times New Roman" w:eastAsia="Times New Roman"/>
          <w:sz w:val="21"/>
        </w:rPr>
        <w:tab/>
      </w:r>
      <w:r>
        <w:rPr>
          <w:spacing w:val="-5"/>
          <w:sz w:val="21"/>
        </w:rPr>
        <w:t>6.1</w:t>
      </w:r>
    </w:p>
    <w:p>
      <w:pPr>
        <w:pStyle w:val="9"/>
        <w:numPr>
          <w:ilvl w:val="0"/>
          <w:numId w:val="1"/>
        </w:numPr>
        <w:tabs>
          <w:tab w:val="left" w:pos="1165"/>
          <w:tab w:val="left" w:pos="1166"/>
        </w:tabs>
        <w:spacing w:before="43" w:after="0" w:line="266" w:lineRule="exact"/>
        <w:ind w:left="1165" w:right="0" w:hanging="421"/>
        <w:jc w:val="left"/>
        <w:rPr>
          <w:sz w:val="21"/>
        </w:rPr>
      </w:pPr>
      <w:r>
        <w:rPr>
          <w:spacing w:val="-1"/>
          <w:w w:val="95"/>
          <w:sz w:val="21"/>
        </w:rPr>
        <w:t>本公司对可能影响本合同保障的重要内容进行显著标识，请仔细阅读背景突出显示的内容</w:t>
      </w:r>
    </w:p>
    <w:p>
      <w:pPr>
        <w:spacing w:before="0" w:line="485" w:lineRule="exact"/>
        <w:ind w:left="220" w:right="0" w:firstLine="0"/>
        <w:jc w:val="left"/>
        <w:rPr>
          <w:b/>
          <w:sz w:val="21"/>
        </w:rPr>
      </w:pPr>
      <w:r>
        <w:rPr>
          <w:rFonts w:ascii="Wingdings" w:hAnsi="Wingdings" w:eastAsia="Wingdings"/>
          <w:w w:val="95"/>
          <w:position w:val="-11"/>
          <w:sz w:val="52"/>
        </w:rPr>
        <w:t></w:t>
      </w:r>
      <w:r>
        <w:rPr>
          <w:b/>
          <w:w w:val="95"/>
          <w:sz w:val="21"/>
        </w:rPr>
        <w:t>条款是保险合同的重要内容，为充分保障您的权益，请仔细阅读本条款</w:t>
      </w:r>
      <w:r>
        <w:rPr>
          <w:b/>
          <w:spacing w:val="-10"/>
          <w:w w:val="95"/>
          <w:sz w:val="21"/>
        </w:rPr>
        <w:t>。</w:t>
      </w:r>
    </w:p>
    <w:p>
      <w:pPr>
        <w:spacing w:before="0" w:line="378" w:lineRule="exact"/>
        <w:ind w:left="220" w:right="0" w:firstLine="0"/>
        <w:jc w:val="left"/>
        <w:rPr>
          <w:b/>
          <w:sz w:val="21"/>
        </w:rPr>
      </w:pPr>
      <w:r>
        <w:drawing>
          <wp:anchor distT="0" distB="0" distL="0" distR="0" simplePos="0" relativeHeight="251660288" behindDoc="0" locked="0" layoutInCell="1" allowOverlap="1">
            <wp:simplePos x="0" y="0"/>
            <wp:positionH relativeFrom="page">
              <wp:posOffset>1871345</wp:posOffset>
            </wp:positionH>
            <wp:positionV relativeFrom="paragraph">
              <wp:posOffset>215265</wp:posOffset>
            </wp:positionV>
            <wp:extent cx="4177665" cy="635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4177665" cy="6096"/>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3975735</wp:posOffset>
            </wp:positionH>
            <wp:positionV relativeFrom="paragraph">
              <wp:posOffset>215265</wp:posOffset>
            </wp:positionV>
            <wp:extent cx="6350" cy="396875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096" cy="3968750"/>
                    </a:xfrm>
                    <a:prstGeom prst="rect">
                      <a:avLst/>
                    </a:prstGeom>
                  </pic:spPr>
                </pic:pic>
              </a:graphicData>
            </a:graphic>
          </wp:anchor>
        </w:drawing>
      </w:r>
      <w:r>
        <w:rPr>
          <w:rFonts w:ascii="Wingdings" w:hAnsi="Wingdings" w:eastAsia="Wingdings"/>
          <w:w w:val="95"/>
          <w:position w:val="-11"/>
          <w:sz w:val="52"/>
        </w:rPr>
        <w:t></w:t>
      </w:r>
      <w:r>
        <w:rPr>
          <w:b/>
          <w:w w:val="95"/>
          <w:sz w:val="21"/>
        </w:rPr>
        <w:t>条款目</w:t>
      </w:r>
      <w:r>
        <w:rPr>
          <w:b/>
          <w:spacing w:val="-10"/>
          <w:w w:val="95"/>
          <w:sz w:val="21"/>
        </w:rPr>
        <w:t>录</w:t>
      </w:r>
    </w:p>
    <w:p>
      <w:pPr>
        <w:spacing w:after="0" w:line="378" w:lineRule="exact"/>
        <w:jc w:val="left"/>
        <w:rPr>
          <w:sz w:val="21"/>
        </w:rPr>
        <w:sectPr>
          <w:footerReference r:id="rId5" w:type="default"/>
          <w:type w:val="continuous"/>
          <w:pgSz w:w="11910" w:h="16840"/>
          <w:pgMar w:top="480" w:right="760" w:bottom="860" w:left="860" w:header="0" w:footer="662" w:gutter="0"/>
          <w:pgNumType w:start="1"/>
          <w:cols w:space="720" w:num="1"/>
        </w:sectPr>
      </w:pPr>
    </w:p>
    <w:p>
      <w:pPr>
        <w:pStyle w:val="9"/>
        <w:numPr>
          <w:ilvl w:val="1"/>
          <w:numId w:val="1"/>
        </w:numPr>
        <w:tabs>
          <w:tab w:val="left" w:pos="2407"/>
        </w:tabs>
        <w:spacing w:before="0" w:after="0" w:line="234" w:lineRule="exact"/>
        <w:ind w:left="2406" w:right="0" w:hanging="212"/>
        <w:jc w:val="left"/>
        <w:rPr>
          <w:b/>
          <w:sz w:val="21"/>
        </w:rPr>
      </w:pPr>
      <w:r>
        <w:rPr>
          <w:b/>
          <w:spacing w:val="-3"/>
          <w:w w:val="95"/>
          <w:sz w:val="21"/>
        </w:rPr>
        <w:t>合同订立</w:t>
      </w:r>
    </w:p>
    <w:p>
      <w:pPr>
        <w:pStyle w:val="9"/>
        <w:numPr>
          <w:ilvl w:val="2"/>
          <w:numId w:val="1"/>
        </w:numPr>
        <w:tabs>
          <w:tab w:val="left" w:pos="2824"/>
        </w:tabs>
        <w:spacing w:before="0" w:after="0" w:line="259" w:lineRule="exact"/>
        <w:ind w:left="2824" w:right="0" w:hanging="421"/>
        <w:jc w:val="left"/>
        <w:rPr>
          <w:sz w:val="21"/>
        </w:rPr>
      </w:pPr>
      <w:r>
        <w:rPr>
          <w:spacing w:val="-3"/>
          <w:w w:val="95"/>
          <w:sz w:val="21"/>
        </w:rPr>
        <w:t>合同构成</w:t>
      </w:r>
    </w:p>
    <w:p>
      <w:pPr>
        <w:pStyle w:val="9"/>
        <w:numPr>
          <w:ilvl w:val="2"/>
          <w:numId w:val="1"/>
        </w:numPr>
        <w:tabs>
          <w:tab w:val="left" w:pos="2824"/>
        </w:tabs>
        <w:spacing w:before="0" w:after="0" w:line="260" w:lineRule="exact"/>
        <w:ind w:left="2824" w:right="0" w:hanging="421"/>
        <w:jc w:val="left"/>
        <w:rPr>
          <w:sz w:val="21"/>
        </w:rPr>
      </w:pPr>
      <w:r>
        <w:rPr>
          <w:w w:val="95"/>
          <w:sz w:val="21"/>
        </w:rPr>
        <w:t>合同成立与生</w:t>
      </w:r>
      <w:r>
        <w:rPr>
          <w:spacing w:val="-10"/>
          <w:w w:val="95"/>
          <w:sz w:val="21"/>
        </w:rPr>
        <w:t>效</w:t>
      </w:r>
    </w:p>
    <w:p>
      <w:pPr>
        <w:pStyle w:val="9"/>
        <w:numPr>
          <w:ilvl w:val="2"/>
          <w:numId w:val="1"/>
        </w:numPr>
        <w:tabs>
          <w:tab w:val="left" w:pos="2824"/>
        </w:tabs>
        <w:spacing w:before="0" w:after="0" w:line="260" w:lineRule="exact"/>
        <w:ind w:left="2824" w:right="0" w:hanging="421"/>
        <w:jc w:val="left"/>
        <w:rPr>
          <w:sz w:val="21"/>
        </w:rPr>
      </w:pPr>
      <w:r>
        <w:rPr>
          <w:spacing w:val="-3"/>
          <w:w w:val="95"/>
          <w:sz w:val="21"/>
        </w:rPr>
        <w:t>投保范围</w:t>
      </w:r>
    </w:p>
    <w:p>
      <w:pPr>
        <w:pStyle w:val="9"/>
        <w:numPr>
          <w:ilvl w:val="2"/>
          <w:numId w:val="1"/>
        </w:numPr>
        <w:tabs>
          <w:tab w:val="left" w:pos="2824"/>
        </w:tabs>
        <w:spacing w:before="0" w:after="0" w:line="264" w:lineRule="exact"/>
        <w:ind w:left="2824" w:right="0" w:hanging="421"/>
        <w:jc w:val="left"/>
        <w:rPr>
          <w:sz w:val="21"/>
        </w:rPr>
      </w:pPr>
      <w:r>
        <w:rPr>
          <w:spacing w:val="-4"/>
          <w:w w:val="95"/>
          <w:sz w:val="21"/>
        </w:rPr>
        <w:t>犹豫期</w:t>
      </w:r>
    </w:p>
    <w:p>
      <w:pPr>
        <w:pStyle w:val="5"/>
        <w:spacing w:before="8"/>
        <w:ind w:left="0"/>
        <w:rPr>
          <w:sz w:val="19"/>
        </w:rPr>
      </w:pPr>
    </w:p>
    <w:p>
      <w:pPr>
        <w:pStyle w:val="4"/>
        <w:numPr>
          <w:ilvl w:val="1"/>
          <w:numId w:val="1"/>
        </w:numPr>
        <w:tabs>
          <w:tab w:val="left" w:pos="2407"/>
        </w:tabs>
        <w:spacing w:before="0" w:after="0" w:line="264" w:lineRule="exact"/>
        <w:ind w:left="2406" w:right="0" w:hanging="212"/>
        <w:jc w:val="left"/>
      </w:pPr>
      <w:r>
        <w:rPr>
          <w:spacing w:val="-2"/>
          <w:w w:val="95"/>
        </w:rPr>
        <w:t>提供的保障</w:t>
      </w:r>
    </w:p>
    <w:p>
      <w:pPr>
        <w:pStyle w:val="9"/>
        <w:numPr>
          <w:ilvl w:val="2"/>
          <w:numId w:val="1"/>
        </w:numPr>
        <w:tabs>
          <w:tab w:val="left" w:pos="2824"/>
        </w:tabs>
        <w:spacing w:before="0" w:after="0" w:line="264" w:lineRule="exact"/>
        <w:ind w:left="2824" w:right="0" w:hanging="421"/>
        <w:jc w:val="left"/>
        <w:rPr>
          <w:sz w:val="21"/>
        </w:rPr>
      </w:pPr>
      <w:r>
        <w:pict>
          <v:shape id="docshape2" o:spid="_x0000_s1026" o:spt="202" type="#_x0000_t202" style="position:absolute;left:0pt;margin-left:160.65pt;margin-top:14.2pt;height:88.35pt;width:307.45pt;mso-position-horizontal-relative:page;z-index:251661312;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18"/>
                    <w:gridCol w:w="2446"/>
                    <w:gridCol w:w="873"/>
                    <w:gridCol w:w="24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418" w:type="dxa"/>
                      </w:tcPr>
                      <w:p>
                        <w:pPr>
                          <w:pStyle w:val="10"/>
                          <w:spacing w:line="215" w:lineRule="exact"/>
                          <w:ind w:right="50"/>
                          <w:jc w:val="right"/>
                          <w:rPr>
                            <w:sz w:val="21"/>
                          </w:rPr>
                        </w:pPr>
                        <w:r>
                          <w:rPr>
                            <w:spacing w:val="-5"/>
                            <w:sz w:val="21"/>
                          </w:rPr>
                          <w:t>2.2</w:t>
                        </w:r>
                      </w:p>
                    </w:tc>
                    <w:tc>
                      <w:tcPr>
                        <w:tcW w:w="2446" w:type="dxa"/>
                      </w:tcPr>
                      <w:p>
                        <w:pPr>
                          <w:pStyle w:val="10"/>
                          <w:spacing w:line="215" w:lineRule="exact"/>
                          <w:ind w:left="51"/>
                          <w:rPr>
                            <w:sz w:val="21"/>
                          </w:rPr>
                        </w:pPr>
                        <w:r>
                          <w:rPr>
                            <w:spacing w:val="-3"/>
                            <w:w w:val="95"/>
                            <w:sz w:val="21"/>
                          </w:rPr>
                          <w:t>保险期间</w:t>
                        </w:r>
                      </w:p>
                    </w:tc>
                    <w:tc>
                      <w:tcPr>
                        <w:tcW w:w="873" w:type="dxa"/>
                      </w:tcPr>
                      <w:p>
                        <w:pPr>
                          <w:pStyle w:val="10"/>
                          <w:spacing w:line="215" w:lineRule="exact"/>
                          <w:ind w:right="50"/>
                          <w:jc w:val="right"/>
                          <w:rPr>
                            <w:sz w:val="21"/>
                          </w:rPr>
                        </w:pPr>
                        <w:r>
                          <w:rPr>
                            <w:spacing w:val="-5"/>
                            <w:sz w:val="21"/>
                          </w:rPr>
                          <w:t>6.1</w:t>
                        </w:r>
                      </w:p>
                    </w:tc>
                    <w:tc>
                      <w:tcPr>
                        <w:tcW w:w="2411" w:type="dxa"/>
                      </w:tcPr>
                      <w:p>
                        <w:pPr>
                          <w:pStyle w:val="10"/>
                          <w:spacing w:line="215" w:lineRule="exact"/>
                          <w:ind w:left="52"/>
                          <w:rPr>
                            <w:sz w:val="21"/>
                          </w:rPr>
                        </w:pPr>
                        <w:r>
                          <w:rPr>
                            <w:spacing w:val="-2"/>
                            <w:w w:val="95"/>
                            <w:sz w:val="21"/>
                          </w:rPr>
                          <w:t>明确说明与如实告知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418" w:type="dxa"/>
                      </w:tcPr>
                      <w:p>
                        <w:pPr>
                          <w:pStyle w:val="10"/>
                          <w:spacing w:line="240" w:lineRule="exact"/>
                          <w:ind w:right="50"/>
                          <w:jc w:val="right"/>
                          <w:rPr>
                            <w:sz w:val="21"/>
                          </w:rPr>
                        </w:pPr>
                        <w:r>
                          <w:rPr>
                            <w:spacing w:val="-5"/>
                            <w:sz w:val="21"/>
                          </w:rPr>
                          <w:t>2.3</w:t>
                        </w:r>
                      </w:p>
                    </w:tc>
                    <w:tc>
                      <w:tcPr>
                        <w:tcW w:w="2446" w:type="dxa"/>
                      </w:tcPr>
                      <w:p>
                        <w:pPr>
                          <w:pStyle w:val="10"/>
                          <w:spacing w:line="240" w:lineRule="exact"/>
                          <w:ind w:left="51"/>
                          <w:rPr>
                            <w:sz w:val="21"/>
                          </w:rPr>
                        </w:pPr>
                        <w:r>
                          <w:rPr>
                            <w:spacing w:val="-4"/>
                            <w:w w:val="95"/>
                            <w:sz w:val="21"/>
                          </w:rPr>
                          <w:t>等待期</w:t>
                        </w:r>
                      </w:p>
                    </w:tc>
                    <w:tc>
                      <w:tcPr>
                        <w:tcW w:w="873" w:type="dxa"/>
                      </w:tcPr>
                      <w:p>
                        <w:pPr>
                          <w:pStyle w:val="10"/>
                          <w:spacing w:line="240" w:lineRule="exact"/>
                          <w:ind w:right="50"/>
                          <w:jc w:val="right"/>
                          <w:rPr>
                            <w:sz w:val="21"/>
                          </w:rPr>
                        </w:pPr>
                        <w:r>
                          <w:rPr>
                            <w:spacing w:val="-5"/>
                            <w:sz w:val="21"/>
                          </w:rPr>
                          <w:t>6.2</w:t>
                        </w:r>
                      </w:p>
                    </w:tc>
                    <w:tc>
                      <w:tcPr>
                        <w:tcW w:w="2411" w:type="dxa"/>
                      </w:tcPr>
                      <w:p>
                        <w:pPr>
                          <w:pStyle w:val="10"/>
                          <w:spacing w:line="240" w:lineRule="exact"/>
                          <w:ind w:left="52"/>
                          <w:rPr>
                            <w:sz w:val="21"/>
                          </w:rPr>
                        </w:pPr>
                        <w:r>
                          <w:rPr>
                            <w:spacing w:val="-1"/>
                            <w:w w:val="95"/>
                            <w:sz w:val="21"/>
                          </w:rPr>
                          <w:t>本公司合同解除权的限制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418" w:type="dxa"/>
                      </w:tcPr>
                      <w:p>
                        <w:pPr>
                          <w:pStyle w:val="10"/>
                          <w:spacing w:line="239" w:lineRule="exact"/>
                          <w:ind w:right="50"/>
                          <w:jc w:val="right"/>
                          <w:rPr>
                            <w:sz w:val="21"/>
                          </w:rPr>
                        </w:pPr>
                        <w:r>
                          <w:rPr>
                            <w:spacing w:val="-5"/>
                            <w:sz w:val="21"/>
                          </w:rPr>
                          <w:t>2.4</w:t>
                        </w:r>
                      </w:p>
                    </w:tc>
                    <w:tc>
                      <w:tcPr>
                        <w:tcW w:w="2446" w:type="dxa"/>
                      </w:tcPr>
                      <w:p>
                        <w:pPr>
                          <w:pStyle w:val="10"/>
                          <w:spacing w:line="239" w:lineRule="exact"/>
                          <w:ind w:left="51"/>
                          <w:rPr>
                            <w:sz w:val="21"/>
                          </w:rPr>
                        </w:pPr>
                        <w:r>
                          <w:rPr>
                            <w:spacing w:val="-3"/>
                            <w:w w:val="95"/>
                            <w:sz w:val="21"/>
                          </w:rPr>
                          <w:t>保险责任</w:t>
                        </w:r>
                      </w:p>
                    </w:tc>
                    <w:tc>
                      <w:tcPr>
                        <w:tcW w:w="873" w:type="dxa"/>
                      </w:tcPr>
                      <w:p>
                        <w:pPr>
                          <w:pStyle w:val="10"/>
                          <w:spacing w:line="239" w:lineRule="exact"/>
                          <w:ind w:right="50"/>
                          <w:jc w:val="right"/>
                          <w:rPr>
                            <w:sz w:val="21"/>
                          </w:rPr>
                        </w:pPr>
                        <w:r>
                          <w:rPr>
                            <w:spacing w:val="-5"/>
                            <w:sz w:val="21"/>
                          </w:rPr>
                          <w:t>6.3</w:t>
                        </w:r>
                      </w:p>
                    </w:tc>
                    <w:tc>
                      <w:tcPr>
                        <w:tcW w:w="2411" w:type="dxa"/>
                      </w:tcPr>
                      <w:p>
                        <w:pPr>
                          <w:pStyle w:val="10"/>
                          <w:spacing w:line="239" w:lineRule="exact"/>
                          <w:ind w:left="52"/>
                          <w:rPr>
                            <w:sz w:val="21"/>
                          </w:rPr>
                        </w:pPr>
                        <w:r>
                          <w:rPr>
                            <w:spacing w:val="-3"/>
                            <w:w w:val="95"/>
                            <w:sz w:val="21"/>
                          </w:rPr>
                          <w:t>年龄错误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418" w:type="dxa"/>
                      </w:tcPr>
                      <w:p>
                        <w:pPr>
                          <w:pStyle w:val="10"/>
                          <w:spacing w:line="240" w:lineRule="exact"/>
                          <w:ind w:right="50"/>
                          <w:jc w:val="right"/>
                          <w:rPr>
                            <w:sz w:val="21"/>
                          </w:rPr>
                        </w:pPr>
                        <w:r>
                          <w:rPr>
                            <w:spacing w:val="-5"/>
                            <w:sz w:val="21"/>
                          </w:rPr>
                          <w:t>2.5</w:t>
                        </w:r>
                      </w:p>
                    </w:tc>
                    <w:tc>
                      <w:tcPr>
                        <w:tcW w:w="2446" w:type="dxa"/>
                      </w:tcPr>
                      <w:p>
                        <w:pPr>
                          <w:pStyle w:val="10"/>
                          <w:spacing w:line="240" w:lineRule="exact"/>
                          <w:ind w:left="51"/>
                          <w:rPr>
                            <w:sz w:val="21"/>
                          </w:rPr>
                        </w:pPr>
                        <w:r>
                          <w:rPr>
                            <w:spacing w:val="-4"/>
                            <w:w w:val="95"/>
                            <w:sz w:val="21"/>
                          </w:rPr>
                          <w:t>免赔额</w:t>
                        </w:r>
                      </w:p>
                    </w:tc>
                    <w:tc>
                      <w:tcPr>
                        <w:tcW w:w="873" w:type="dxa"/>
                      </w:tcPr>
                      <w:p>
                        <w:pPr>
                          <w:pStyle w:val="10"/>
                          <w:spacing w:line="240" w:lineRule="exact"/>
                          <w:ind w:right="50"/>
                          <w:jc w:val="right"/>
                          <w:rPr>
                            <w:sz w:val="21"/>
                          </w:rPr>
                        </w:pPr>
                        <w:r>
                          <w:rPr>
                            <w:spacing w:val="-5"/>
                            <w:sz w:val="21"/>
                          </w:rPr>
                          <w:t>6.4</w:t>
                        </w:r>
                      </w:p>
                    </w:tc>
                    <w:tc>
                      <w:tcPr>
                        <w:tcW w:w="2411" w:type="dxa"/>
                      </w:tcPr>
                      <w:p>
                        <w:pPr>
                          <w:pStyle w:val="10"/>
                          <w:spacing w:line="240" w:lineRule="exact"/>
                          <w:ind w:left="52"/>
                          <w:rPr>
                            <w:sz w:val="21"/>
                          </w:rPr>
                        </w:pPr>
                        <w:r>
                          <w:rPr>
                            <w:spacing w:val="-3"/>
                            <w:w w:val="95"/>
                            <w:sz w:val="21"/>
                          </w:rPr>
                          <w:t>未还款项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418" w:type="dxa"/>
                      </w:tcPr>
                      <w:p>
                        <w:pPr>
                          <w:pStyle w:val="10"/>
                          <w:spacing w:line="240" w:lineRule="exact"/>
                          <w:ind w:right="50"/>
                          <w:jc w:val="right"/>
                          <w:rPr>
                            <w:sz w:val="21"/>
                          </w:rPr>
                        </w:pPr>
                        <w:r>
                          <w:rPr>
                            <w:spacing w:val="-5"/>
                            <w:sz w:val="21"/>
                          </w:rPr>
                          <w:t>2.6</w:t>
                        </w:r>
                      </w:p>
                    </w:tc>
                    <w:tc>
                      <w:tcPr>
                        <w:tcW w:w="2446" w:type="dxa"/>
                      </w:tcPr>
                      <w:p>
                        <w:pPr>
                          <w:pStyle w:val="10"/>
                          <w:spacing w:line="240" w:lineRule="exact"/>
                          <w:ind w:left="51"/>
                          <w:rPr>
                            <w:sz w:val="21"/>
                          </w:rPr>
                        </w:pPr>
                        <w:r>
                          <w:rPr>
                            <w:spacing w:val="-3"/>
                            <w:w w:val="95"/>
                            <w:sz w:val="21"/>
                          </w:rPr>
                          <w:t>保险金额</w:t>
                        </w:r>
                      </w:p>
                    </w:tc>
                    <w:tc>
                      <w:tcPr>
                        <w:tcW w:w="873" w:type="dxa"/>
                      </w:tcPr>
                      <w:p>
                        <w:pPr>
                          <w:pStyle w:val="10"/>
                          <w:spacing w:line="240" w:lineRule="exact"/>
                          <w:ind w:right="50"/>
                          <w:jc w:val="right"/>
                          <w:rPr>
                            <w:sz w:val="21"/>
                          </w:rPr>
                        </w:pPr>
                        <w:r>
                          <w:rPr>
                            <w:spacing w:val="-5"/>
                            <w:sz w:val="21"/>
                          </w:rPr>
                          <w:t>6.5</w:t>
                        </w:r>
                      </w:p>
                    </w:tc>
                    <w:tc>
                      <w:tcPr>
                        <w:tcW w:w="2411" w:type="dxa"/>
                      </w:tcPr>
                      <w:p>
                        <w:pPr>
                          <w:pStyle w:val="10"/>
                          <w:spacing w:line="240" w:lineRule="exact"/>
                          <w:ind w:left="52"/>
                          <w:rPr>
                            <w:sz w:val="21"/>
                          </w:rPr>
                        </w:pPr>
                        <w:r>
                          <w:rPr>
                            <w:spacing w:val="-2"/>
                            <w:w w:val="95"/>
                            <w:sz w:val="21"/>
                          </w:rPr>
                          <w:t>合同内容变更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418" w:type="dxa"/>
                      </w:tcPr>
                      <w:p>
                        <w:pPr>
                          <w:pStyle w:val="10"/>
                          <w:spacing w:line="239" w:lineRule="exact"/>
                          <w:ind w:right="50"/>
                          <w:jc w:val="right"/>
                          <w:rPr>
                            <w:sz w:val="21"/>
                          </w:rPr>
                        </w:pPr>
                        <w:r>
                          <w:rPr>
                            <w:spacing w:val="-5"/>
                            <w:sz w:val="21"/>
                          </w:rPr>
                          <w:t>2.7</w:t>
                        </w:r>
                      </w:p>
                    </w:tc>
                    <w:tc>
                      <w:tcPr>
                        <w:tcW w:w="2446" w:type="dxa"/>
                      </w:tcPr>
                      <w:p>
                        <w:pPr>
                          <w:pStyle w:val="10"/>
                          <w:spacing w:line="239" w:lineRule="exact"/>
                          <w:ind w:left="51"/>
                          <w:rPr>
                            <w:sz w:val="21"/>
                          </w:rPr>
                        </w:pPr>
                        <w:r>
                          <w:rPr>
                            <w:spacing w:val="-2"/>
                            <w:w w:val="95"/>
                            <w:sz w:val="21"/>
                          </w:rPr>
                          <w:t>补偿原则与给付标准</w:t>
                        </w:r>
                      </w:p>
                    </w:tc>
                    <w:tc>
                      <w:tcPr>
                        <w:tcW w:w="873" w:type="dxa"/>
                      </w:tcPr>
                      <w:p>
                        <w:pPr>
                          <w:pStyle w:val="10"/>
                          <w:spacing w:line="239" w:lineRule="exact"/>
                          <w:ind w:right="50"/>
                          <w:jc w:val="right"/>
                          <w:rPr>
                            <w:sz w:val="21"/>
                          </w:rPr>
                        </w:pPr>
                        <w:r>
                          <w:rPr>
                            <w:spacing w:val="-5"/>
                            <w:sz w:val="21"/>
                          </w:rPr>
                          <w:t>6.6</w:t>
                        </w:r>
                      </w:p>
                    </w:tc>
                    <w:tc>
                      <w:tcPr>
                        <w:tcW w:w="2411" w:type="dxa"/>
                      </w:tcPr>
                      <w:p>
                        <w:pPr>
                          <w:pStyle w:val="10"/>
                          <w:spacing w:line="239" w:lineRule="exact"/>
                          <w:ind w:left="52"/>
                          <w:rPr>
                            <w:sz w:val="21"/>
                          </w:rPr>
                        </w:pPr>
                        <w:r>
                          <w:rPr>
                            <w:spacing w:val="-2"/>
                            <w:w w:val="95"/>
                            <w:sz w:val="21"/>
                          </w:rPr>
                          <w:t>联系方式变更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4" w:hRule="atLeast"/>
                    </w:trPr>
                    <w:tc>
                      <w:tcPr>
                        <w:tcW w:w="418" w:type="dxa"/>
                      </w:tcPr>
                      <w:p>
                        <w:pPr>
                          <w:pStyle w:val="10"/>
                          <w:spacing w:line="214" w:lineRule="exact"/>
                          <w:ind w:right="50"/>
                          <w:jc w:val="right"/>
                          <w:rPr>
                            <w:sz w:val="21"/>
                          </w:rPr>
                        </w:pPr>
                        <w:r>
                          <w:rPr>
                            <w:spacing w:val="-5"/>
                            <w:sz w:val="21"/>
                          </w:rPr>
                          <w:t>2.8</w:t>
                        </w:r>
                      </w:p>
                    </w:tc>
                    <w:tc>
                      <w:tcPr>
                        <w:tcW w:w="2446" w:type="dxa"/>
                      </w:tcPr>
                      <w:p>
                        <w:pPr>
                          <w:pStyle w:val="10"/>
                          <w:spacing w:line="214" w:lineRule="exact"/>
                          <w:ind w:left="51"/>
                          <w:rPr>
                            <w:sz w:val="21"/>
                          </w:rPr>
                        </w:pPr>
                        <w:r>
                          <w:rPr>
                            <w:spacing w:val="-3"/>
                            <w:w w:val="95"/>
                            <w:sz w:val="21"/>
                          </w:rPr>
                          <w:t>责任免除</w:t>
                        </w:r>
                      </w:p>
                    </w:tc>
                    <w:tc>
                      <w:tcPr>
                        <w:tcW w:w="873" w:type="dxa"/>
                      </w:tcPr>
                      <w:p>
                        <w:pPr>
                          <w:pStyle w:val="10"/>
                          <w:spacing w:line="214" w:lineRule="exact"/>
                          <w:ind w:right="50"/>
                          <w:jc w:val="right"/>
                          <w:rPr>
                            <w:sz w:val="21"/>
                          </w:rPr>
                        </w:pPr>
                        <w:r>
                          <w:rPr>
                            <w:spacing w:val="-5"/>
                            <w:sz w:val="21"/>
                          </w:rPr>
                          <w:t>6.7</w:t>
                        </w:r>
                      </w:p>
                    </w:tc>
                    <w:tc>
                      <w:tcPr>
                        <w:tcW w:w="2411" w:type="dxa"/>
                      </w:tcPr>
                      <w:p>
                        <w:pPr>
                          <w:pStyle w:val="10"/>
                          <w:spacing w:line="214" w:lineRule="exact"/>
                          <w:ind w:left="52"/>
                          <w:rPr>
                            <w:sz w:val="21"/>
                          </w:rPr>
                        </w:pPr>
                        <w:r>
                          <w:rPr>
                            <w:spacing w:val="-3"/>
                            <w:w w:val="95"/>
                            <w:sz w:val="21"/>
                          </w:rPr>
                          <w:t>争议处理</w:t>
                        </w:r>
                      </w:p>
                    </w:tc>
                  </w:tr>
                </w:tbl>
                <w:p>
                  <w:pPr>
                    <w:pStyle w:val="5"/>
                    <w:spacing w:before="0"/>
                    <w:ind w:left="0"/>
                  </w:pPr>
                </w:p>
              </w:txbxContent>
            </v:textbox>
          </v:shape>
        </w:pict>
      </w:r>
      <w:r>
        <w:rPr>
          <w:spacing w:val="-3"/>
          <w:w w:val="95"/>
          <w:sz w:val="21"/>
        </w:rPr>
        <w:t>保险计划</w:t>
      </w:r>
    </w:p>
    <w:p>
      <w:pPr>
        <w:pStyle w:val="4"/>
        <w:numPr>
          <w:ilvl w:val="0"/>
          <w:numId w:val="2"/>
        </w:numPr>
        <w:tabs>
          <w:tab w:val="left" w:pos="1393"/>
        </w:tabs>
        <w:spacing w:before="0" w:after="0" w:line="234" w:lineRule="exact"/>
        <w:ind w:left="1392" w:right="0" w:hanging="212"/>
        <w:jc w:val="left"/>
      </w:pPr>
      <w:r>
        <w:rPr>
          <w:spacing w:val="2"/>
          <w:w w:val="99"/>
        </w:rPr>
        <w:br w:type="column"/>
      </w:r>
      <w:r>
        <w:rPr>
          <w:spacing w:val="-2"/>
          <w:w w:val="95"/>
        </w:rPr>
        <w:t>保险费交纳</w:t>
      </w:r>
    </w:p>
    <w:p>
      <w:pPr>
        <w:pStyle w:val="9"/>
        <w:numPr>
          <w:ilvl w:val="1"/>
          <w:numId w:val="2"/>
        </w:numPr>
        <w:tabs>
          <w:tab w:val="left" w:pos="1811"/>
        </w:tabs>
        <w:spacing w:before="0" w:after="0" w:line="259" w:lineRule="exact"/>
        <w:ind w:left="1810" w:right="0" w:hanging="421"/>
        <w:jc w:val="left"/>
        <w:rPr>
          <w:sz w:val="21"/>
        </w:rPr>
      </w:pPr>
      <w:r>
        <w:rPr>
          <w:spacing w:val="-2"/>
          <w:w w:val="95"/>
          <w:sz w:val="21"/>
        </w:rPr>
        <w:t>保险费的交纳</w:t>
      </w:r>
    </w:p>
    <w:p>
      <w:pPr>
        <w:pStyle w:val="9"/>
        <w:numPr>
          <w:ilvl w:val="1"/>
          <w:numId w:val="2"/>
        </w:numPr>
        <w:tabs>
          <w:tab w:val="left" w:pos="1811"/>
        </w:tabs>
        <w:spacing w:before="0" w:after="0" w:line="260" w:lineRule="exact"/>
        <w:ind w:left="1810" w:right="0" w:hanging="421"/>
        <w:jc w:val="left"/>
        <w:rPr>
          <w:sz w:val="21"/>
        </w:rPr>
      </w:pPr>
      <w:r>
        <w:rPr>
          <w:spacing w:val="-4"/>
          <w:w w:val="95"/>
          <w:sz w:val="21"/>
        </w:rPr>
        <w:t>宽限期</w:t>
      </w:r>
    </w:p>
    <w:p>
      <w:pPr>
        <w:pStyle w:val="9"/>
        <w:numPr>
          <w:ilvl w:val="1"/>
          <w:numId w:val="2"/>
        </w:numPr>
        <w:tabs>
          <w:tab w:val="left" w:pos="1811"/>
        </w:tabs>
        <w:spacing w:before="4" w:after="0" w:line="230" w:lineRule="auto"/>
        <w:ind w:left="1181" w:right="3715" w:firstLine="208"/>
        <w:jc w:val="left"/>
        <w:rPr>
          <w:b/>
          <w:sz w:val="21"/>
        </w:rPr>
      </w:pPr>
      <w:r>
        <w:rPr>
          <w:spacing w:val="-6"/>
          <w:sz w:val="21"/>
        </w:rPr>
        <w:t xml:space="preserve">续保 </w:t>
      </w:r>
      <w:r>
        <w:rPr>
          <w:b/>
          <w:spacing w:val="-2"/>
          <w:sz w:val="21"/>
        </w:rPr>
        <w:t>5.合同解除</w:t>
      </w:r>
    </w:p>
    <w:p>
      <w:pPr>
        <w:spacing w:before="0" w:line="465" w:lineRule="auto"/>
        <w:ind w:left="1181" w:right="2043" w:firstLine="208"/>
        <w:jc w:val="left"/>
        <w:rPr>
          <w:b/>
          <w:sz w:val="21"/>
        </w:rPr>
      </w:pPr>
      <w:r>
        <w:rPr>
          <w:sz w:val="21"/>
        </w:rPr>
        <w:t>5.1</w:t>
      </w:r>
      <w:r>
        <w:rPr>
          <w:spacing w:val="-6"/>
          <w:sz w:val="21"/>
        </w:rPr>
        <w:t xml:space="preserve"> 解除合同的手续及风</w:t>
      </w:r>
      <w:r>
        <w:rPr>
          <w:sz w:val="21"/>
        </w:rPr>
        <w:t xml:space="preserve">险 </w:t>
      </w:r>
      <w:r>
        <w:rPr>
          <w:b/>
          <w:spacing w:val="-2"/>
          <w:sz w:val="21"/>
        </w:rPr>
        <w:t>6.其他事项</w:t>
      </w:r>
    </w:p>
    <w:p>
      <w:pPr>
        <w:spacing w:after="0" w:line="465" w:lineRule="auto"/>
        <w:jc w:val="left"/>
        <w:rPr>
          <w:sz w:val="21"/>
        </w:rPr>
        <w:sectPr>
          <w:type w:val="continuous"/>
          <w:pgSz w:w="11910" w:h="16840"/>
          <w:pgMar w:top="480" w:right="760" w:bottom="860" w:left="860" w:header="0" w:footer="662" w:gutter="0"/>
          <w:cols w:equalWidth="0" w:num="2">
            <w:col w:w="4293" w:space="40"/>
            <w:col w:w="5957"/>
          </w:cols>
        </w:sect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11"/>
        <w:ind w:left="0"/>
        <w:rPr>
          <w:b/>
          <w:sz w:val="15"/>
        </w:rPr>
      </w:pPr>
    </w:p>
    <w:p>
      <w:pPr>
        <w:pStyle w:val="4"/>
        <w:numPr>
          <w:ilvl w:val="0"/>
          <w:numId w:val="3"/>
        </w:numPr>
        <w:tabs>
          <w:tab w:val="left" w:pos="2407"/>
        </w:tabs>
        <w:spacing w:before="70" w:after="0" w:line="264" w:lineRule="exact"/>
        <w:ind w:left="2406" w:right="0" w:hanging="212"/>
        <w:jc w:val="left"/>
      </w:pPr>
      <w:r>
        <w:rPr>
          <w:spacing w:val="-2"/>
          <w:w w:val="95"/>
        </w:rPr>
        <w:t>保险金申领</w:t>
      </w:r>
    </w:p>
    <w:p>
      <w:pPr>
        <w:pStyle w:val="9"/>
        <w:numPr>
          <w:ilvl w:val="1"/>
          <w:numId w:val="3"/>
        </w:numPr>
        <w:tabs>
          <w:tab w:val="left" w:pos="2824"/>
        </w:tabs>
        <w:spacing w:before="0" w:after="0" w:line="260" w:lineRule="exact"/>
        <w:ind w:left="2824" w:right="0" w:hanging="421"/>
        <w:jc w:val="left"/>
        <w:rPr>
          <w:sz w:val="21"/>
        </w:rPr>
      </w:pPr>
      <w:r>
        <w:rPr>
          <w:spacing w:val="-4"/>
          <w:w w:val="95"/>
          <w:sz w:val="21"/>
        </w:rPr>
        <w:t>受益人</w:t>
      </w:r>
    </w:p>
    <w:p>
      <w:pPr>
        <w:pStyle w:val="9"/>
        <w:numPr>
          <w:ilvl w:val="1"/>
          <w:numId w:val="3"/>
        </w:numPr>
        <w:tabs>
          <w:tab w:val="left" w:pos="2824"/>
        </w:tabs>
        <w:spacing w:before="0" w:after="0" w:line="260" w:lineRule="exact"/>
        <w:ind w:left="2824" w:right="0" w:hanging="421"/>
        <w:jc w:val="left"/>
        <w:rPr>
          <w:sz w:val="21"/>
        </w:rPr>
      </w:pPr>
      <w:r>
        <w:rPr>
          <w:spacing w:val="-2"/>
          <w:w w:val="95"/>
          <w:sz w:val="21"/>
        </w:rPr>
        <w:t>保险事故通知</w:t>
      </w:r>
    </w:p>
    <w:p>
      <w:pPr>
        <w:pStyle w:val="9"/>
        <w:numPr>
          <w:ilvl w:val="1"/>
          <w:numId w:val="3"/>
        </w:numPr>
        <w:tabs>
          <w:tab w:val="left" w:pos="2824"/>
        </w:tabs>
        <w:spacing w:before="0" w:after="0" w:line="259" w:lineRule="exact"/>
        <w:ind w:left="2824" w:right="0" w:hanging="421"/>
        <w:jc w:val="left"/>
        <w:rPr>
          <w:sz w:val="21"/>
        </w:rPr>
      </w:pPr>
      <w:r>
        <w:rPr>
          <w:spacing w:val="-2"/>
          <w:w w:val="95"/>
          <w:sz w:val="21"/>
        </w:rPr>
        <w:t>保险金申请</w:t>
      </w:r>
    </w:p>
    <w:p>
      <w:pPr>
        <w:pStyle w:val="9"/>
        <w:numPr>
          <w:ilvl w:val="1"/>
          <w:numId w:val="3"/>
        </w:numPr>
        <w:tabs>
          <w:tab w:val="left" w:pos="2824"/>
        </w:tabs>
        <w:spacing w:before="0" w:after="0" w:line="260" w:lineRule="exact"/>
        <w:ind w:left="2824" w:right="0" w:hanging="421"/>
        <w:jc w:val="left"/>
        <w:rPr>
          <w:sz w:val="21"/>
        </w:rPr>
      </w:pPr>
      <w:r>
        <w:rPr>
          <w:spacing w:val="-2"/>
          <w:w w:val="95"/>
          <w:sz w:val="21"/>
        </w:rPr>
        <w:t>代理申请及其他</w:t>
      </w:r>
    </w:p>
    <w:p>
      <w:pPr>
        <w:pStyle w:val="9"/>
        <w:numPr>
          <w:ilvl w:val="1"/>
          <w:numId w:val="3"/>
        </w:numPr>
        <w:tabs>
          <w:tab w:val="left" w:pos="2824"/>
        </w:tabs>
        <w:spacing w:before="0" w:after="0" w:line="260" w:lineRule="exact"/>
        <w:ind w:left="2824" w:right="0" w:hanging="421"/>
        <w:jc w:val="left"/>
        <w:rPr>
          <w:sz w:val="21"/>
        </w:rPr>
      </w:pPr>
      <w:r>
        <w:rPr>
          <w:spacing w:val="-3"/>
          <w:w w:val="95"/>
          <w:sz w:val="21"/>
        </w:rPr>
        <w:t>配合调查</w:t>
      </w:r>
    </w:p>
    <w:p>
      <w:pPr>
        <w:pStyle w:val="9"/>
        <w:numPr>
          <w:ilvl w:val="1"/>
          <w:numId w:val="3"/>
        </w:numPr>
        <w:tabs>
          <w:tab w:val="left" w:pos="2824"/>
        </w:tabs>
        <w:spacing w:before="0" w:after="0" w:line="259" w:lineRule="exact"/>
        <w:ind w:left="2824" w:right="0" w:hanging="421"/>
        <w:jc w:val="left"/>
        <w:rPr>
          <w:sz w:val="21"/>
        </w:rPr>
      </w:pPr>
      <w:r>
        <w:rPr>
          <w:spacing w:val="-2"/>
          <w:w w:val="95"/>
          <w:sz w:val="21"/>
        </w:rPr>
        <w:t>保险金的给付</w:t>
      </w:r>
    </w:p>
    <w:p>
      <w:pPr>
        <w:pStyle w:val="9"/>
        <w:numPr>
          <w:ilvl w:val="1"/>
          <w:numId w:val="3"/>
        </w:numPr>
        <w:tabs>
          <w:tab w:val="left" w:pos="2824"/>
        </w:tabs>
        <w:spacing w:before="0" w:after="0" w:line="264" w:lineRule="exact"/>
        <w:ind w:left="2824" w:right="0" w:hanging="421"/>
        <w:jc w:val="left"/>
        <w:rPr>
          <w:sz w:val="21"/>
        </w:rPr>
      </w:pPr>
      <w:r>
        <w:rPr>
          <w:spacing w:val="-3"/>
          <w:w w:val="95"/>
          <w:sz w:val="21"/>
        </w:rPr>
        <w:t>诉讼时效</w:t>
      </w:r>
    </w:p>
    <w:p>
      <w:pPr>
        <w:pStyle w:val="5"/>
        <w:spacing w:before="0" w:line="20" w:lineRule="exact"/>
        <w:ind w:left="2087"/>
        <w:rPr>
          <w:sz w:val="2"/>
        </w:rPr>
      </w:pPr>
      <w:r>
        <w:rPr>
          <w:sz w:val="2"/>
        </w:rPr>
        <w:drawing>
          <wp:inline distT="0" distB="0" distL="0" distR="0">
            <wp:extent cx="4095115" cy="190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4095203" cy="2095"/>
                    </a:xfrm>
                    <a:prstGeom prst="rect">
                      <a:avLst/>
                    </a:prstGeom>
                  </pic:spPr>
                </pic:pic>
              </a:graphicData>
            </a:graphic>
          </wp:inline>
        </w:drawing>
      </w:r>
    </w:p>
    <w:p>
      <w:pPr>
        <w:spacing w:after="0" w:line="20" w:lineRule="exact"/>
        <w:rPr>
          <w:sz w:val="2"/>
        </w:rPr>
        <w:sectPr>
          <w:type w:val="continuous"/>
          <w:pgSz w:w="11910" w:h="16840"/>
          <w:pgMar w:top="480" w:right="760" w:bottom="860" w:left="860" w:header="0" w:footer="662" w:gutter="0"/>
          <w:cols w:space="720" w:num="1"/>
        </w:sectPr>
      </w:pPr>
    </w:p>
    <w:p>
      <w:pPr>
        <w:pStyle w:val="2"/>
        <w:ind w:left="2862"/>
      </w:pPr>
      <w:r>
        <w:rPr>
          <w:w w:val="95"/>
        </w:rPr>
        <w:t>复星联合超越保</w:t>
      </w:r>
      <w:r>
        <w:rPr>
          <w:spacing w:val="5"/>
        </w:rPr>
        <w:t xml:space="preserve"> </w:t>
      </w:r>
      <w:r>
        <w:rPr>
          <w:w w:val="95"/>
        </w:rPr>
        <w:t>2020</w:t>
      </w:r>
      <w:r>
        <w:rPr>
          <w:spacing w:val="7"/>
        </w:rPr>
        <w:t xml:space="preserve"> </w:t>
      </w:r>
      <w:r>
        <w:rPr>
          <w:w w:val="95"/>
        </w:rPr>
        <w:t>医疗保险</w:t>
      </w:r>
      <w:r>
        <w:rPr>
          <w:spacing w:val="-5"/>
          <w:w w:val="95"/>
        </w:rPr>
        <w:t>条款</w:t>
      </w:r>
    </w:p>
    <w:p>
      <w:pPr>
        <w:pStyle w:val="5"/>
        <w:spacing w:before="7"/>
        <w:ind w:left="0"/>
        <w:rPr>
          <w:b/>
          <w:sz w:val="22"/>
        </w:rPr>
      </w:pPr>
    </w:p>
    <w:p>
      <w:pPr>
        <w:spacing w:before="0" w:line="230" w:lineRule="auto"/>
        <w:ind w:left="150" w:right="204" w:firstLine="420"/>
        <w:jc w:val="left"/>
        <w:rPr>
          <w:rFonts w:ascii="宋体" w:hAnsi="宋体" w:eastAsia="宋体" w:cs="宋体"/>
          <w:spacing w:val="-12"/>
          <w:w w:val="95"/>
          <w:sz w:val="21"/>
          <w:szCs w:val="22"/>
          <w:lang w:val="en-US" w:eastAsia="zh-CN" w:bidi="ar-SA"/>
        </w:rPr>
      </w:pPr>
      <w:r>
        <w:rPr>
          <w:rFonts w:ascii="宋体" w:hAnsi="宋体" w:eastAsia="宋体" w:cs="宋体"/>
          <w:spacing w:val="-12"/>
          <w:w w:val="95"/>
          <w:sz w:val="21"/>
          <w:szCs w:val="22"/>
          <w:lang w:val="en-US" w:eastAsia="zh-CN" w:bidi="ar-SA"/>
        </w:rPr>
        <w:t>（本公司在每页底部对一些专业名词做了释义，这些释义为本条款的重要组成部分。同一专业名词在条             款中出现多次的，本公司仅在该专业名词第一次出现的地方做了释义，该释义适用于全文。）</w:t>
      </w:r>
    </w:p>
    <w:p>
      <w:pPr>
        <w:pStyle w:val="5"/>
        <w:spacing w:before="0"/>
        <w:ind w:left="0"/>
        <w:rPr>
          <w:i/>
          <w:sz w:val="20"/>
        </w:rPr>
      </w:pPr>
      <w:bookmarkStart w:id="1" w:name="_GoBack"/>
      <w:bookmarkEnd w:id="1"/>
    </w:p>
    <w:p>
      <w:pPr>
        <w:pStyle w:val="5"/>
        <w:spacing w:before="12"/>
        <w:ind w:left="0"/>
        <w:rPr>
          <w:i/>
          <w:sz w:val="14"/>
        </w:rPr>
      </w:pPr>
    </w:p>
    <w:tbl>
      <w:tblPr>
        <w:tblStyle w:val="6"/>
        <w:tblW w:w="0" w:type="auto"/>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7"/>
        <w:gridCol w:w="1942"/>
        <w:gridCol w:w="70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7" w:hRule="atLeast"/>
        </w:trPr>
        <w:tc>
          <w:tcPr>
            <w:tcW w:w="747" w:type="dxa"/>
            <w:tcBorders>
              <w:bottom w:val="single" w:color="000000" w:sz="8" w:space="0"/>
            </w:tcBorders>
          </w:tcPr>
          <w:p>
            <w:pPr>
              <w:pStyle w:val="10"/>
              <w:spacing w:line="411" w:lineRule="exact"/>
              <w:ind w:left="107"/>
              <w:rPr>
                <w:b/>
                <w:sz w:val="36"/>
              </w:rPr>
            </w:pPr>
            <w:r>
              <w:rPr>
                <w:b/>
                <w:w w:val="99"/>
                <w:sz w:val="36"/>
              </w:rPr>
              <w:t>1</w:t>
            </w:r>
          </w:p>
        </w:tc>
        <w:tc>
          <w:tcPr>
            <w:tcW w:w="1942" w:type="dxa"/>
            <w:tcBorders>
              <w:bottom w:val="single" w:color="000000" w:sz="8" w:space="0"/>
            </w:tcBorders>
          </w:tcPr>
          <w:p>
            <w:pPr>
              <w:pStyle w:val="10"/>
              <w:spacing w:before="26"/>
              <w:ind w:left="320"/>
              <w:rPr>
                <w:b/>
                <w:sz w:val="24"/>
              </w:rPr>
            </w:pPr>
            <w:r>
              <w:rPr>
                <w:b/>
                <w:w w:val="95"/>
                <w:sz w:val="24"/>
              </w:rPr>
              <w:t>合同订</w:t>
            </w:r>
            <w:r>
              <w:rPr>
                <w:b/>
                <w:spacing w:val="-10"/>
                <w:w w:val="95"/>
                <w:sz w:val="24"/>
              </w:rPr>
              <w:t>立</w:t>
            </w:r>
          </w:p>
        </w:tc>
        <w:tc>
          <w:tcPr>
            <w:tcW w:w="7092" w:type="dxa"/>
            <w:tcBorders>
              <w:bottom w:val="single" w:color="000000" w:sz="8" w:space="0"/>
            </w:tcBorders>
          </w:tcPr>
          <w:p>
            <w:pPr>
              <w:pStyle w:val="1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47" w:type="dxa"/>
            <w:tcBorders>
              <w:top w:val="single" w:color="000000" w:sz="8" w:space="0"/>
            </w:tcBorders>
          </w:tcPr>
          <w:p>
            <w:pPr>
              <w:pStyle w:val="10"/>
              <w:spacing w:before="178"/>
              <w:ind w:left="107"/>
              <w:rPr>
                <w:b/>
                <w:sz w:val="21"/>
              </w:rPr>
            </w:pPr>
            <w:r>
              <w:rPr>
                <w:b/>
                <w:spacing w:val="-5"/>
                <w:sz w:val="21"/>
              </w:rPr>
              <w:t>1.1</w:t>
            </w:r>
          </w:p>
        </w:tc>
        <w:tc>
          <w:tcPr>
            <w:tcW w:w="1942" w:type="dxa"/>
            <w:tcBorders>
              <w:top w:val="single" w:color="000000" w:sz="8" w:space="0"/>
            </w:tcBorders>
          </w:tcPr>
          <w:p>
            <w:pPr>
              <w:pStyle w:val="10"/>
              <w:spacing w:before="178"/>
              <w:ind w:left="320"/>
              <w:rPr>
                <w:b/>
                <w:sz w:val="21"/>
              </w:rPr>
            </w:pPr>
            <w:r>
              <w:rPr>
                <w:b/>
                <w:w w:val="95"/>
                <w:sz w:val="21"/>
              </w:rPr>
              <w:t>合同构</w:t>
            </w:r>
            <w:r>
              <w:rPr>
                <w:b/>
                <w:spacing w:val="-10"/>
                <w:w w:val="95"/>
                <w:sz w:val="21"/>
              </w:rPr>
              <w:t>成</w:t>
            </w:r>
          </w:p>
        </w:tc>
        <w:tc>
          <w:tcPr>
            <w:tcW w:w="7092" w:type="dxa"/>
            <w:tcBorders>
              <w:top w:val="single" w:color="000000" w:sz="8" w:space="0"/>
            </w:tcBorders>
          </w:tcPr>
          <w:p>
            <w:pPr>
              <w:pStyle w:val="10"/>
              <w:spacing w:before="178"/>
              <w:ind w:left="147"/>
              <w:rPr>
                <w:sz w:val="21"/>
              </w:rPr>
            </w:pPr>
            <w:r>
              <w:rPr>
                <w:spacing w:val="-12"/>
                <w:w w:val="95"/>
                <w:sz w:val="21"/>
              </w:rPr>
              <w:t>本保险条款、投保单或其他投保文件、保险利</w:t>
            </w:r>
            <w:r>
              <w:rPr>
                <w:w w:val="95"/>
                <w:sz w:val="21"/>
              </w:rPr>
              <w:t>益表</w:t>
            </w:r>
            <w:r>
              <w:rPr>
                <w:spacing w:val="-10"/>
                <w:w w:val="95"/>
                <w:sz w:val="21"/>
              </w:rPr>
              <w:t>、保险单或其他保险凭证、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10"/>
                <w:w w:val="95"/>
                <w:sz w:val="21"/>
              </w:rPr>
              <w:t>附贴批单和其他约定书，均为投保人与本公司订立的《复星联合超越保</w:t>
            </w:r>
            <w:r>
              <w:rPr>
                <w:spacing w:val="58"/>
                <w:sz w:val="21"/>
              </w:rPr>
              <w:t xml:space="preserve">  </w:t>
            </w:r>
            <w:r>
              <w:rPr>
                <w:spacing w:val="-4"/>
                <w:w w:val="95"/>
                <w:sz w:val="21"/>
              </w:rPr>
              <w:t>2020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15"/>
                <w:w w:val="95"/>
                <w:sz w:val="21"/>
              </w:rPr>
              <w:t>医疗保险合同》</w:t>
            </w:r>
            <w:r>
              <w:rPr>
                <w:w w:val="95"/>
                <w:sz w:val="21"/>
              </w:rPr>
              <w:t>（</w:t>
            </w:r>
            <w:r>
              <w:rPr>
                <w:spacing w:val="-12"/>
                <w:w w:val="95"/>
                <w:sz w:val="21"/>
              </w:rPr>
              <w:t>以下简称“本合同”</w:t>
            </w:r>
            <w:r>
              <w:rPr>
                <w:spacing w:val="-1"/>
                <w:w w:val="95"/>
                <w:sz w:val="21"/>
              </w:rPr>
              <w:t>）的构成部分。凡涉及本合同的约定，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1"/>
                <w:w w:val="95"/>
                <w:sz w:val="21"/>
              </w:rPr>
              <w:t>均应当采用书面形式。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7" w:hRule="atLeast"/>
        </w:trPr>
        <w:tc>
          <w:tcPr>
            <w:tcW w:w="747" w:type="dxa"/>
          </w:tcPr>
          <w:p>
            <w:pPr>
              <w:pStyle w:val="10"/>
              <w:spacing w:before="177"/>
              <w:ind w:left="107"/>
              <w:rPr>
                <w:b/>
                <w:sz w:val="21"/>
              </w:rPr>
            </w:pPr>
            <w:r>
              <w:rPr>
                <w:b/>
                <w:spacing w:val="-5"/>
                <w:sz w:val="21"/>
              </w:rPr>
              <w:t>1.2</w:t>
            </w:r>
          </w:p>
        </w:tc>
        <w:tc>
          <w:tcPr>
            <w:tcW w:w="1942" w:type="dxa"/>
          </w:tcPr>
          <w:p>
            <w:pPr>
              <w:pStyle w:val="10"/>
              <w:spacing w:before="177"/>
              <w:ind w:left="320"/>
              <w:rPr>
                <w:b/>
                <w:sz w:val="21"/>
              </w:rPr>
            </w:pPr>
            <w:r>
              <w:rPr>
                <w:b/>
                <w:w w:val="95"/>
                <w:sz w:val="21"/>
              </w:rPr>
              <w:t>合同成立与生</w:t>
            </w:r>
            <w:r>
              <w:rPr>
                <w:b/>
                <w:spacing w:val="-10"/>
                <w:w w:val="95"/>
                <w:sz w:val="21"/>
              </w:rPr>
              <w:t>效</w:t>
            </w:r>
          </w:p>
        </w:tc>
        <w:tc>
          <w:tcPr>
            <w:tcW w:w="7092" w:type="dxa"/>
          </w:tcPr>
          <w:p>
            <w:pPr>
              <w:pStyle w:val="10"/>
              <w:spacing w:before="177"/>
              <w:ind w:left="147"/>
              <w:rPr>
                <w:sz w:val="21"/>
              </w:rPr>
            </w:pPr>
            <w:r>
              <w:rPr>
                <w:spacing w:val="-1"/>
                <w:w w:val="95"/>
                <w:sz w:val="21"/>
              </w:rPr>
              <w:t>投保人提出投保申请、本公司同意承保，本合同成立。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107"/>
              <w:ind w:left="147"/>
              <w:rPr>
                <w:sz w:val="21"/>
              </w:rPr>
            </w:pPr>
            <w:r>
              <w:rPr>
                <w:w w:val="95"/>
                <w:sz w:val="21"/>
              </w:rPr>
              <w:t>合同生效日期在本合同中载明。保单年度、保险费的</w:t>
            </w:r>
            <w:r>
              <w:rPr>
                <w:b/>
                <w:w w:val="95"/>
                <w:sz w:val="21"/>
              </w:rPr>
              <w:t>约定交纳日</w:t>
            </w:r>
            <w:r>
              <w:fldChar w:fldCharType="begin"/>
            </w:r>
            <w:r>
              <w:instrText xml:space="preserve"> HYPERLINK \l "_bookmark0" </w:instrText>
            </w:r>
            <w:r>
              <w:fldChar w:fldCharType="separate"/>
            </w:r>
            <w:r>
              <w:rPr>
                <w:w w:val="95"/>
                <w:position w:val="11"/>
                <w:sz w:val="10"/>
              </w:rPr>
              <w:t>1</w:t>
            </w:r>
            <w:r>
              <w:rPr>
                <w:w w:val="95"/>
                <w:position w:val="11"/>
                <w:sz w:val="10"/>
              </w:rPr>
              <w:fldChar w:fldCharType="end"/>
            </w:r>
            <w:r>
              <w:rPr>
                <w:spacing w:val="-3"/>
                <w:w w:val="95"/>
                <w:sz w:val="21"/>
              </w:rPr>
              <w:t>均以该日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3"/>
                <w:w w:val="95"/>
                <w:sz w:val="21"/>
              </w:rPr>
              <w:t>期计算。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5" w:hRule="atLeast"/>
        </w:trPr>
        <w:tc>
          <w:tcPr>
            <w:tcW w:w="747" w:type="dxa"/>
          </w:tcPr>
          <w:p>
            <w:pPr>
              <w:pStyle w:val="10"/>
              <w:spacing w:before="177"/>
              <w:ind w:left="107"/>
              <w:rPr>
                <w:b/>
                <w:sz w:val="21"/>
              </w:rPr>
            </w:pPr>
            <w:r>
              <w:rPr>
                <w:b/>
                <w:spacing w:val="-5"/>
                <w:sz w:val="21"/>
              </w:rPr>
              <w:t>1.3</w:t>
            </w:r>
          </w:p>
        </w:tc>
        <w:tc>
          <w:tcPr>
            <w:tcW w:w="1942" w:type="dxa"/>
          </w:tcPr>
          <w:p>
            <w:pPr>
              <w:pStyle w:val="10"/>
              <w:spacing w:before="177"/>
              <w:ind w:left="320"/>
              <w:rPr>
                <w:b/>
                <w:sz w:val="21"/>
              </w:rPr>
            </w:pPr>
            <w:r>
              <w:rPr>
                <w:b/>
                <w:w w:val="95"/>
                <w:sz w:val="21"/>
              </w:rPr>
              <w:t>投保范</w:t>
            </w:r>
            <w:r>
              <w:rPr>
                <w:b/>
                <w:spacing w:val="-10"/>
                <w:w w:val="95"/>
                <w:sz w:val="21"/>
              </w:rPr>
              <w:t>围</w:t>
            </w:r>
          </w:p>
        </w:tc>
        <w:tc>
          <w:tcPr>
            <w:tcW w:w="7092" w:type="dxa"/>
          </w:tcPr>
          <w:p>
            <w:pPr>
              <w:pStyle w:val="10"/>
              <w:spacing w:before="177" w:line="278" w:lineRule="auto"/>
              <w:ind w:left="147" w:right="13"/>
              <w:rPr>
                <w:sz w:val="21"/>
              </w:rPr>
            </w:pPr>
            <w:r>
              <w:rPr>
                <w:spacing w:val="-1"/>
                <w:w w:val="99"/>
                <w:sz w:val="21"/>
              </w:rPr>
              <w:t>符合本公司承保条件者均可向本公司投保本保险，成为本合同的被保险人。投保年龄按</w:t>
            </w:r>
            <w:r>
              <w:rPr>
                <w:b/>
                <w:w w:val="99"/>
                <w:sz w:val="21"/>
              </w:rPr>
              <w:t>周岁</w:t>
            </w:r>
            <w:r>
              <w:fldChar w:fldCharType="begin"/>
            </w:r>
            <w:r>
              <w:instrText xml:space="preserve"> HYPERLINK \l "_bookmark1" </w:instrText>
            </w:r>
            <w:r>
              <w:fldChar w:fldCharType="separate"/>
            </w:r>
            <w:r>
              <w:rPr>
                <w:spacing w:val="-1"/>
                <w:w w:val="106"/>
                <w:position w:val="11"/>
                <w:sz w:val="10"/>
              </w:rPr>
              <w:t>2</w:t>
            </w:r>
            <w:r>
              <w:rPr>
                <w:spacing w:val="-1"/>
                <w:w w:val="106"/>
                <w:position w:val="11"/>
                <w:sz w:val="10"/>
              </w:rPr>
              <w:fldChar w:fldCharType="end"/>
            </w:r>
            <w:r>
              <w:rPr>
                <w:w w:val="99"/>
                <w:sz w:val="21"/>
              </w:rPr>
              <w:t>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47" w:type="dxa"/>
          </w:tcPr>
          <w:p>
            <w:pPr>
              <w:pStyle w:val="10"/>
              <w:spacing w:before="177"/>
              <w:ind w:left="107"/>
              <w:rPr>
                <w:b/>
                <w:sz w:val="21"/>
              </w:rPr>
            </w:pPr>
            <w:r>
              <w:rPr>
                <w:b/>
                <w:spacing w:val="-5"/>
                <w:sz w:val="21"/>
              </w:rPr>
              <w:t>1.4</w:t>
            </w:r>
          </w:p>
        </w:tc>
        <w:tc>
          <w:tcPr>
            <w:tcW w:w="1942" w:type="dxa"/>
          </w:tcPr>
          <w:p>
            <w:pPr>
              <w:pStyle w:val="10"/>
              <w:spacing w:before="177"/>
              <w:ind w:left="320"/>
              <w:rPr>
                <w:b/>
                <w:sz w:val="21"/>
              </w:rPr>
            </w:pPr>
            <w:r>
              <w:rPr>
                <w:b/>
                <w:w w:val="95"/>
                <w:sz w:val="21"/>
              </w:rPr>
              <w:t>犹豫</w:t>
            </w:r>
            <w:r>
              <w:rPr>
                <w:b/>
                <w:spacing w:val="-10"/>
                <w:w w:val="95"/>
                <w:sz w:val="21"/>
              </w:rPr>
              <w:t>期</w:t>
            </w:r>
          </w:p>
        </w:tc>
        <w:tc>
          <w:tcPr>
            <w:tcW w:w="7092" w:type="dxa"/>
          </w:tcPr>
          <w:p>
            <w:pPr>
              <w:pStyle w:val="10"/>
              <w:spacing w:before="177"/>
              <w:ind w:left="147"/>
              <w:rPr>
                <w:sz w:val="21"/>
              </w:rPr>
            </w:pPr>
            <w:r>
              <w:rPr>
                <w:w w:val="95"/>
                <w:sz w:val="21"/>
              </w:rPr>
              <w:t>自投保人签收本合同或收到本合同电子保险单（二者较早之日）起，有</w:t>
            </w:r>
            <w:r>
              <w:rPr>
                <w:spacing w:val="41"/>
                <w:w w:val="150"/>
                <w:sz w:val="21"/>
              </w:rPr>
              <w:t xml:space="preserve">  </w:t>
            </w:r>
            <w:r>
              <w:rPr>
                <w:spacing w:val="-5"/>
                <w:w w:val="95"/>
                <w:sz w:val="21"/>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1"/>
                <w:w w:val="95"/>
                <w:sz w:val="21"/>
              </w:rPr>
              <w:t>日犹豫期。在此期间请投保人认真审阅本合同，如果投保人认为本合同与投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1"/>
                <w:w w:val="95"/>
                <w:sz w:val="21"/>
              </w:rPr>
              <w:t>保人的需求不相符，可以在此期间提出解除本合同，本公司将无息返还投保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w w:val="95"/>
                <w:sz w:val="21"/>
              </w:rPr>
              <w:t>人所支付的全部保险费。首次投保或重</w:t>
            </w:r>
            <w:r>
              <w:rPr>
                <w:spacing w:val="-1"/>
                <w:w w:val="95"/>
                <w:sz w:val="21"/>
              </w:rPr>
              <w:t>新投保本合同时有犹豫期，续保没有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3"/>
                <w:w w:val="95"/>
                <w:sz w:val="21"/>
              </w:rPr>
              <w:t>犹豫期。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2"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58" w:line="310" w:lineRule="atLeast"/>
              <w:ind w:left="147" w:right="104"/>
              <w:rPr>
                <w:sz w:val="21"/>
              </w:rPr>
            </w:pPr>
            <w:r>
              <w:rPr>
                <w:spacing w:val="-9"/>
                <w:w w:val="99"/>
                <w:sz w:val="21"/>
              </w:rPr>
              <w:t>解除本合同时，投保人须填写解除合同申请书，并提供保险合同及</w:t>
            </w:r>
            <w:r>
              <w:rPr>
                <w:b/>
                <w:spacing w:val="1"/>
                <w:w w:val="99"/>
                <w:sz w:val="21"/>
              </w:rPr>
              <w:t>有效身份</w:t>
            </w:r>
            <w:r>
              <w:rPr>
                <w:b/>
                <w:spacing w:val="3"/>
                <w:w w:val="99"/>
                <w:sz w:val="21"/>
              </w:rPr>
              <w:t>证件</w:t>
            </w:r>
            <w:r>
              <w:fldChar w:fldCharType="begin"/>
            </w:r>
            <w:r>
              <w:instrText xml:space="preserve"> HYPERLINK \l "_bookmark2" </w:instrText>
            </w:r>
            <w:r>
              <w:fldChar w:fldCharType="separate"/>
            </w:r>
            <w:r>
              <w:rPr>
                <w:spacing w:val="2"/>
                <w:w w:val="106"/>
                <w:position w:val="11"/>
                <w:sz w:val="10"/>
              </w:rPr>
              <w:t>3</w:t>
            </w:r>
            <w:r>
              <w:rPr>
                <w:spacing w:val="2"/>
                <w:w w:val="106"/>
                <w:position w:val="11"/>
                <w:sz w:val="10"/>
              </w:rPr>
              <w:fldChar w:fldCharType="end"/>
            </w:r>
            <w:r>
              <w:rPr>
                <w:spacing w:val="2"/>
                <w:w w:val="99"/>
                <w:sz w:val="21"/>
              </w:rPr>
              <w:t>。自本公司收到投保人的解除合同申请书起，本合同即被解除，</w:t>
            </w:r>
            <w:r>
              <w:rPr>
                <w:color w:val="000000"/>
                <w:spacing w:val="1"/>
                <w:w w:val="99"/>
                <w:sz w:val="21"/>
                <w:shd w:val="clear" w:color="auto" w:fill="D9D9D9"/>
              </w:rPr>
              <w:t>对于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8"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color w:val="000000"/>
                <w:spacing w:val="-1"/>
                <w:w w:val="95"/>
                <w:sz w:val="21"/>
                <w:shd w:val="clear" w:color="auto" w:fill="D9D9D9"/>
              </w:rPr>
              <w:t>合同解除前发生的保险事故，本公司不承担保险责任。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4" w:hRule="atLeast"/>
        </w:trPr>
        <w:tc>
          <w:tcPr>
            <w:tcW w:w="747" w:type="dxa"/>
            <w:tcBorders>
              <w:bottom w:val="single" w:color="000000" w:sz="8" w:space="0"/>
            </w:tcBorders>
          </w:tcPr>
          <w:p>
            <w:pPr>
              <w:pStyle w:val="10"/>
              <w:spacing w:before="139"/>
              <w:ind w:left="107"/>
              <w:rPr>
                <w:b/>
                <w:sz w:val="40"/>
              </w:rPr>
            </w:pPr>
            <w:r>
              <w:rPr>
                <w:b/>
                <w:w w:val="99"/>
                <w:sz w:val="40"/>
              </w:rPr>
              <w:t>2</w:t>
            </w:r>
          </w:p>
        </w:tc>
        <w:tc>
          <w:tcPr>
            <w:tcW w:w="1942" w:type="dxa"/>
            <w:tcBorders>
              <w:bottom w:val="single" w:color="000000" w:sz="8" w:space="0"/>
            </w:tcBorders>
          </w:tcPr>
          <w:p>
            <w:pPr>
              <w:pStyle w:val="10"/>
              <w:spacing w:before="1"/>
              <w:rPr>
                <w:i/>
                <w:sz w:val="19"/>
              </w:rPr>
            </w:pPr>
          </w:p>
          <w:p>
            <w:pPr>
              <w:pStyle w:val="10"/>
              <w:ind w:left="320"/>
              <w:rPr>
                <w:b/>
                <w:sz w:val="24"/>
              </w:rPr>
            </w:pPr>
            <w:r>
              <w:rPr>
                <w:b/>
                <w:spacing w:val="-2"/>
                <w:w w:val="95"/>
                <w:sz w:val="24"/>
              </w:rPr>
              <w:t>提供的保障</w:t>
            </w:r>
          </w:p>
        </w:tc>
        <w:tc>
          <w:tcPr>
            <w:tcW w:w="7092" w:type="dxa"/>
            <w:tcBorders>
              <w:bottom w:val="single" w:color="000000" w:sz="8" w:space="0"/>
            </w:tcBorders>
          </w:tcPr>
          <w:p>
            <w:pPr>
              <w:pStyle w:val="1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47" w:type="dxa"/>
            <w:tcBorders>
              <w:top w:val="single" w:color="000000" w:sz="8" w:space="0"/>
            </w:tcBorders>
          </w:tcPr>
          <w:p>
            <w:pPr>
              <w:pStyle w:val="10"/>
              <w:spacing w:before="177"/>
              <w:ind w:left="107"/>
              <w:rPr>
                <w:b/>
                <w:sz w:val="21"/>
              </w:rPr>
            </w:pPr>
            <w:r>
              <w:rPr>
                <w:b/>
                <w:spacing w:val="-5"/>
                <w:sz w:val="21"/>
              </w:rPr>
              <w:t>2.1</w:t>
            </w:r>
          </w:p>
        </w:tc>
        <w:tc>
          <w:tcPr>
            <w:tcW w:w="1942" w:type="dxa"/>
            <w:tcBorders>
              <w:top w:val="single" w:color="000000" w:sz="8" w:space="0"/>
            </w:tcBorders>
          </w:tcPr>
          <w:p>
            <w:pPr>
              <w:pStyle w:val="10"/>
              <w:spacing w:before="177"/>
              <w:ind w:left="320"/>
              <w:rPr>
                <w:b/>
                <w:sz w:val="21"/>
              </w:rPr>
            </w:pPr>
            <w:r>
              <w:rPr>
                <w:b/>
                <w:w w:val="95"/>
                <w:sz w:val="21"/>
              </w:rPr>
              <w:t>保险计</w:t>
            </w:r>
            <w:r>
              <w:rPr>
                <w:b/>
                <w:spacing w:val="-10"/>
                <w:w w:val="95"/>
                <w:sz w:val="21"/>
              </w:rPr>
              <w:t>划</w:t>
            </w:r>
          </w:p>
        </w:tc>
        <w:tc>
          <w:tcPr>
            <w:tcW w:w="7092" w:type="dxa"/>
            <w:tcBorders>
              <w:top w:val="single" w:color="000000" w:sz="8" w:space="0"/>
            </w:tcBorders>
          </w:tcPr>
          <w:p>
            <w:pPr>
              <w:pStyle w:val="10"/>
              <w:spacing w:before="177"/>
              <w:ind w:left="147"/>
              <w:rPr>
                <w:sz w:val="21"/>
              </w:rPr>
            </w:pPr>
            <w:r>
              <w:rPr>
                <w:w w:val="95"/>
                <w:sz w:val="21"/>
              </w:rPr>
              <w:t>被保险人的保险计划，以及保险计划中涉及的保险金给付限额、免赔额</w:t>
            </w:r>
            <w:r>
              <w:rPr>
                <w:spacing w:val="-5"/>
                <w:w w:val="95"/>
                <w:sz w:val="21"/>
              </w:rPr>
              <w:t>、医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1"/>
                <w:w w:val="95"/>
                <w:sz w:val="21"/>
              </w:rPr>
              <w:t>疗机构及赔付比例见附表一。具体由投保人在投保时与本公司约定，并在本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47" w:type="dxa"/>
          </w:tcPr>
          <w:p>
            <w:pPr>
              <w:pStyle w:val="10"/>
              <w:rPr>
                <w:rFonts w:ascii="Times New Roman"/>
                <w:sz w:val="20"/>
              </w:rPr>
            </w:pPr>
          </w:p>
        </w:tc>
        <w:tc>
          <w:tcPr>
            <w:tcW w:w="1942" w:type="dxa"/>
          </w:tcPr>
          <w:p>
            <w:pPr>
              <w:pStyle w:val="10"/>
              <w:rPr>
                <w:rFonts w:ascii="Times New Roman"/>
                <w:sz w:val="20"/>
              </w:rPr>
            </w:pPr>
          </w:p>
        </w:tc>
        <w:tc>
          <w:tcPr>
            <w:tcW w:w="7092" w:type="dxa"/>
          </w:tcPr>
          <w:p>
            <w:pPr>
              <w:pStyle w:val="10"/>
              <w:spacing w:before="21"/>
              <w:ind w:left="147"/>
              <w:rPr>
                <w:sz w:val="21"/>
              </w:rPr>
            </w:pPr>
            <w:r>
              <w:rPr>
                <w:spacing w:val="-2"/>
                <w:w w:val="95"/>
                <w:sz w:val="21"/>
              </w:rPr>
              <w:t>合同中载明。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47" w:type="dxa"/>
          </w:tcPr>
          <w:p>
            <w:pPr>
              <w:pStyle w:val="10"/>
              <w:spacing w:before="177"/>
              <w:ind w:left="107"/>
              <w:rPr>
                <w:b/>
                <w:sz w:val="21"/>
              </w:rPr>
            </w:pPr>
            <w:r>
              <w:rPr>
                <w:b/>
                <w:spacing w:val="-5"/>
                <w:sz w:val="21"/>
              </w:rPr>
              <w:t>2.2</w:t>
            </w:r>
          </w:p>
        </w:tc>
        <w:tc>
          <w:tcPr>
            <w:tcW w:w="1942" w:type="dxa"/>
          </w:tcPr>
          <w:p>
            <w:pPr>
              <w:pStyle w:val="10"/>
              <w:spacing w:before="177"/>
              <w:ind w:left="320"/>
              <w:rPr>
                <w:b/>
                <w:sz w:val="21"/>
              </w:rPr>
            </w:pPr>
            <w:r>
              <w:rPr>
                <w:b/>
                <w:w w:val="95"/>
                <w:sz w:val="21"/>
              </w:rPr>
              <w:t>保险期</w:t>
            </w:r>
            <w:r>
              <w:rPr>
                <w:b/>
                <w:spacing w:val="-10"/>
                <w:w w:val="95"/>
                <w:sz w:val="21"/>
              </w:rPr>
              <w:t>间</w:t>
            </w:r>
          </w:p>
        </w:tc>
        <w:tc>
          <w:tcPr>
            <w:tcW w:w="7092" w:type="dxa"/>
          </w:tcPr>
          <w:p>
            <w:pPr>
              <w:pStyle w:val="10"/>
              <w:spacing w:before="177"/>
              <w:ind w:left="147"/>
              <w:rPr>
                <w:sz w:val="21"/>
              </w:rPr>
            </w:pPr>
            <w:r>
              <w:rPr>
                <w:w w:val="95"/>
                <w:sz w:val="21"/>
              </w:rPr>
              <w:t>本合同有效期为一年。自本合同生效之日零时起至保单终止日的二十四</w:t>
            </w:r>
            <w:r>
              <w:rPr>
                <w:spacing w:val="-10"/>
                <w:w w:val="95"/>
                <w:sz w:val="21"/>
              </w:rPr>
              <w:t>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747" w:type="dxa"/>
          </w:tcPr>
          <w:p>
            <w:pPr>
              <w:pStyle w:val="10"/>
              <w:rPr>
                <w:rFonts w:ascii="Times New Roman"/>
                <w:sz w:val="18"/>
              </w:rPr>
            </w:pPr>
          </w:p>
        </w:tc>
        <w:tc>
          <w:tcPr>
            <w:tcW w:w="1942" w:type="dxa"/>
          </w:tcPr>
          <w:p>
            <w:pPr>
              <w:pStyle w:val="10"/>
              <w:rPr>
                <w:rFonts w:ascii="Times New Roman"/>
                <w:sz w:val="18"/>
              </w:rPr>
            </w:pPr>
          </w:p>
        </w:tc>
        <w:tc>
          <w:tcPr>
            <w:tcW w:w="7092" w:type="dxa"/>
          </w:tcPr>
          <w:p>
            <w:pPr>
              <w:pStyle w:val="10"/>
              <w:spacing w:before="21" w:line="219" w:lineRule="exact"/>
              <w:ind w:left="147"/>
              <w:rPr>
                <w:sz w:val="21"/>
              </w:rPr>
            </w:pPr>
            <w:r>
              <w:rPr>
                <w:w w:val="95"/>
                <w:sz w:val="21"/>
              </w:rPr>
              <w:t>止</w:t>
            </w:r>
            <w:r>
              <w:rPr>
                <w:spacing w:val="-10"/>
                <w:sz w:val="21"/>
              </w:rPr>
              <w:t>。</w:t>
            </w:r>
          </w:p>
        </w:tc>
      </w:tr>
    </w:tbl>
    <w:p>
      <w:pPr>
        <w:pStyle w:val="5"/>
        <w:spacing w:before="0"/>
        <w:ind w:left="0"/>
        <w:rPr>
          <w:i/>
          <w:sz w:val="20"/>
        </w:rPr>
      </w:pPr>
    </w:p>
    <w:p>
      <w:pPr>
        <w:pStyle w:val="5"/>
        <w:spacing w:before="0"/>
        <w:ind w:left="0"/>
        <w:rPr>
          <w:i/>
          <w:sz w:val="20"/>
        </w:rPr>
      </w:pPr>
    </w:p>
    <w:p>
      <w:pPr>
        <w:pStyle w:val="5"/>
        <w:spacing w:before="10"/>
        <w:ind w:left="0"/>
        <w:rPr>
          <w:i/>
          <w:sz w:val="14"/>
        </w:rPr>
      </w:pPr>
    </w:p>
    <w:p>
      <w:pPr>
        <w:spacing w:before="90" w:line="242" w:lineRule="auto"/>
        <w:ind w:left="220" w:right="315" w:firstLine="0"/>
        <w:jc w:val="left"/>
        <w:rPr>
          <w:rFonts w:ascii="楷体" w:eastAsia="楷体"/>
          <w:sz w:val="18"/>
        </w:rPr>
      </w:pPr>
      <w:r>
        <w:rPr>
          <w:rFonts w:ascii="楷体" w:eastAsia="楷体"/>
          <w:position w:val="9"/>
          <w:sz w:val="9"/>
        </w:rPr>
        <w:t>1</w:t>
      </w:r>
      <w:r>
        <w:rPr>
          <w:rFonts w:ascii="楷体" w:eastAsia="楷体"/>
          <w:spacing w:val="47"/>
          <w:position w:val="9"/>
          <w:sz w:val="9"/>
        </w:rPr>
        <w:t xml:space="preserve"> </w:t>
      </w:r>
      <w:r>
        <w:rPr>
          <w:rFonts w:hint="eastAsia" w:ascii="楷体" w:eastAsia="楷体"/>
          <w:b/>
          <w:sz w:val="18"/>
        </w:rPr>
        <w:t>约定交纳日</w:t>
      </w:r>
      <w:r>
        <w:rPr>
          <w:rFonts w:ascii="楷体" w:eastAsia="楷体"/>
          <w:sz w:val="18"/>
        </w:rPr>
        <w:t>：指本合同生效日在每月、每季或每半年（根据交费方式确定）的对应日。当月无对应的同一日，则以该月最</w:t>
      </w:r>
      <w:r>
        <w:rPr>
          <w:rFonts w:ascii="楷体" w:eastAsia="楷体"/>
          <w:spacing w:val="-2"/>
          <w:sz w:val="18"/>
        </w:rPr>
        <w:t>后一日为对应日。</w:t>
      </w:r>
    </w:p>
    <w:p>
      <w:pPr>
        <w:spacing w:before="2" w:line="242" w:lineRule="auto"/>
        <w:ind w:left="220" w:right="250" w:firstLine="0"/>
        <w:jc w:val="left"/>
        <w:rPr>
          <w:rFonts w:ascii="楷体" w:eastAsia="楷体"/>
          <w:sz w:val="18"/>
        </w:rPr>
      </w:pPr>
      <w:r>
        <w:rPr>
          <w:rFonts w:ascii="楷体" w:eastAsia="楷体"/>
          <w:position w:val="9"/>
          <w:sz w:val="9"/>
        </w:rPr>
        <w:t>2</w:t>
      </w:r>
      <w:r>
        <w:rPr>
          <w:rFonts w:ascii="楷体" w:eastAsia="楷体"/>
          <w:spacing w:val="13"/>
          <w:position w:val="9"/>
          <w:sz w:val="9"/>
        </w:rPr>
        <w:t xml:space="preserve"> </w:t>
      </w:r>
      <w:r>
        <w:rPr>
          <w:rFonts w:hint="eastAsia" w:ascii="楷体" w:eastAsia="楷体"/>
          <w:b/>
          <w:sz w:val="18"/>
        </w:rPr>
        <w:t>周岁</w:t>
      </w:r>
      <w:r>
        <w:rPr>
          <w:rFonts w:ascii="楷体" w:eastAsia="楷体"/>
          <w:sz w:val="18"/>
        </w:rPr>
        <w:t>：指按有效身份证件（</w:t>
      </w:r>
      <w:r>
        <w:rPr>
          <w:rFonts w:ascii="楷体" w:eastAsia="楷体"/>
          <w:spacing w:val="-12"/>
          <w:sz w:val="18"/>
        </w:rPr>
        <w:t xml:space="preserve">见注脚 </w:t>
      </w:r>
      <w:r>
        <w:rPr>
          <w:rFonts w:ascii="楷体" w:eastAsia="楷体"/>
          <w:sz w:val="18"/>
        </w:rPr>
        <w:t>3）中记载的出生日期计算的实足年龄，自出生之日起为零周岁，每经过一年增加一岁，</w:t>
      </w:r>
      <w:r>
        <w:rPr>
          <w:rFonts w:ascii="楷体" w:eastAsia="楷体"/>
          <w:spacing w:val="-2"/>
          <w:sz w:val="18"/>
        </w:rPr>
        <w:t>不足一年的不计。</w:t>
      </w:r>
    </w:p>
    <w:p>
      <w:pPr>
        <w:spacing w:before="0" w:line="242" w:lineRule="auto"/>
        <w:ind w:left="220" w:right="313" w:firstLine="0"/>
        <w:jc w:val="left"/>
        <w:rPr>
          <w:rFonts w:ascii="楷体" w:eastAsia="楷体"/>
          <w:sz w:val="18"/>
        </w:rPr>
      </w:pPr>
      <w:r>
        <w:rPr>
          <w:rFonts w:ascii="楷体" w:eastAsia="楷体"/>
          <w:position w:val="9"/>
          <w:sz w:val="9"/>
        </w:rPr>
        <w:t>3</w:t>
      </w:r>
      <w:r>
        <w:rPr>
          <w:rFonts w:ascii="楷体" w:eastAsia="楷体"/>
          <w:spacing w:val="47"/>
          <w:position w:val="9"/>
          <w:sz w:val="9"/>
        </w:rPr>
        <w:t xml:space="preserve"> </w:t>
      </w:r>
      <w:r>
        <w:rPr>
          <w:rFonts w:hint="eastAsia" w:ascii="楷体" w:eastAsia="楷体"/>
          <w:b/>
          <w:sz w:val="18"/>
        </w:rPr>
        <w:t>有效身份证件</w:t>
      </w:r>
      <w:r>
        <w:rPr>
          <w:rFonts w:ascii="楷体" w:eastAsia="楷体"/>
          <w:sz w:val="18"/>
        </w:rPr>
        <w:t>：指由政府主管部门规定的证明个人身份的证件，如：居民身份证、按规定可使用的有效护照、军官证、警</w:t>
      </w:r>
      <w:r>
        <w:rPr>
          <w:rFonts w:ascii="楷体" w:eastAsia="楷体"/>
          <w:spacing w:val="-2"/>
          <w:sz w:val="18"/>
        </w:rPr>
        <w:t>官证、士兵证、户口簿等证件。</w:t>
      </w:r>
    </w:p>
    <w:p>
      <w:pPr>
        <w:spacing w:after="0" w:line="242" w:lineRule="auto"/>
        <w:jc w:val="left"/>
        <w:rPr>
          <w:rFonts w:ascii="楷体" w:eastAsia="楷体"/>
          <w:sz w:val="18"/>
        </w:rPr>
        <w:sectPr>
          <w:pgSz w:w="11910" w:h="16840"/>
          <w:pgMar w:top="1360" w:right="760" w:bottom="860" w:left="860" w:header="0" w:footer="662" w:gutter="0"/>
          <w:cols w:space="720" w:num="1"/>
        </w:sectPr>
      </w:pPr>
    </w:p>
    <w:p>
      <w:pPr>
        <w:pStyle w:val="9"/>
        <w:numPr>
          <w:ilvl w:val="1"/>
          <w:numId w:val="4"/>
        </w:numPr>
        <w:tabs>
          <w:tab w:val="left" w:pos="1179"/>
          <w:tab w:val="left" w:pos="1180"/>
          <w:tab w:val="left" w:pos="2948"/>
        </w:tabs>
        <w:spacing w:before="59" w:after="0" w:line="240" w:lineRule="auto"/>
        <w:ind w:left="1180" w:right="0" w:hanging="960"/>
        <w:jc w:val="left"/>
        <w:rPr>
          <w:sz w:val="21"/>
        </w:rPr>
      </w:pPr>
      <w:r>
        <w:rPr>
          <w:b/>
          <w:w w:val="95"/>
          <w:sz w:val="21"/>
        </w:rPr>
        <w:t>等待</w:t>
      </w:r>
      <w:r>
        <w:rPr>
          <w:b/>
          <w:spacing w:val="-10"/>
          <w:w w:val="95"/>
          <w:sz w:val="21"/>
        </w:rPr>
        <w:t>期</w:t>
      </w:r>
      <w:r>
        <w:rPr>
          <w:b/>
          <w:sz w:val="21"/>
        </w:rPr>
        <w:tab/>
      </w:r>
      <w:r>
        <w:rPr>
          <w:w w:val="95"/>
          <w:sz w:val="21"/>
        </w:rPr>
        <w:t>本合同自生效日起</w:t>
      </w:r>
      <w:r>
        <w:rPr>
          <w:spacing w:val="16"/>
          <w:sz w:val="21"/>
        </w:rPr>
        <w:t xml:space="preserve"> </w:t>
      </w:r>
      <w:r>
        <w:rPr>
          <w:w w:val="95"/>
          <w:sz w:val="21"/>
        </w:rPr>
        <w:t>30</w:t>
      </w:r>
      <w:r>
        <w:rPr>
          <w:spacing w:val="8"/>
          <w:sz w:val="21"/>
        </w:rPr>
        <w:t xml:space="preserve"> </w:t>
      </w:r>
      <w:r>
        <w:rPr>
          <w:w w:val="95"/>
          <w:sz w:val="21"/>
        </w:rPr>
        <w:t>天内（含第</w:t>
      </w:r>
      <w:r>
        <w:rPr>
          <w:spacing w:val="11"/>
          <w:sz w:val="21"/>
        </w:rPr>
        <w:t xml:space="preserve"> </w:t>
      </w:r>
      <w:r>
        <w:rPr>
          <w:w w:val="95"/>
          <w:sz w:val="21"/>
        </w:rPr>
        <w:t>30</w:t>
      </w:r>
      <w:r>
        <w:rPr>
          <w:spacing w:val="12"/>
          <w:sz w:val="21"/>
        </w:rPr>
        <w:t xml:space="preserve"> </w:t>
      </w:r>
      <w:r>
        <w:rPr>
          <w:w w:val="95"/>
          <w:sz w:val="21"/>
        </w:rPr>
        <w:t>天）为等待期，续保时无等待期</w:t>
      </w:r>
      <w:r>
        <w:rPr>
          <w:spacing w:val="-10"/>
          <w:w w:val="95"/>
          <w:sz w:val="21"/>
        </w:rPr>
        <w:t>。</w:t>
      </w:r>
    </w:p>
    <w:p>
      <w:pPr>
        <w:pStyle w:val="5"/>
        <w:spacing w:before="10"/>
        <w:ind w:left="0"/>
        <w:rPr>
          <w:sz w:val="8"/>
        </w:rPr>
      </w:pPr>
    </w:p>
    <w:p>
      <w:pPr>
        <w:spacing w:before="87" w:line="278" w:lineRule="auto"/>
        <w:ind w:left="2948" w:right="487" w:firstLine="1051"/>
        <w:jc w:val="both"/>
        <w:rPr>
          <w:sz w:val="21"/>
        </w:rPr>
      </w:pPr>
      <w:r>
        <w:pict>
          <v:shape id="docshape3" o:spid="_x0000_s1027" o:spt="202" type="#_x0000_t202" style="position:absolute;left:0pt;margin-left:232.5pt;margin-top:4.2pt;height:13.6pt;width:10.55pt;mso-position-horizontal-relative:page;z-index:-251624448;mso-width-relative:page;mso-height-relative:page;" fillcolor="#D9D9D9" filled="t" stroked="f" coordsize="21600,21600">
            <v:path/>
            <v:fill on="t" focussize="0,0"/>
            <v:stroke on="f" joinstyle="miter"/>
            <v:imagedata o:title=""/>
            <o:lock v:ext="edit"/>
            <v:textbox inset="0mm,0mm,0mm,0mm">
              <w:txbxContent>
                <w:p>
                  <w:pPr>
                    <w:pStyle w:val="5"/>
                    <w:spacing w:before="2"/>
                    <w:ind w:left="-2"/>
                    <w:rPr>
                      <w:color w:val="000000"/>
                    </w:rPr>
                  </w:pPr>
                  <w:r>
                    <w:rPr>
                      <w:color w:val="000000"/>
                      <w:w w:val="99"/>
                    </w:rPr>
                    <w:t>在</w:t>
                  </w:r>
                </w:p>
              </w:txbxContent>
            </v:textbox>
          </v:shape>
        </w:pict>
      </w:r>
      <w:r>
        <w:pict>
          <v:shape id="docshape4" o:spid="_x0000_s1028" o:spt="202" type="#_x0000_t202" style="position:absolute;left:0pt;margin-left:190.4pt;margin-top:4.2pt;height:13.6pt;width:42.05pt;mso-position-horizontal-relative:page;z-index:-251624448;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3"/>
                      <w:w w:val="95"/>
                    </w:rPr>
                    <w:t>被保险人</w:t>
                  </w:r>
                </w:p>
              </w:txbxContent>
            </v:textbox>
          </v:shape>
        </w:pict>
      </w:r>
      <w:r>
        <w:rPr>
          <w:color w:val="000000"/>
          <w:spacing w:val="-1"/>
          <w:w w:val="99"/>
          <w:sz w:val="21"/>
          <w:shd w:val="clear" w:color="auto" w:fill="E4E4E4"/>
        </w:rPr>
        <w:t>等待期内因非</w:t>
      </w:r>
      <w:r>
        <w:rPr>
          <w:b/>
          <w:color w:val="000000"/>
          <w:spacing w:val="2"/>
          <w:w w:val="99"/>
          <w:sz w:val="21"/>
          <w:shd w:val="clear" w:color="auto" w:fill="E4E4E4"/>
        </w:rPr>
        <w:t>意外</w:t>
      </w:r>
      <w:r>
        <w:fldChar w:fldCharType="begin"/>
      </w:r>
      <w:r>
        <w:instrText xml:space="preserve"> HYPERLINK \l "_bookmark3" </w:instrText>
      </w:r>
      <w:r>
        <w:fldChar w:fldCharType="separate"/>
      </w:r>
      <w:r>
        <w:rPr>
          <w:color w:val="000000"/>
          <w:spacing w:val="-1"/>
          <w:w w:val="106"/>
          <w:position w:val="11"/>
          <w:sz w:val="10"/>
        </w:rPr>
        <w:t>4</w:t>
      </w:r>
      <w:r>
        <w:rPr>
          <w:color w:val="000000"/>
          <w:spacing w:val="-1"/>
          <w:w w:val="106"/>
          <w:position w:val="11"/>
          <w:sz w:val="10"/>
        </w:rPr>
        <w:fldChar w:fldCharType="end"/>
      </w:r>
      <w:r>
        <w:rPr>
          <w:color w:val="000000"/>
          <w:spacing w:val="-1"/>
          <w:w w:val="99"/>
          <w:sz w:val="21"/>
          <w:shd w:val="clear" w:color="auto" w:fill="E4E4E4"/>
        </w:rPr>
        <w:t>的原因，在</w:t>
      </w:r>
      <w:r>
        <w:rPr>
          <w:b/>
          <w:color w:val="000000"/>
          <w:spacing w:val="2"/>
          <w:w w:val="99"/>
          <w:sz w:val="21"/>
          <w:shd w:val="clear" w:color="auto" w:fill="E4E4E4"/>
        </w:rPr>
        <w:t>本公司指定或认可的医疗机构</w:t>
      </w:r>
      <w:r>
        <w:fldChar w:fldCharType="begin"/>
      </w:r>
      <w:r>
        <w:instrText xml:space="preserve"> HYPERLINK \l "_bookmark4" </w:instrText>
      </w:r>
      <w:r>
        <w:fldChar w:fldCharType="separate"/>
      </w:r>
      <w:r>
        <w:rPr>
          <w:color w:val="000000"/>
          <w:spacing w:val="-1"/>
          <w:w w:val="106"/>
          <w:position w:val="11"/>
          <w:sz w:val="10"/>
        </w:rPr>
        <w:t>5</w:t>
      </w:r>
      <w:r>
        <w:rPr>
          <w:color w:val="000000"/>
          <w:spacing w:val="-1"/>
          <w:w w:val="106"/>
          <w:position w:val="11"/>
          <w:sz w:val="10"/>
        </w:rPr>
        <w:fldChar w:fldCharType="end"/>
      </w:r>
      <w:r>
        <w:rPr>
          <w:b/>
          <w:color w:val="000000"/>
          <w:w w:val="99"/>
          <w:sz w:val="21"/>
          <w:shd w:val="clear" w:color="auto" w:fill="D9D9D9"/>
        </w:rPr>
        <w:t xml:space="preserve">确                                                                                                                                </w:t>
      </w:r>
      <w:r>
        <w:rPr>
          <w:b/>
          <w:color w:val="000000"/>
          <w:spacing w:val="2"/>
          <w:w w:val="99"/>
          <w:sz w:val="21"/>
          <w:shd w:val="clear" w:color="auto" w:fill="D9D9D9"/>
        </w:rPr>
        <w:t>诊初次发生</w:t>
      </w:r>
      <w:r>
        <w:fldChar w:fldCharType="begin"/>
      </w:r>
      <w:r>
        <w:instrText xml:space="preserve"> HYPERLINK \l "_bookmark5" </w:instrText>
      </w:r>
      <w:r>
        <w:fldChar w:fldCharType="separate"/>
      </w:r>
      <w:r>
        <w:rPr>
          <w:color w:val="000000"/>
          <w:spacing w:val="-3"/>
          <w:w w:val="106"/>
          <w:position w:val="11"/>
          <w:sz w:val="10"/>
        </w:rPr>
        <w:t>6</w:t>
      </w:r>
      <w:r>
        <w:rPr>
          <w:color w:val="000000"/>
          <w:spacing w:val="-3"/>
          <w:w w:val="106"/>
          <w:position w:val="11"/>
          <w:sz w:val="10"/>
        </w:rPr>
        <w:fldChar w:fldCharType="end"/>
      </w:r>
      <w:r>
        <w:rPr>
          <w:color w:val="000000"/>
          <w:spacing w:val="-1"/>
          <w:w w:val="99"/>
          <w:sz w:val="21"/>
          <w:shd w:val="clear" w:color="auto" w:fill="E4E4E4"/>
        </w:rPr>
        <w:t>本合同所定义的</w:t>
      </w:r>
      <w:r>
        <w:rPr>
          <w:b/>
          <w:color w:val="000000"/>
          <w:spacing w:val="1"/>
          <w:w w:val="99"/>
          <w:sz w:val="21"/>
          <w:shd w:val="clear" w:color="auto" w:fill="E4E4E4"/>
        </w:rPr>
        <w:t>特定疾病</w:t>
      </w:r>
      <w:r>
        <w:fldChar w:fldCharType="begin"/>
      </w:r>
      <w:r>
        <w:instrText xml:space="preserve"> HYPERLINK \l "_bookmark6" </w:instrText>
      </w:r>
      <w:r>
        <w:fldChar w:fldCharType="separate"/>
      </w:r>
      <w:r>
        <w:rPr>
          <w:color w:val="000000"/>
          <w:spacing w:val="-49"/>
          <w:w w:val="106"/>
          <w:position w:val="11"/>
          <w:sz w:val="10"/>
        </w:rPr>
        <w:t>7</w:t>
      </w:r>
      <w:r>
        <w:rPr>
          <w:color w:val="000000"/>
          <w:spacing w:val="-1"/>
          <w:w w:val="99"/>
          <w:sz w:val="21"/>
          <w:shd w:val="clear" w:color="auto" w:fill="E4E4E4"/>
        </w:rPr>
        <w:t>（</w:t>
      </w:r>
      <w:r>
        <w:rPr>
          <w:color w:val="000000"/>
          <w:spacing w:val="-1"/>
          <w:w w:val="99"/>
          <w:sz w:val="21"/>
          <w:shd w:val="clear" w:color="auto" w:fill="E4E4E4"/>
        </w:rPr>
        <w:fldChar w:fldCharType="end"/>
      </w:r>
      <w:r>
        <w:rPr>
          <w:color w:val="000000"/>
          <w:spacing w:val="-1"/>
          <w:w w:val="99"/>
          <w:sz w:val="21"/>
          <w:shd w:val="clear" w:color="auto" w:fill="E4E4E4"/>
        </w:rPr>
        <w:t>一种或者多种</w:t>
      </w:r>
      <w:r>
        <w:rPr>
          <w:color w:val="000000"/>
          <w:spacing w:val="-101"/>
          <w:w w:val="99"/>
          <w:sz w:val="21"/>
          <w:shd w:val="clear" w:color="auto" w:fill="E4E4E4"/>
        </w:rPr>
        <w:t>）</w:t>
      </w:r>
      <w:r>
        <w:rPr>
          <w:color w:val="000000"/>
          <w:spacing w:val="-8"/>
          <w:w w:val="99"/>
          <w:sz w:val="21"/>
          <w:shd w:val="clear" w:color="auto" w:fill="E4E4E4"/>
        </w:rPr>
        <w:t>，本公司不承担保险</w:t>
      </w:r>
      <w:r>
        <w:rPr>
          <w:color w:val="000000"/>
          <w:spacing w:val="-1"/>
          <w:w w:val="99"/>
          <w:sz w:val="21"/>
          <w:shd w:val="clear" w:color="auto" w:fill="E4E4E4"/>
        </w:rPr>
        <w:t>责任，并无息返还投保人所支付的全部保险费，同时本合同终止。</w:t>
      </w:r>
    </w:p>
    <w:p>
      <w:pPr>
        <w:pStyle w:val="5"/>
        <w:spacing w:before="4"/>
        <w:ind w:left="0"/>
        <w:rPr>
          <w:sz w:val="24"/>
        </w:rPr>
      </w:pPr>
    </w:p>
    <w:p>
      <w:pPr>
        <w:pStyle w:val="9"/>
        <w:numPr>
          <w:ilvl w:val="1"/>
          <w:numId w:val="4"/>
        </w:numPr>
        <w:tabs>
          <w:tab w:val="left" w:pos="1179"/>
          <w:tab w:val="left" w:pos="1180"/>
          <w:tab w:val="left" w:pos="2948"/>
        </w:tabs>
        <w:spacing w:before="0" w:after="0" w:line="240" w:lineRule="auto"/>
        <w:ind w:left="1180" w:right="0" w:hanging="960"/>
        <w:jc w:val="left"/>
        <w:rPr>
          <w:sz w:val="21"/>
        </w:rPr>
      </w:pPr>
      <w:r>
        <w:rPr>
          <w:b/>
          <w:w w:val="95"/>
          <w:sz w:val="21"/>
        </w:rPr>
        <w:t>保险责</w:t>
      </w:r>
      <w:r>
        <w:rPr>
          <w:b/>
          <w:spacing w:val="-10"/>
          <w:w w:val="95"/>
          <w:sz w:val="21"/>
        </w:rPr>
        <w:t>任</w:t>
      </w:r>
      <w:r>
        <w:rPr>
          <w:b/>
          <w:sz w:val="21"/>
        </w:rPr>
        <w:tab/>
      </w:r>
      <w:r>
        <w:rPr>
          <w:w w:val="95"/>
          <w:sz w:val="21"/>
        </w:rPr>
        <w:t>在本合同有效期内，本公司按下列规定承担保险责任</w:t>
      </w:r>
      <w:r>
        <w:rPr>
          <w:spacing w:val="-10"/>
          <w:w w:val="95"/>
          <w:sz w:val="21"/>
        </w:rPr>
        <w:t>：</w:t>
      </w:r>
    </w:p>
    <w:p>
      <w:pPr>
        <w:pStyle w:val="5"/>
        <w:spacing w:before="6"/>
        <w:ind w:left="0"/>
        <w:rPr>
          <w:sz w:val="15"/>
        </w:rPr>
      </w:pPr>
    </w:p>
    <w:p>
      <w:pPr>
        <w:pStyle w:val="9"/>
        <w:numPr>
          <w:ilvl w:val="2"/>
          <w:numId w:val="4"/>
        </w:numPr>
        <w:tabs>
          <w:tab w:val="left" w:pos="1180"/>
        </w:tabs>
        <w:spacing w:before="0" w:after="0" w:line="278" w:lineRule="auto"/>
        <w:ind w:left="2948" w:right="499" w:hanging="2520"/>
        <w:jc w:val="both"/>
        <w:rPr>
          <w:sz w:val="21"/>
        </w:rPr>
      </w:pPr>
      <w:r>
        <w:rPr>
          <w:b/>
          <w:w w:val="99"/>
          <w:sz w:val="21"/>
        </w:rPr>
        <w:t>一般医疗保险金</w:t>
      </w:r>
      <w:r>
        <w:rPr>
          <w:b/>
          <w:spacing w:val="-8"/>
          <w:sz w:val="21"/>
        </w:rPr>
        <w:t xml:space="preserve">   </w:t>
      </w:r>
      <w:r>
        <w:rPr>
          <w:spacing w:val="-7"/>
          <w:w w:val="99"/>
          <w:sz w:val="21"/>
        </w:rPr>
        <w:t>被保险人在其保险期间内遭受意外，或在本合同等待期后罹患本合同所定义</w:t>
      </w:r>
      <w:r>
        <w:rPr>
          <w:spacing w:val="-10"/>
          <w:w w:val="99"/>
          <w:sz w:val="21"/>
        </w:rPr>
        <w:t>的特定疾病以外的疾病，在本公司指定或认可的医疗机构接受由具有相应资</w:t>
      </w:r>
      <w:r>
        <w:rPr>
          <w:w w:val="99"/>
          <w:sz w:val="21"/>
        </w:rPr>
        <w:t>质的</w:t>
      </w:r>
      <w:r>
        <w:rPr>
          <w:b/>
          <w:spacing w:val="1"/>
          <w:w w:val="99"/>
          <w:sz w:val="21"/>
        </w:rPr>
        <w:t>医护人员</w:t>
      </w:r>
      <w:r>
        <w:fldChar w:fldCharType="begin"/>
      </w:r>
      <w:r>
        <w:instrText xml:space="preserve"> HYPERLINK \l "_bookmark7" </w:instrText>
      </w:r>
      <w:r>
        <w:fldChar w:fldCharType="separate"/>
      </w:r>
      <w:r>
        <w:rPr>
          <w:spacing w:val="-1"/>
          <w:w w:val="106"/>
          <w:position w:val="11"/>
          <w:sz w:val="10"/>
        </w:rPr>
        <w:t>8</w:t>
      </w:r>
      <w:r>
        <w:rPr>
          <w:spacing w:val="-1"/>
          <w:w w:val="106"/>
          <w:position w:val="11"/>
          <w:sz w:val="10"/>
        </w:rPr>
        <w:fldChar w:fldCharType="end"/>
      </w:r>
      <w:r>
        <w:rPr>
          <w:spacing w:val="-1"/>
          <w:w w:val="99"/>
          <w:sz w:val="21"/>
        </w:rPr>
        <w:t>治疗的，本公司依照下列约定给付一般医疗保险金：</w:t>
      </w:r>
    </w:p>
    <w:p>
      <w:pPr>
        <w:pStyle w:val="4"/>
        <w:numPr>
          <w:ilvl w:val="3"/>
          <w:numId w:val="4"/>
        </w:numPr>
        <w:tabs>
          <w:tab w:val="left" w:pos="3309"/>
        </w:tabs>
        <w:spacing w:before="156" w:after="0" w:line="240" w:lineRule="auto"/>
        <w:ind w:left="3308" w:right="0" w:hanging="361"/>
        <w:jc w:val="both"/>
      </w:pPr>
      <w:r>
        <w:rPr>
          <w:spacing w:val="-2"/>
          <w:w w:val="95"/>
        </w:rPr>
        <w:t>住院医疗费用</w:t>
      </w:r>
    </w:p>
    <w:p>
      <w:pPr>
        <w:pStyle w:val="5"/>
        <w:spacing w:before="7"/>
        <w:ind w:left="0"/>
        <w:rPr>
          <w:b/>
          <w:sz w:val="15"/>
        </w:rPr>
      </w:pPr>
    </w:p>
    <w:p>
      <w:pPr>
        <w:pStyle w:val="5"/>
        <w:spacing w:before="0" w:line="278" w:lineRule="auto"/>
        <w:ind w:left="2948" w:right="495"/>
        <w:jc w:val="both"/>
      </w:pPr>
      <w:r>
        <w:rPr>
          <w:spacing w:val="-7"/>
          <w:w w:val="99"/>
        </w:rPr>
        <w:t>被保险人在其保险期间内遭受意外，或在本合同等待期后罹患本合同所定义</w:t>
      </w:r>
      <w:r>
        <w:rPr>
          <w:spacing w:val="-10"/>
          <w:w w:val="99"/>
        </w:rPr>
        <w:t>的特定疾病以外的疾病，在本公司指定或认可的医疗机构接受由具有相应资</w:t>
      </w:r>
      <w:r>
        <w:rPr>
          <w:spacing w:val="-1"/>
          <w:w w:val="99"/>
        </w:rPr>
        <w:t>质的医护人员诊断必须</w:t>
      </w:r>
      <w:r>
        <w:rPr>
          <w:b/>
          <w:spacing w:val="2"/>
          <w:w w:val="99"/>
        </w:rPr>
        <w:t>住院</w:t>
      </w:r>
      <w:r>
        <w:fldChar w:fldCharType="begin"/>
      </w:r>
      <w:r>
        <w:instrText xml:space="preserve"> HYPERLINK \l "_bookmark8" </w:instrText>
      </w:r>
      <w:r>
        <w:fldChar w:fldCharType="separate"/>
      </w:r>
      <w:r>
        <w:rPr>
          <w:spacing w:val="-1"/>
          <w:w w:val="106"/>
          <w:position w:val="11"/>
          <w:sz w:val="10"/>
        </w:rPr>
        <w:t>9</w:t>
      </w:r>
      <w:r>
        <w:rPr>
          <w:spacing w:val="-1"/>
          <w:w w:val="106"/>
          <w:position w:val="11"/>
          <w:sz w:val="10"/>
        </w:rPr>
        <w:fldChar w:fldCharType="end"/>
      </w:r>
      <w:r>
        <w:rPr>
          <w:spacing w:val="-7"/>
          <w:w w:val="99"/>
        </w:rPr>
        <w:t>的，对住院期间发生的</w:t>
      </w:r>
      <w:r>
        <w:rPr>
          <w:b/>
          <w:spacing w:val="1"/>
          <w:w w:val="99"/>
        </w:rPr>
        <w:t>医学必需</w:t>
      </w:r>
      <w:r>
        <w:fldChar w:fldCharType="begin"/>
      </w:r>
      <w:r>
        <w:instrText xml:space="preserve"> HYPERLINK \l "_bookmark9" </w:instrText>
      </w:r>
      <w:r>
        <w:fldChar w:fldCharType="separate"/>
      </w:r>
      <w:r>
        <w:rPr>
          <w:spacing w:val="-1"/>
          <w:w w:val="106"/>
          <w:position w:val="11"/>
          <w:sz w:val="10"/>
        </w:rPr>
        <w:t>10</w:t>
      </w:r>
      <w:r>
        <w:rPr>
          <w:spacing w:val="-1"/>
          <w:w w:val="106"/>
          <w:position w:val="11"/>
          <w:sz w:val="10"/>
        </w:rPr>
        <w:fldChar w:fldCharType="end"/>
      </w:r>
      <w:r>
        <w:rPr>
          <w:spacing w:val="-1"/>
          <w:w w:val="99"/>
        </w:rPr>
        <w:t>的并需要由被保险人个人支付的下列医疗费用，本公司将按约定承担保险责任。</w:t>
      </w:r>
    </w:p>
    <w:p>
      <w:pPr>
        <w:spacing w:before="155" w:line="278" w:lineRule="auto"/>
        <w:ind w:left="2948" w:right="499" w:firstLine="0"/>
        <w:jc w:val="both"/>
        <w:rPr>
          <w:sz w:val="21"/>
        </w:rPr>
      </w:pPr>
      <w:r>
        <w:rPr>
          <w:spacing w:val="-6"/>
          <w:w w:val="99"/>
          <w:sz w:val="21"/>
        </w:rPr>
        <w:t>被保险人在本合同有效期内开始住院治疗，到本合同满期日时仍未结束本次</w:t>
      </w:r>
      <w:r>
        <w:rPr>
          <w:spacing w:val="-10"/>
          <w:w w:val="99"/>
          <w:sz w:val="21"/>
        </w:rPr>
        <w:t>住院治疗且未续保的，本公司将继续承担因本次住院发生的住院医疗费用保</w:t>
      </w:r>
      <w:r>
        <w:rPr>
          <w:spacing w:val="-1"/>
          <w:w w:val="99"/>
          <w:sz w:val="21"/>
        </w:rPr>
        <w:t>险金给付责任，</w:t>
      </w:r>
      <w:r>
        <w:rPr>
          <w:b/>
          <w:w w:val="99"/>
          <w:sz w:val="21"/>
        </w:rPr>
        <w:t>但最长不超过本合同满期日后</w:t>
      </w:r>
      <w:r>
        <w:rPr>
          <w:b/>
          <w:spacing w:val="-54"/>
          <w:sz w:val="21"/>
        </w:rPr>
        <w:t xml:space="preserve"> </w:t>
      </w:r>
      <w:r>
        <w:rPr>
          <w:b/>
          <w:spacing w:val="3"/>
          <w:w w:val="98"/>
          <w:sz w:val="21"/>
        </w:rPr>
        <w:t>1</w:t>
      </w:r>
      <w:r>
        <w:rPr>
          <w:b/>
          <w:spacing w:val="1"/>
          <w:w w:val="98"/>
          <w:sz w:val="21"/>
        </w:rPr>
        <w:t>8</w:t>
      </w:r>
      <w:r>
        <w:rPr>
          <w:b/>
          <w:w w:val="98"/>
          <w:sz w:val="21"/>
        </w:rPr>
        <w:t>0</w:t>
      </w:r>
      <w:r>
        <w:rPr>
          <w:b/>
          <w:spacing w:val="-55"/>
          <w:sz w:val="21"/>
        </w:rPr>
        <w:t xml:space="preserve"> </w:t>
      </w:r>
      <w:r>
        <w:rPr>
          <w:b/>
          <w:spacing w:val="2"/>
          <w:w w:val="99"/>
          <w:sz w:val="21"/>
        </w:rPr>
        <w:t>天</w:t>
      </w:r>
      <w:r>
        <w:rPr>
          <w:w w:val="99"/>
          <w:sz w:val="21"/>
        </w:rPr>
        <w:t>。</w:t>
      </w:r>
    </w:p>
    <w:p>
      <w:pPr>
        <w:pStyle w:val="5"/>
        <w:spacing w:before="156"/>
        <w:ind w:left="2948"/>
      </w:pPr>
      <w:r>
        <w:rPr>
          <w:spacing w:val="-2"/>
          <w:w w:val="95"/>
        </w:rPr>
        <w:t>住院医疗费用包括：</w:t>
      </w:r>
    </w:p>
    <w:p>
      <w:pPr>
        <w:pStyle w:val="5"/>
        <w:spacing w:before="7"/>
        <w:ind w:left="0"/>
        <w:rPr>
          <w:sz w:val="15"/>
        </w:rPr>
      </w:pPr>
    </w:p>
    <w:p>
      <w:pPr>
        <w:pStyle w:val="5"/>
        <w:spacing w:before="0"/>
        <w:ind w:left="2948"/>
      </w:pPr>
      <w:r>
        <w:t>（1）</w:t>
      </w:r>
      <w:r>
        <w:rPr>
          <w:spacing w:val="13"/>
        </w:rPr>
        <w:t xml:space="preserve"> 床位费；</w:t>
      </w:r>
    </w:p>
    <w:p>
      <w:pPr>
        <w:pStyle w:val="5"/>
        <w:spacing w:before="6"/>
        <w:ind w:left="0"/>
        <w:rPr>
          <w:sz w:val="15"/>
        </w:rPr>
      </w:pPr>
    </w:p>
    <w:p>
      <w:pPr>
        <w:spacing w:before="1"/>
        <w:ind w:left="2948" w:right="0" w:firstLine="0"/>
        <w:jc w:val="left"/>
        <w:rPr>
          <w:sz w:val="21"/>
        </w:rPr>
      </w:pPr>
      <w:r>
        <w:rPr>
          <w:sz w:val="21"/>
        </w:rPr>
        <w:t>（2）</w:t>
      </w:r>
      <w:r>
        <w:rPr>
          <w:spacing w:val="82"/>
          <w:sz w:val="21"/>
        </w:rPr>
        <w:t xml:space="preserve"> </w:t>
      </w:r>
      <w:r>
        <w:rPr>
          <w:b/>
          <w:sz w:val="21"/>
        </w:rPr>
        <w:t>膳食费</w:t>
      </w:r>
      <w:r>
        <w:fldChar w:fldCharType="begin"/>
      </w:r>
      <w:r>
        <w:instrText xml:space="preserve"> HYPERLINK \l "_bookmark10" </w:instrText>
      </w:r>
      <w:r>
        <w:fldChar w:fldCharType="separate"/>
      </w:r>
      <w:r>
        <w:rPr>
          <w:spacing w:val="-5"/>
          <w:position w:val="11"/>
          <w:sz w:val="10"/>
        </w:rPr>
        <w:t>11</w:t>
      </w:r>
      <w:r>
        <w:rPr>
          <w:spacing w:val="-5"/>
          <w:position w:val="11"/>
          <w:sz w:val="10"/>
        </w:rPr>
        <w:fldChar w:fldCharType="end"/>
      </w:r>
      <w:r>
        <w:rPr>
          <w:spacing w:val="-5"/>
          <w:sz w:val="21"/>
        </w:rPr>
        <w:t>；</w:t>
      </w:r>
    </w:p>
    <w:p>
      <w:pPr>
        <w:pStyle w:val="5"/>
        <w:spacing w:before="6"/>
        <w:ind w:left="0"/>
        <w:rPr>
          <w:sz w:val="15"/>
        </w:rPr>
      </w:pPr>
    </w:p>
    <w:p>
      <w:pPr>
        <w:spacing w:before="0"/>
        <w:ind w:left="2948" w:right="0" w:firstLine="0"/>
        <w:jc w:val="left"/>
        <w:rPr>
          <w:sz w:val="21"/>
        </w:rPr>
      </w:pPr>
      <w:r>
        <w:rPr>
          <w:sz w:val="21"/>
        </w:rPr>
        <w:t>（3）</w:t>
      </w:r>
      <w:r>
        <w:rPr>
          <w:spacing w:val="82"/>
          <w:sz w:val="21"/>
        </w:rPr>
        <w:t xml:space="preserve"> </w:t>
      </w:r>
      <w:r>
        <w:rPr>
          <w:b/>
          <w:sz w:val="21"/>
        </w:rPr>
        <w:t>护理费</w:t>
      </w:r>
      <w:r>
        <w:fldChar w:fldCharType="begin"/>
      </w:r>
      <w:r>
        <w:instrText xml:space="preserve"> HYPERLINK \l "_bookmark11" </w:instrText>
      </w:r>
      <w:r>
        <w:fldChar w:fldCharType="separate"/>
      </w:r>
      <w:r>
        <w:rPr>
          <w:spacing w:val="-5"/>
          <w:position w:val="11"/>
          <w:sz w:val="10"/>
        </w:rPr>
        <w:t>12</w:t>
      </w:r>
      <w:r>
        <w:rPr>
          <w:spacing w:val="-5"/>
          <w:position w:val="11"/>
          <w:sz w:val="10"/>
        </w:rPr>
        <w:fldChar w:fldCharType="end"/>
      </w:r>
      <w:r>
        <w:rPr>
          <w:spacing w:val="-5"/>
          <w:sz w:val="21"/>
        </w:rPr>
        <w:t>；</w:t>
      </w:r>
    </w:p>
    <w:p>
      <w:pPr>
        <w:pStyle w:val="5"/>
        <w:spacing w:before="7"/>
        <w:ind w:left="0"/>
        <w:rPr>
          <w:sz w:val="15"/>
        </w:rPr>
      </w:pPr>
    </w:p>
    <w:p>
      <w:pPr>
        <w:pStyle w:val="9"/>
        <w:numPr>
          <w:ilvl w:val="0"/>
          <w:numId w:val="5"/>
        </w:numPr>
        <w:tabs>
          <w:tab w:val="left" w:pos="3669"/>
        </w:tabs>
        <w:spacing w:before="0" w:after="0" w:line="240" w:lineRule="auto"/>
        <w:ind w:left="3668" w:right="0" w:hanging="721"/>
        <w:jc w:val="left"/>
        <w:rPr>
          <w:sz w:val="21"/>
        </w:rPr>
      </w:pPr>
      <w:r>
        <w:rPr>
          <w:spacing w:val="-2"/>
          <w:w w:val="95"/>
          <w:sz w:val="21"/>
        </w:rPr>
        <w:t>重症监护室费；</w:t>
      </w:r>
    </w:p>
    <w:p>
      <w:pPr>
        <w:pStyle w:val="5"/>
        <w:spacing w:before="0"/>
        <w:ind w:left="0"/>
        <w:rPr>
          <w:sz w:val="20"/>
        </w:rPr>
      </w:pPr>
    </w:p>
    <w:p>
      <w:pPr>
        <w:pStyle w:val="5"/>
        <w:spacing w:before="0"/>
        <w:ind w:left="0"/>
        <w:rPr>
          <w:sz w:val="20"/>
        </w:rPr>
      </w:pPr>
    </w:p>
    <w:p>
      <w:pPr>
        <w:pStyle w:val="5"/>
        <w:spacing w:before="5"/>
        <w:ind w:left="0"/>
        <w:rPr>
          <w:sz w:val="17"/>
        </w:rPr>
      </w:pPr>
    </w:p>
    <w:p>
      <w:pPr>
        <w:spacing w:before="0"/>
        <w:ind w:left="220" w:right="0" w:firstLine="0"/>
        <w:jc w:val="left"/>
        <w:rPr>
          <w:rFonts w:ascii="楷体" w:eastAsia="楷体"/>
          <w:sz w:val="18"/>
        </w:rPr>
      </w:pPr>
      <w:r>
        <w:rPr>
          <w:rFonts w:ascii="楷体" w:eastAsia="楷体"/>
          <w:position w:val="9"/>
          <w:sz w:val="9"/>
        </w:rPr>
        <w:t>4</w:t>
      </w:r>
      <w:r>
        <w:rPr>
          <w:rFonts w:ascii="楷体" w:eastAsia="楷体"/>
          <w:spacing w:val="41"/>
          <w:position w:val="9"/>
          <w:sz w:val="9"/>
        </w:rPr>
        <w:t xml:space="preserve"> </w:t>
      </w:r>
      <w:r>
        <w:rPr>
          <w:rFonts w:hint="eastAsia" w:ascii="楷体" w:eastAsia="楷体"/>
          <w:b/>
          <w:sz w:val="18"/>
        </w:rPr>
        <w:t>意外</w:t>
      </w:r>
      <w:r>
        <w:rPr>
          <w:rFonts w:ascii="楷体" w:eastAsia="楷体"/>
          <w:spacing w:val="-1"/>
          <w:sz w:val="18"/>
        </w:rPr>
        <w:t>：指外来的、突发的、非本意的、非疾病的使身体受到伤害的客观事件。不包括无明确外来意外伤害导致的后果。</w:t>
      </w:r>
    </w:p>
    <w:p>
      <w:pPr>
        <w:spacing w:before="2" w:line="242" w:lineRule="auto"/>
        <w:ind w:left="220" w:right="216" w:firstLine="0"/>
        <w:jc w:val="left"/>
        <w:rPr>
          <w:rFonts w:ascii="楷体" w:eastAsia="楷体"/>
          <w:sz w:val="18"/>
        </w:rPr>
      </w:pPr>
      <w:r>
        <w:rPr>
          <w:rFonts w:ascii="楷体" w:eastAsia="楷体"/>
          <w:spacing w:val="-2"/>
          <w:position w:val="9"/>
          <w:sz w:val="9"/>
        </w:rPr>
        <w:t>5</w:t>
      </w:r>
      <w:r>
        <w:rPr>
          <w:rFonts w:ascii="楷体" w:eastAsia="楷体"/>
          <w:spacing w:val="15"/>
          <w:position w:val="9"/>
          <w:sz w:val="9"/>
        </w:rPr>
        <w:t xml:space="preserve"> </w:t>
      </w:r>
      <w:r>
        <w:rPr>
          <w:rFonts w:hint="eastAsia" w:ascii="楷体" w:eastAsia="楷体"/>
          <w:b/>
          <w:spacing w:val="-2"/>
          <w:sz w:val="18"/>
        </w:rPr>
        <w:t>本公司指定或认可的医疗机构：</w:t>
      </w:r>
      <w:r>
        <w:rPr>
          <w:rFonts w:ascii="楷体" w:eastAsia="楷体"/>
          <w:spacing w:val="-2"/>
          <w:sz w:val="18"/>
        </w:rPr>
        <w:t>包括本公司指定医疗机构，以及符合下列所有条件的机构：（1）位于境内（不包括港、澳、台地区</w:t>
      </w:r>
      <w:r>
        <w:rPr>
          <w:rFonts w:ascii="楷体" w:eastAsia="楷体"/>
          <w:spacing w:val="-52"/>
          <w:sz w:val="18"/>
        </w:rPr>
        <w:t>）</w:t>
      </w:r>
      <w:r>
        <w:rPr>
          <w:rFonts w:ascii="楷体" w:eastAsia="楷体"/>
          <w:spacing w:val="-10"/>
          <w:sz w:val="18"/>
        </w:rPr>
        <w:t>，拥有合法经营执照，当地基本医疗保险管理机构最新公布的二级以上</w:t>
      </w:r>
      <w:r>
        <w:rPr>
          <w:rFonts w:ascii="楷体" w:eastAsia="楷体"/>
          <w:spacing w:val="-2"/>
          <w:sz w:val="18"/>
        </w:rPr>
        <w:t>（含二级）的</w:t>
      </w:r>
      <w:r>
        <w:rPr>
          <w:rFonts w:ascii="楷体" w:eastAsia="楷体"/>
          <w:color w:val="000000"/>
          <w:spacing w:val="-2"/>
          <w:sz w:val="18"/>
          <w:shd w:val="clear" w:color="auto" w:fill="E4E4E4"/>
        </w:rPr>
        <w:t>公立</w:t>
      </w:r>
      <w:r>
        <w:rPr>
          <w:rFonts w:ascii="楷体" w:eastAsia="楷体"/>
          <w:color w:val="000000"/>
          <w:spacing w:val="-2"/>
          <w:sz w:val="18"/>
        </w:rPr>
        <w:t>医院的普通部。公立医院的</w:t>
      </w:r>
      <w:r>
        <w:rPr>
          <w:rFonts w:ascii="楷体" w:eastAsia="楷体"/>
          <w:color w:val="000000"/>
          <w:sz w:val="18"/>
          <w:shd w:val="clear" w:color="auto" w:fill="E4E4E4"/>
        </w:rPr>
        <w:t>特需部、VIP</w:t>
      </w:r>
      <w:r>
        <w:rPr>
          <w:rFonts w:ascii="楷体" w:eastAsia="楷体"/>
          <w:color w:val="000000"/>
          <w:spacing w:val="-10"/>
          <w:sz w:val="18"/>
          <w:shd w:val="clear" w:color="auto" w:fill="E4E4E4"/>
        </w:rPr>
        <w:t xml:space="preserve"> 部及国际部是否开放视具体保险计划而定，不包括观察室、联合病房和康复病房。</w:t>
      </w:r>
      <w:r>
        <w:rPr>
          <w:rFonts w:ascii="楷体" w:eastAsia="楷体"/>
          <w:color w:val="000000"/>
          <w:sz w:val="18"/>
        </w:rPr>
        <w:t>（2）设立的主要目的为向受</w:t>
      </w:r>
      <w:r>
        <w:rPr>
          <w:rFonts w:ascii="楷体" w:eastAsia="楷体"/>
          <w:color w:val="000000"/>
          <w:spacing w:val="-2"/>
          <w:sz w:val="18"/>
        </w:rPr>
        <w:t>伤者和患病者提供留院治疗和护理服务；（3）有合格的医生和护士提供全日二十四小时的医疗和护理服务；（4）非主要作为康复医院、诊所、护理、疗养、戒酒、戒毒或类似的医疗机构。</w:t>
      </w:r>
    </w:p>
    <w:p>
      <w:pPr>
        <w:spacing w:before="2" w:line="242" w:lineRule="auto"/>
        <w:ind w:left="220" w:right="312" w:firstLine="0"/>
        <w:jc w:val="left"/>
        <w:rPr>
          <w:rFonts w:ascii="楷体" w:eastAsia="楷体"/>
          <w:sz w:val="18"/>
        </w:rPr>
      </w:pPr>
      <w:r>
        <w:rPr>
          <w:rFonts w:ascii="楷体" w:eastAsia="楷体"/>
          <w:position w:val="9"/>
          <w:sz w:val="9"/>
        </w:rPr>
        <w:t>6</w:t>
      </w:r>
      <w:r>
        <w:rPr>
          <w:rFonts w:ascii="楷体" w:eastAsia="楷体"/>
          <w:spacing w:val="47"/>
          <w:position w:val="9"/>
          <w:sz w:val="9"/>
        </w:rPr>
        <w:t xml:space="preserve"> </w:t>
      </w:r>
      <w:r>
        <w:rPr>
          <w:rFonts w:hint="eastAsia" w:ascii="楷体" w:eastAsia="楷体"/>
          <w:b/>
          <w:sz w:val="18"/>
        </w:rPr>
        <w:t>确诊初次发生：</w:t>
      </w:r>
      <w:r>
        <w:rPr>
          <w:rFonts w:ascii="楷体" w:eastAsia="楷体"/>
          <w:sz w:val="18"/>
        </w:rPr>
        <w:t>指被保险人自出生之日起第一次经医院确诊患有某种疾病，</w:t>
      </w:r>
      <w:r>
        <w:rPr>
          <w:rFonts w:ascii="楷体" w:eastAsia="楷体"/>
          <w:color w:val="000000"/>
          <w:sz w:val="18"/>
          <w:shd w:val="clear" w:color="auto" w:fill="E4E4E4"/>
        </w:rPr>
        <w:t>而不是指自本合同生效、复效之后第一次经医</w:t>
      </w:r>
      <w:r>
        <w:rPr>
          <w:rFonts w:ascii="楷体" w:eastAsia="楷体"/>
          <w:color w:val="000000"/>
          <w:spacing w:val="80"/>
          <w:w w:val="150"/>
          <w:sz w:val="18"/>
          <w:shd w:val="clear" w:color="auto" w:fill="E4E4E4"/>
        </w:rPr>
        <w:t xml:space="preserve">                                                           </w:t>
      </w:r>
      <w:r>
        <w:rPr>
          <w:rFonts w:ascii="楷体" w:eastAsia="楷体"/>
          <w:color w:val="000000"/>
          <w:spacing w:val="-2"/>
          <w:sz w:val="18"/>
          <w:shd w:val="clear" w:color="auto" w:fill="E4E4E4"/>
        </w:rPr>
        <w:t>院确诊患有某种疾病。</w:t>
      </w:r>
    </w:p>
    <w:p>
      <w:pPr>
        <w:spacing w:before="2"/>
        <w:ind w:left="220" w:right="0" w:firstLine="0"/>
        <w:jc w:val="left"/>
        <w:rPr>
          <w:rFonts w:ascii="楷体" w:eastAsia="楷体"/>
          <w:sz w:val="18"/>
        </w:rPr>
      </w:pPr>
      <w:r>
        <w:rPr>
          <w:rFonts w:ascii="楷体" w:eastAsia="楷体"/>
          <w:position w:val="9"/>
          <w:sz w:val="9"/>
        </w:rPr>
        <w:t>7</w:t>
      </w:r>
      <w:r>
        <w:rPr>
          <w:rFonts w:ascii="楷体" w:eastAsia="楷体"/>
          <w:spacing w:val="37"/>
          <w:position w:val="9"/>
          <w:sz w:val="9"/>
        </w:rPr>
        <w:t xml:space="preserve"> </w:t>
      </w:r>
      <w:r>
        <w:rPr>
          <w:rFonts w:hint="eastAsia" w:ascii="楷体" w:eastAsia="楷体"/>
          <w:b/>
          <w:sz w:val="18"/>
        </w:rPr>
        <w:t>特定疾病</w:t>
      </w:r>
      <w:r>
        <w:rPr>
          <w:rFonts w:ascii="楷体" w:eastAsia="楷体"/>
          <w:spacing w:val="-1"/>
          <w:sz w:val="18"/>
        </w:rPr>
        <w:t>：本合同所定义的特定疾病见附表二。</w:t>
      </w:r>
    </w:p>
    <w:p>
      <w:pPr>
        <w:spacing w:before="2"/>
        <w:ind w:left="220" w:right="0" w:firstLine="0"/>
        <w:jc w:val="left"/>
        <w:rPr>
          <w:rFonts w:ascii="楷体" w:eastAsia="楷体"/>
          <w:sz w:val="18"/>
        </w:rPr>
      </w:pPr>
      <w:r>
        <w:rPr>
          <w:rFonts w:ascii="楷体" w:eastAsia="楷体"/>
          <w:spacing w:val="-2"/>
          <w:position w:val="9"/>
          <w:sz w:val="9"/>
        </w:rPr>
        <w:t>8</w:t>
      </w:r>
      <w:r>
        <w:rPr>
          <w:rFonts w:ascii="楷体" w:eastAsia="楷体"/>
          <w:spacing w:val="52"/>
          <w:position w:val="9"/>
          <w:sz w:val="9"/>
        </w:rPr>
        <w:t xml:space="preserve"> </w:t>
      </w:r>
      <w:r>
        <w:rPr>
          <w:rFonts w:hint="eastAsia" w:ascii="楷体" w:eastAsia="楷体"/>
          <w:b/>
          <w:spacing w:val="-2"/>
          <w:sz w:val="18"/>
        </w:rPr>
        <w:t>医护人员：</w:t>
      </w:r>
      <w:r>
        <w:rPr>
          <w:rFonts w:ascii="楷体" w:eastAsia="楷体"/>
          <w:spacing w:val="-2"/>
          <w:sz w:val="18"/>
        </w:rPr>
        <w:t>包括医生（</w:t>
      </w:r>
      <w:r>
        <w:rPr>
          <w:rFonts w:ascii="楷体" w:eastAsia="楷体"/>
          <w:spacing w:val="-12"/>
          <w:sz w:val="18"/>
        </w:rPr>
        <w:t xml:space="preserve">见注脚 </w:t>
      </w:r>
      <w:r>
        <w:rPr>
          <w:rFonts w:ascii="楷体" w:eastAsia="楷体"/>
          <w:spacing w:val="-2"/>
          <w:sz w:val="18"/>
        </w:rPr>
        <w:t>15）</w:t>
      </w:r>
      <w:r>
        <w:rPr>
          <w:rFonts w:ascii="楷体" w:eastAsia="楷体"/>
          <w:spacing w:val="-3"/>
          <w:sz w:val="18"/>
        </w:rPr>
        <w:t>、护士。护士，指在卫生管理机构合法注册的具有护士执业资格且正在执业的护理人员。</w:t>
      </w:r>
    </w:p>
    <w:p>
      <w:pPr>
        <w:spacing w:before="3" w:line="242" w:lineRule="auto"/>
        <w:ind w:left="220" w:right="317" w:firstLine="0"/>
        <w:jc w:val="both"/>
        <w:rPr>
          <w:rFonts w:ascii="楷体" w:eastAsia="楷体"/>
          <w:sz w:val="18"/>
        </w:rPr>
      </w:pPr>
      <w:r>
        <w:rPr>
          <w:rFonts w:ascii="楷体" w:eastAsia="楷体"/>
          <w:position w:val="9"/>
          <w:sz w:val="9"/>
        </w:rPr>
        <w:t xml:space="preserve">9 </w:t>
      </w:r>
      <w:r>
        <w:rPr>
          <w:rFonts w:hint="eastAsia" w:ascii="楷体" w:eastAsia="楷体"/>
          <w:b/>
          <w:sz w:val="18"/>
        </w:rPr>
        <w:t>住院</w:t>
      </w:r>
      <w:r>
        <w:rPr>
          <w:rFonts w:ascii="楷体" w:eastAsia="楷体"/>
          <w:sz w:val="18"/>
        </w:rPr>
        <w:t>：指确因临床需要，正式办理入院及出院手续，并确实入住医疗机构正式病房接受治疗的行为过程，但不包括入住门</w:t>
      </w:r>
      <w:r>
        <w:rPr>
          <w:rFonts w:ascii="楷体" w:eastAsia="楷体"/>
          <w:spacing w:val="-2"/>
          <w:sz w:val="18"/>
        </w:rPr>
        <w:t>诊观察室、家庭病床、挂床住院、以及修养、疗养、身体检查和健康护理等非治疗性行为。</w:t>
      </w:r>
    </w:p>
    <w:p>
      <w:pPr>
        <w:spacing w:before="0" w:line="242" w:lineRule="auto"/>
        <w:ind w:left="220" w:right="312" w:firstLine="0"/>
        <w:jc w:val="both"/>
        <w:rPr>
          <w:rFonts w:ascii="楷体" w:eastAsia="楷体"/>
          <w:sz w:val="18"/>
        </w:rPr>
      </w:pPr>
      <w:r>
        <w:rPr>
          <w:rFonts w:ascii="楷体" w:eastAsia="楷体"/>
          <w:spacing w:val="-2"/>
          <w:position w:val="9"/>
          <w:sz w:val="9"/>
        </w:rPr>
        <w:t>10</w:t>
      </w:r>
      <w:r>
        <w:rPr>
          <w:rFonts w:ascii="楷体" w:eastAsia="楷体"/>
          <w:spacing w:val="-10"/>
          <w:position w:val="9"/>
          <w:sz w:val="9"/>
        </w:rPr>
        <w:t xml:space="preserve"> </w:t>
      </w:r>
      <w:r>
        <w:rPr>
          <w:rFonts w:hint="eastAsia" w:ascii="楷体" w:eastAsia="楷体"/>
          <w:b/>
          <w:spacing w:val="-2"/>
          <w:sz w:val="18"/>
        </w:rPr>
        <w:t>医学必需：</w:t>
      </w:r>
      <w:r>
        <w:rPr>
          <w:rFonts w:ascii="楷体" w:eastAsia="楷体"/>
          <w:spacing w:val="-2"/>
          <w:sz w:val="18"/>
        </w:rPr>
        <w:t>指医疗费用符合下列所有条件：（1）治疗意外伤害或者疾病所必需的项目；（2）不超过安全、足量治疗原则的</w:t>
      </w:r>
      <w:r>
        <w:rPr>
          <w:rFonts w:ascii="楷体" w:eastAsia="楷体"/>
          <w:spacing w:val="-6"/>
          <w:sz w:val="18"/>
        </w:rPr>
        <w:t>项目；（3）由医生开具的处方药；（4）非试验性的、非研究性的项目；（5）与接受治疗当地普遍接受的医疗专业实践标准一</w:t>
      </w:r>
      <w:r>
        <w:rPr>
          <w:rFonts w:ascii="楷体" w:eastAsia="楷体"/>
          <w:spacing w:val="-2"/>
          <w:sz w:val="18"/>
        </w:rPr>
        <w:t>致的项目。</w:t>
      </w:r>
    </w:p>
    <w:p>
      <w:pPr>
        <w:spacing w:before="1" w:line="242" w:lineRule="auto"/>
        <w:ind w:left="220" w:right="315" w:firstLine="0"/>
        <w:jc w:val="both"/>
        <w:rPr>
          <w:rFonts w:ascii="楷体" w:eastAsia="楷体"/>
          <w:sz w:val="18"/>
        </w:rPr>
      </w:pPr>
      <w:r>
        <w:rPr>
          <w:rFonts w:ascii="楷体" w:eastAsia="楷体"/>
          <w:position w:val="9"/>
          <w:sz w:val="9"/>
        </w:rPr>
        <w:t xml:space="preserve">11 </w:t>
      </w:r>
      <w:r>
        <w:rPr>
          <w:rFonts w:hint="eastAsia" w:ascii="楷体" w:eastAsia="楷体"/>
          <w:b/>
          <w:sz w:val="18"/>
        </w:rPr>
        <w:t>膳食费：</w:t>
      </w:r>
      <w:r>
        <w:rPr>
          <w:rFonts w:ascii="楷体" w:eastAsia="楷体"/>
          <w:sz w:val="18"/>
        </w:rPr>
        <w:t>根据医生的医嘱，由作为医院内部专属部门的、为住院病人配餐的食堂配送的膳食费。膳食费应包含在医疗账单</w:t>
      </w:r>
      <w:r>
        <w:rPr>
          <w:rFonts w:ascii="楷体" w:eastAsia="楷体"/>
          <w:spacing w:val="-2"/>
          <w:sz w:val="18"/>
        </w:rPr>
        <w:t>内；根据各医疗机构的惯例，可以作为独立的款项、也可以合并在病房费等其他款项内。</w:t>
      </w:r>
      <w:r>
        <w:rPr>
          <w:rFonts w:ascii="楷体" w:eastAsia="楷体"/>
          <w:color w:val="000000"/>
          <w:spacing w:val="-2"/>
          <w:sz w:val="18"/>
          <w:shd w:val="clear" w:color="auto" w:fill="E4E4E4"/>
        </w:rPr>
        <w:t>若一些医疗机构自身不设内部专属</w:t>
      </w:r>
      <w:r>
        <w:rPr>
          <w:rFonts w:ascii="楷体" w:eastAsia="楷体"/>
          <w:color w:val="000000"/>
          <w:spacing w:val="40"/>
          <w:sz w:val="18"/>
          <w:shd w:val="clear" w:color="auto" w:fill="E4E4E4"/>
        </w:rPr>
        <w:t xml:space="preserve"> </w:t>
      </w:r>
      <w:r>
        <w:rPr>
          <w:rFonts w:ascii="楷体" w:eastAsia="楷体"/>
          <w:color w:val="000000"/>
          <w:spacing w:val="-2"/>
          <w:sz w:val="18"/>
          <w:shd w:val="clear" w:color="auto" w:fill="E4E4E4"/>
        </w:rPr>
        <w:t>的食堂而将病人膳食外包给独立经营的商业餐饮单位、从而膳食费不包含在医疗账单内，受益人提供证明上述情况属实并经</w:t>
      </w:r>
      <w:r>
        <w:rPr>
          <w:rFonts w:ascii="楷体" w:eastAsia="楷体"/>
          <w:color w:val="000000"/>
          <w:spacing w:val="-3"/>
          <w:sz w:val="18"/>
          <w:shd w:val="clear" w:color="auto" w:fill="E4E4E4"/>
        </w:rPr>
        <w:t xml:space="preserve">本公司证实后，按照膳食费发票金额的 </w:t>
      </w:r>
      <w:r>
        <w:rPr>
          <w:rFonts w:ascii="楷体" w:eastAsia="楷体"/>
          <w:color w:val="000000"/>
          <w:sz w:val="18"/>
          <w:shd w:val="clear" w:color="auto" w:fill="E4E4E4"/>
        </w:rPr>
        <w:t>50%作为与医疗相关的膳食费金额进行后续的理赔计算。</w:t>
      </w:r>
    </w:p>
    <w:p>
      <w:pPr>
        <w:spacing w:before="2"/>
        <w:ind w:left="220" w:right="0" w:firstLine="0"/>
        <w:jc w:val="both"/>
        <w:rPr>
          <w:rFonts w:ascii="楷体" w:eastAsia="楷体"/>
          <w:sz w:val="18"/>
        </w:rPr>
      </w:pPr>
      <w:r>
        <w:rPr>
          <w:rFonts w:ascii="楷体" w:eastAsia="楷体"/>
          <w:position w:val="9"/>
          <w:sz w:val="9"/>
        </w:rPr>
        <w:t>12</w:t>
      </w:r>
      <w:r>
        <w:rPr>
          <w:rFonts w:ascii="楷体" w:eastAsia="楷体"/>
          <w:spacing w:val="37"/>
          <w:position w:val="9"/>
          <w:sz w:val="9"/>
        </w:rPr>
        <w:t xml:space="preserve"> </w:t>
      </w:r>
      <w:r>
        <w:rPr>
          <w:rFonts w:hint="eastAsia" w:ascii="楷体" w:eastAsia="楷体"/>
          <w:b/>
          <w:sz w:val="18"/>
        </w:rPr>
        <w:t>护理费：</w:t>
      </w:r>
      <w:r>
        <w:rPr>
          <w:rFonts w:ascii="楷体" w:eastAsia="楷体"/>
          <w:spacing w:val="-1"/>
          <w:sz w:val="18"/>
        </w:rPr>
        <w:t>指根据医生的医嘱所示的护理等级确定的护理费用。</w:t>
      </w:r>
    </w:p>
    <w:p>
      <w:pPr>
        <w:spacing w:after="0"/>
        <w:jc w:val="both"/>
        <w:rPr>
          <w:rFonts w:ascii="楷体" w:eastAsia="楷体"/>
          <w:sz w:val="18"/>
        </w:rPr>
        <w:sectPr>
          <w:pgSz w:w="11910" w:h="16840"/>
          <w:pgMar w:top="1540" w:right="760" w:bottom="1000" w:left="860" w:header="0" w:footer="662" w:gutter="0"/>
          <w:cols w:space="720" w:num="1"/>
        </w:sectPr>
      </w:pPr>
    </w:p>
    <w:p>
      <w:pPr>
        <w:pStyle w:val="9"/>
        <w:numPr>
          <w:ilvl w:val="0"/>
          <w:numId w:val="5"/>
        </w:numPr>
        <w:tabs>
          <w:tab w:val="left" w:pos="3669"/>
        </w:tabs>
        <w:spacing w:before="63" w:after="0" w:line="240" w:lineRule="auto"/>
        <w:ind w:left="3668" w:right="0" w:hanging="721"/>
        <w:jc w:val="left"/>
        <w:rPr>
          <w:sz w:val="21"/>
        </w:rPr>
      </w:pPr>
      <w:r>
        <w:rPr>
          <w:b/>
          <w:w w:val="95"/>
          <w:sz w:val="21"/>
        </w:rPr>
        <w:t>诊疗费</w:t>
      </w:r>
      <w:r>
        <w:fldChar w:fldCharType="begin"/>
      </w:r>
      <w:r>
        <w:instrText xml:space="preserve"> HYPERLINK \l "_bookmark12" </w:instrText>
      </w:r>
      <w:r>
        <w:fldChar w:fldCharType="separate"/>
      </w:r>
      <w:r>
        <w:rPr>
          <w:w w:val="95"/>
          <w:position w:val="11"/>
          <w:sz w:val="10"/>
        </w:rPr>
        <w:t>13</w:t>
      </w:r>
      <w:r>
        <w:rPr>
          <w:w w:val="95"/>
          <w:position w:val="11"/>
          <w:sz w:val="10"/>
        </w:rPr>
        <w:fldChar w:fldCharType="end"/>
      </w:r>
      <w:r>
        <w:rPr>
          <w:w w:val="95"/>
          <w:sz w:val="21"/>
        </w:rPr>
        <w:t>、</w:t>
      </w:r>
      <w:r>
        <w:rPr>
          <w:b/>
          <w:w w:val="95"/>
          <w:sz w:val="21"/>
        </w:rPr>
        <w:t>医生</w:t>
      </w:r>
      <w:r>
        <w:fldChar w:fldCharType="begin"/>
      </w:r>
      <w:r>
        <w:instrText xml:space="preserve"> HYPERLINK \l "_bookmark13" </w:instrText>
      </w:r>
      <w:r>
        <w:fldChar w:fldCharType="separate"/>
      </w:r>
      <w:r>
        <w:rPr>
          <w:w w:val="95"/>
          <w:position w:val="11"/>
          <w:sz w:val="10"/>
        </w:rPr>
        <w:t>14</w:t>
      </w:r>
      <w:r>
        <w:rPr>
          <w:w w:val="95"/>
          <w:position w:val="11"/>
          <w:sz w:val="10"/>
        </w:rPr>
        <w:fldChar w:fldCharType="end"/>
      </w:r>
      <w:r>
        <w:rPr>
          <w:spacing w:val="-5"/>
          <w:w w:val="95"/>
          <w:sz w:val="21"/>
        </w:rPr>
        <w:t>费；</w:t>
      </w:r>
    </w:p>
    <w:p>
      <w:pPr>
        <w:pStyle w:val="5"/>
        <w:spacing w:before="7"/>
        <w:ind w:left="0"/>
        <w:rPr>
          <w:sz w:val="15"/>
        </w:rPr>
      </w:pPr>
    </w:p>
    <w:p>
      <w:pPr>
        <w:pStyle w:val="9"/>
        <w:numPr>
          <w:ilvl w:val="0"/>
          <w:numId w:val="5"/>
        </w:numPr>
        <w:tabs>
          <w:tab w:val="left" w:pos="3669"/>
        </w:tabs>
        <w:spacing w:before="0" w:after="0" w:line="240" w:lineRule="auto"/>
        <w:ind w:left="3668" w:right="0" w:hanging="721"/>
        <w:jc w:val="left"/>
        <w:rPr>
          <w:sz w:val="21"/>
        </w:rPr>
      </w:pPr>
      <w:r>
        <w:rPr>
          <w:b/>
          <w:w w:val="95"/>
          <w:sz w:val="21"/>
        </w:rPr>
        <w:t>检查检验费</w:t>
      </w:r>
      <w:r>
        <w:fldChar w:fldCharType="begin"/>
      </w:r>
      <w:r>
        <w:instrText xml:space="preserve"> HYPERLINK \l "_bookmark14" </w:instrText>
      </w:r>
      <w:r>
        <w:fldChar w:fldCharType="separate"/>
      </w:r>
      <w:r>
        <w:rPr>
          <w:spacing w:val="-5"/>
          <w:w w:val="95"/>
          <w:position w:val="11"/>
          <w:sz w:val="10"/>
        </w:rPr>
        <w:t>15</w:t>
      </w:r>
      <w:r>
        <w:rPr>
          <w:spacing w:val="-5"/>
          <w:w w:val="95"/>
          <w:position w:val="11"/>
          <w:sz w:val="10"/>
        </w:rPr>
        <w:fldChar w:fldCharType="end"/>
      </w:r>
      <w:r>
        <w:rPr>
          <w:spacing w:val="-5"/>
          <w:w w:val="95"/>
          <w:sz w:val="21"/>
        </w:rPr>
        <w:t>；</w:t>
      </w:r>
    </w:p>
    <w:p>
      <w:pPr>
        <w:pStyle w:val="5"/>
        <w:spacing w:before="6"/>
        <w:ind w:left="0"/>
        <w:rPr>
          <w:sz w:val="15"/>
        </w:rPr>
      </w:pPr>
    </w:p>
    <w:p>
      <w:pPr>
        <w:pStyle w:val="9"/>
        <w:numPr>
          <w:ilvl w:val="0"/>
          <w:numId w:val="5"/>
        </w:numPr>
        <w:tabs>
          <w:tab w:val="left" w:pos="3669"/>
        </w:tabs>
        <w:spacing w:before="1" w:after="0" w:line="240" w:lineRule="auto"/>
        <w:ind w:left="3668" w:right="0" w:hanging="721"/>
        <w:jc w:val="left"/>
        <w:rPr>
          <w:sz w:val="21"/>
        </w:rPr>
      </w:pPr>
      <w:r>
        <w:rPr>
          <w:spacing w:val="-3"/>
          <w:w w:val="95"/>
          <w:sz w:val="21"/>
        </w:rPr>
        <w:t>治疗费；</w:t>
      </w:r>
    </w:p>
    <w:p>
      <w:pPr>
        <w:pStyle w:val="5"/>
        <w:spacing w:before="6"/>
        <w:ind w:left="0"/>
        <w:rPr>
          <w:sz w:val="15"/>
        </w:rPr>
      </w:pPr>
    </w:p>
    <w:p>
      <w:pPr>
        <w:spacing w:before="0"/>
        <w:ind w:left="2948" w:right="0" w:firstLine="0"/>
        <w:jc w:val="left"/>
        <w:rPr>
          <w:sz w:val="21"/>
        </w:rPr>
      </w:pPr>
      <w:r>
        <w:rPr>
          <w:sz w:val="21"/>
        </w:rPr>
        <w:t>（8）</w:t>
      </w:r>
      <w:r>
        <w:rPr>
          <w:spacing w:val="82"/>
          <w:sz w:val="21"/>
        </w:rPr>
        <w:t xml:space="preserve"> </w:t>
      </w:r>
      <w:r>
        <w:rPr>
          <w:b/>
          <w:sz w:val="21"/>
        </w:rPr>
        <w:t>陪床费</w:t>
      </w:r>
      <w:r>
        <w:fldChar w:fldCharType="begin"/>
      </w:r>
      <w:r>
        <w:instrText xml:space="preserve"> HYPERLINK \l "_bookmark15" </w:instrText>
      </w:r>
      <w:r>
        <w:fldChar w:fldCharType="separate"/>
      </w:r>
      <w:r>
        <w:rPr>
          <w:spacing w:val="-5"/>
          <w:position w:val="11"/>
          <w:sz w:val="10"/>
        </w:rPr>
        <w:t>16</w:t>
      </w:r>
      <w:r>
        <w:rPr>
          <w:spacing w:val="-5"/>
          <w:position w:val="11"/>
          <w:sz w:val="10"/>
        </w:rPr>
        <w:fldChar w:fldCharType="end"/>
      </w:r>
      <w:r>
        <w:rPr>
          <w:spacing w:val="-5"/>
          <w:sz w:val="21"/>
        </w:rPr>
        <w:t>；</w:t>
      </w:r>
    </w:p>
    <w:p>
      <w:pPr>
        <w:pStyle w:val="5"/>
        <w:spacing w:before="7"/>
        <w:ind w:left="0"/>
        <w:rPr>
          <w:sz w:val="15"/>
        </w:rPr>
      </w:pPr>
    </w:p>
    <w:p>
      <w:pPr>
        <w:spacing w:before="0"/>
        <w:ind w:left="2948" w:right="0" w:firstLine="0"/>
        <w:jc w:val="left"/>
        <w:rPr>
          <w:sz w:val="21"/>
        </w:rPr>
      </w:pPr>
      <w:r>
        <w:rPr>
          <w:sz w:val="21"/>
        </w:rPr>
        <w:t>（9）</w:t>
      </w:r>
      <w:r>
        <w:rPr>
          <w:spacing w:val="82"/>
          <w:sz w:val="21"/>
        </w:rPr>
        <w:t xml:space="preserve"> </w:t>
      </w:r>
      <w:r>
        <w:rPr>
          <w:b/>
          <w:sz w:val="21"/>
        </w:rPr>
        <w:t>药品费</w:t>
      </w:r>
      <w:r>
        <w:fldChar w:fldCharType="begin"/>
      </w:r>
      <w:r>
        <w:instrText xml:space="preserve"> HYPERLINK \l "_bookmark16" </w:instrText>
      </w:r>
      <w:r>
        <w:fldChar w:fldCharType="separate"/>
      </w:r>
      <w:r>
        <w:rPr>
          <w:spacing w:val="-5"/>
          <w:position w:val="11"/>
          <w:sz w:val="10"/>
        </w:rPr>
        <w:t>17</w:t>
      </w:r>
      <w:r>
        <w:rPr>
          <w:spacing w:val="-5"/>
          <w:position w:val="11"/>
          <w:sz w:val="10"/>
        </w:rPr>
        <w:fldChar w:fldCharType="end"/>
      </w:r>
      <w:r>
        <w:rPr>
          <w:spacing w:val="-5"/>
          <w:sz w:val="21"/>
        </w:rPr>
        <w:t>；</w:t>
      </w:r>
    </w:p>
    <w:p>
      <w:pPr>
        <w:pStyle w:val="5"/>
        <w:spacing w:before="7"/>
        <w:ind w:left="0"/>
        <w:rPr>
          <w:sz w:val="15"/>
        </w:rPr>
      </w:pPr>
    </w:p>
    <w:p>
      <w:pPr>
        <w:spacing w:before="0"/>
        <w:ind w:left="2948" w:right="0" w:firstLine="0"/>
        <w:jc w:val="left"/>
        <w:rPr>
          <w:sz w:val="21"/>
        </w:rPr>
      </w:pPr>
      <w:r>
        <w:rPr>
          <w:w w:val="95"/>
          <w:sz w:val="21"/>
        </w:rPr>
        <w:t>（10）</w:t>
      </w:r>
      <w:r>
        <w:rPr>
          <w:spacing w:val="40"/>
          <w:sz w:val="21"/>
        </w:rPr>
        <w:t xml:space="preserve"> </w:t>
      </w:r>
      <w:r>
        <w:rPr>
          <w:b/>
          <w:w w:val="95"/>
          <w:sz w:val="21"/>
        </w:rPr>
        <w:t>手术费</w:t>
      </w:r>
      <w:r>
        <w:fldChar w:fldCharType="begin"/>
      </w:r>
      <w:r>
        <w:instrText xml:space="preserve"> HYPERLINK \l "_bookmark17" </w:instrText>
      </w:r>
      <w:r>
        <w:fldChar w:fldCharType="separate"/>
      </w:r>
      <w:r>
        <w:rPr>
          <w:spacing w:val="-5"/>
          <w:w w:val="95"/>
          <w:position w:val="11"/>
          <w:sz w:val="10"/>
        </w:rPr>
        <w:t>18</w:t>
      </w:r>
      <w:r>
        <w:rPr>
          <w:spacing w:val="-5"/>
          <w:w w:val="95"/>
          <w:position w:val="11"/>
          <w:sz w:val="10"/>
        </w:rPr>
        <w:fldChar w:fldCharType="end"/>
      </w:r>
      <w:r>
        <w:rPr>
          <w:spacing w:val="-5"/>
          <w:w w:val="95"/>
          <w:sz w:val="21"/>
        </w:rPr>
        <w:t>；</w:t>
      </w:r>
    </w:p>
    <w:p>
      <w:pPr>
        <w:pStyle w:val="5"/>
        <w:spacing w:before="6"/>
        <w:ind w:left="0"/>
        <w:rPr>
          <w:sz w:val="15"/>
        </w:rPr>
      </w:pPr>
    </w:p>
    <w:p>
      <w:pPr>
        <w:pStyle w:val="9"/>
        <w:numPr>
          <w:ilvl w:val="0"/>
          <w:numId w:val="6"/>
        </w:numPr>
        <w:tabs>
          <w:tab w:val="left" w:pos="3669"/>
        </w:tabs>
        <w:spacing w:before="1" w:after="0" w:line="240" w:lineRule="auto"/>
        <w:ind w:left="3668" w:right="0" w:hanging="721"/>
        <w:jc w:val="left"/>
        <w:rPr>
          <w:sz w:val="21"/>
        </w:rPr>
      </w:pPr>
      <w:r>
        <w:rPr>
          <w:w w:val="95"/>
          <w:sz w:val="21"/>
        </w:rPr>
        <w:t>体外膜肺氧合（ECMO）</w:t>
      </w:r>
      <w:r>
        <w:rPr>
          <w:spacing w:val="-5"/>
          <w:w w:val="95"/>
          <w:sz w:val="21"/>
        </w:rPr>
        <w:t>费；</w:t>
      </w:r>
    </w:p>
    <w:p>
      <w:pPr>
        <w:pStyle w:val="5"/>
        <w:spacing w:before="6"/>
        <w:ind w:left="0"/>
        <w:rPr>
          <w:sz w:val="15"/>
        </w:rPr>
      </w:pPr>
    </w:p>
    <w:p>
      <w:pPr>
        <w:pStyle w:val="9"/>
        <w:numPr>
          <w:ilvl w:val="0"/>
          <w:numId w:val="6"/>
        </w:numPr>
        <w:tabs>
          <w:tab w:val="left" w:pos="3669"/>
        </w:tabs>
        <w:spacing w:before="0" w:after="0" w:line="240" w:lineRule="auto"/>
        <w:ind w:left="3668" w:right="0" w:hanging="721"/>
        <w:jc w:val="left"/>
        <w:rPr>
          <w:sz w:val="21"/>
        </w:rPr>
      </w:pPr>
      <w:r>
        <w:rPr>
          <w:b/>
          <w:w w:val="95"/>
          <w:sz w:val="21"/>
        </w:rPr>
        <w:t>救护车使用费</w:t>
      </w:r>
      <w:r>
        <w:fldChar w:fldCharType="begin"/>
      </w:r>
      <w:r>
        <w:instrText xml:space="preserve"> HYPERLINK \l "_bookmark18" </w:instrText>
      </w:r>
      <w:r>
        <w:fldChar w:fldCharType="separate"/>
      </w:r>
      <w:r>
        <w:rPr>
          <w:w w:val="95"/>
          <w:position w:val="11"/>
          <w:sz w:val="10"/>
        </w:rPr>
        <w:t>19</w:t>
      </w:r>
      <w:r>
        <w:rPr>
          <w:w w:val="95"/>
          <w:position w:val="11"/>
          <w:sz w:val="10"/>
        </w:rPr>
        <w:fldChar w:fldCharType="end"/>
      </w:r>
      <w:r>
        <w:rPr>
          <w:spacing w:val="-10"/>
          <w:w w:val="95"/>
          <w:sz w:val="21"/>
        </w:rPr>
        <w:t>。</w:t>
      </w:r>
    </w:p>
    <w:p>
      <w:pPr>
        <w:pStyle w:val="5"/>
        <w:spacing w:before="7"/>
        <w:ind w:left="0"/>
        <w:rPr>
          <w:sz w:val="15"/>
        </w:rPr>
      </w:pPr>
    </w:p>
    <w:p>
      <w:pPr>
        <w:pStyle w:val="4"/>
        <w:numPr>
          <w:ilvl w:val="3"/>
          <w:numId w:val="4"/>
        </w:numPr>
        <w:tabs>
          <w:tab w:val="left" w:pos="3309"/>
        </w:tabs>
        <w:spacing w:before="0" w:after="0" w:line="240" w:lineRule="auto"/>
        <w:ind w:left="3308" w:right="0" w:hanging="361"/>
        <w:jc w:val="left"/>
      </w:pPr>
      <w:r>
        <w:rPr>
          <w:spacing w:val="-2"/>
          <w:w w:val="95"/>
        </w:rPr>
        <w:t>特殊门诊医疗费用</w:t>
      </w:r>
    </w:p>
    <w:p>
      <w:pPr>
        <w:pStyle w:val="5"/>
        <w:spacing w:before="7"/>
        <w:ind w:left="0"/>
        <w:rPr>
          <w:b/>
          <w:sz w:val="15"/>
        </w:rPr>
      </w:pPr>
    </w:p>
    <w:p>
      <w:pPr>
        <w:pStyle w:val="5"/>
        <w:spacing w:before="0" w:line="278" w:lineRule="auto"/>
        <w:ind w:left="2948" w:right="499"/>
        <w:jc w:val="both"/>
      </w:pPr>
      <w:r>
        <w:rPr>
          <w:spacing w:val="-7"/>
          <w:w w:val="99"/>
        </w:rPr>
        <w:t>被保险人在其保险期间内遭受意外，或在本合同等待期后罹患本合同所定义</w:t>
      </w:r>
      <w:r>
        <w:rPr>
          <w:spacing w:val="-9"/>
          <w:w w:val="99"/>
        </w:rPr>
        <w:t>的特定疾病以外的疾病，在本公司指定或认可的医疗机构接受由具有相应资</w:t>
      </w:r>
      <w:r>
        <w:rPr>
          <w:spacing w:val="-8"/>
          <w:w w:val="99"/>
        </w:rPr>
        <w:t>质的医护人员的特殊门诊治疗的，对由此发生的医学必需的并需要由被保险</w:t>
      </w:r>
      <w:r>
        <w:rPr>
          <w:spacing w:val="-1"/>
          <w:w w:val="99"/>
        </w:rPr>
        <w:t>人个人支付的下列医疗费用，本公司将按约定承担保险责任。</w:t>
      </w:r>
    </w:p>
    <w:p>
      <w:pPr>
        <w:pStyle w:val="5"/>
        <w:spacing w:before="155"/>
        <w:ind w:left="2948"/>
      </w:pPr>
      <w:r>
        <w:rPr>
          <w:spacing w:val="-1"/>
          <w:w w:val="95"/>
        </w:rPr>
        <w:t>特殊门诊医疗费用包括：</w:t>
      </w:r>
    </w:p>
    <w:p>
      <w:pPr>
        <w:pStyle w:val="5"/>
        <w:spacing w:before="7"/>
        <w:ind w:left="0"/>
        <w:rPr>
          <w:sz w:val="15"/>
        </w:rPr>
      </w:pPr>
    </w:p>
    <w:p>
      <w:pPr>
        <w:pStyle w:val="9"/>
        <w:numPr>
          <w:ilvl w:val="0"/>
          <w:numId w:val="7"/>
        </w:numPr>
        <w:tabs>
          <w:tab w:val="left" w:pos="3788"/>
          <w:tab w:val="left" w:pos="3789"/>
        </w:tabs>
        <w:spacing w:before="0" w:after="0" w:line="240" w:lineRule="auto"/>
        <w:ind w:left="3788" w:right="0" w:hanging="841"/>
        <w:jc w:val="left"/>
        <w:rPr>
          <w:sz w:val="21"/>
        </w:rPr>
      </w:pPr>
      <w:r>
        <w:rPr>
          <w:spacing w:val="-2"/>
          <w:w w:val="95"/>
          <w:sz w:val="21"/>
        </w:rPr>
        <w:t>门诊肾透析费；</w:t>
      </w:r>
    </w:p>
    <w:p>
      <w:pPr>
        <w:pStyle w:val="5"/>
        <w:spacing w:before="7"/>
        <w:ind w:left="0"/>
        <w:rPr>
          <w:sz w:val="15"/>
        </w:rPr>
      </w:pPr>
    </w:p>
    <w:p>
      <w:pPr>
        <w:pStyle w:val="9"/>
        <w:numPr>
          <w:ilvl w:val="0"/>
          <w:numId w:val="7"/>
        </w:numPr>
        <w:tabs>
          <w:tab w:val="left" w:pos="3788"/>
          <w:tab w:val="left" w:pos="3789"/>
        </w:tabs>
        <w:spacing w:before="0" w:after="0" w:line="278" w:lineRule="auto"/>
        <w:ind w:left="3788" w:right="490" w:hanging="840"/>
        <w:jc w:val="left"/>
        <w:rPr>
          <w:sz w:val="21"/>
        </w:rPr>
      </w:pPr>
      <w:r>
        <w:rPr>
          <w:sz w:val="21"/>
        </w:rPr>
        <w:t>门诊治疗费，包括</w:t>
      </w:r>
      <w:r>
        <w:rPr>
          <w:b/>
          <w:sz w:val="21"/>
        </w:rPr>
        <w:t>化学疗法</w:t>
      </w:r>
      <w:r>
        <w:fldChar w:fldCharType="begin"/>
      </w:r>
      <w:r>
        <w:instrText xml:space="preserve"> HYPERLINK \l "_bookmark19" </w:instrText>
      </w:r>
      <w:r>
        <w:fldChar w:fldCharType="separate"/>
      </w:r>
      <w:r>
        <w:rPr>
          <w:position w:val="11"/>
          <w:sz w:val="10"/>
        </w:rPr>
        <w:t>20</w:t>
      </w:r>
      <w:r>
        <w:rPr>
          <w:position w:val="11"/>
          <w:sz w:val="10"/>
        </w:rPr>
        <w:fldChar w:fldCharType="end"/>
      </w:r>
      <w:r>
        <w:rPr>
          <w:sz w:val="21"/>
        </w:rPr>
        <w:t>、</w:t>
      </w:r>
      <w:r>
        <w:rPr>
          <w:b/>
          <w:sz w:val="21"/>
        </w:rPr>
        <w:t>放射疗法</w:t>
      </w:r>
      <w:r>
        <w:fldChar w:fldCharType="begin"/>
      </w:r>
      <w:r>
        <w:instrText xml:space="preserve"> HYPERLINK \l "_bookmark20" </w:instrText>
      </w:r>
      <w:r>
        <w:fldChar w:fldCharType="separate"/>
      </w:r>
      <w:r>
        <w:rPr>
          <w:position w:val="11"/>
          <w:sz w:val="10"/>
        </w:rPr>
        <w:t>21</w:t>
      </w:r>
      <w:r>
        <w:rPr>
          <w:position w:val="11"/>
          <w:sz w:val="10"/>
        </w:rPr>
        <w:fldChar w:fldCharType="end"/>
      </w:r>
      <w:r>
        <w:rPr>
          <w:sz w:val="21"/>
        </w:rPr>
        <w:t>、</w:t>
      </w:r>
      <w:r>
        <w:rPr>
          <w:b/>
          <w:sz w:val="21"/>
        </w:rPr>
        <w:t>肿瘤免疫疗法</w:t>
      </w:r>
      <w:r>
        <w:fldChar w:fldCharType="begin"/>
      </w:r>
      <w:r>
        <w:instrText xml:space="preserve"> HYPERLINK \l "_bookmark21" </w:instrText>
      </w:r>
      <w:r>
        <w:fldChar w:fldCharType="separate"/>
      </w:r>
      <w:r>
        <w:rPr>
          <w:position w:val="11"/>
          <w:sz w:val="10"/>
        </w:rPr>
        <w:t>22</w:t>
      </w:r>
      <w:r>
        <w:rPr>
          <w:position w:val="11"/>
          <w:sz w:val="10"/>
        </w:rPr>
        <w:fldChar w:fldCharType="end"/>
      </w:r>
      <w:r>
        <w:rPr>
          <w:sz w:val="21"/>
        </w:rPr>
        <w:t xml:space="preserve">、 </w:t>
      </w:r>
      <w:r>
        <w:rPr>
          <w:b/>
          <w:sz w:val="21"/>
        </w:rPr>
        <w:t>肿</w:t>
      </w:r>
      <w:r>
        <w:rPr>
          <w:b/>
          <w:spacing w:val="-2"/>
          <w:sz w:val="21"/>
        </w:rPr>
        <w:t>瘤内分泌疗法</w:t>
      </w:r>
      <w:r>
        <w:fldChar w:fldCharType="begin"/>
      </w:r>
      <w:r>
        <w:instrText xml:space="preserve"> HYPERLINK \l "_bookmark22" </w:instrText>
      </w:r>
      <w:r>
        <w:fldChar w:fldCharType="separate"/>
      </w:r>
      <w:r>
        <w:rPr>
          <w:spacing w:val="-2"/>
          <w:position w:val="11"/>
          <w:sz w:val="10"/>
        </w:rPr>
        <w:t>23</w:t>
      </w:r>
      <w:r>
        <w:rPr>
          <w:spacing w:val="-2"/>
          <w:position w:val="11"/>
          <w:sz w:val="10"/>
        </w:rPr>
        <w:fldChar w:fldCharType="end"/>
      </w:r>
      <w:r>
        <w:rPr>
          <w:spacing w:val="-2"/>
          <w:sz w:val="21"/>
        </w:rPr>
        <w:t>、</w:t>
      </w:r>
      <w:r>
        <w:rPr>
          <w:b/>
          <w:spacing w:val="-2"/>
          <w:sz w:val="21"/>
        </w:rPr>
        <w:t>肿瘤靶向疗法</w:t>
      </w:r>
      <w:r>
        <w:fldChar w:fldCharType="begin"/>
      </w:r>
      <w:r>
        <w:instrText xml:space="preserve"> HYPERLINK \l "_bookmark23" </w:instrText>
      </w:r>
      <w:r>
        <w:fldChar w:fldCharType="separate"/>
      </w:r>
      <w:r>
        <w:rPr>
          <w:spacing w:val="-2"/>
          <w:position w:val="11"/>
          <w:sz w:val="10"/>
        </w:rPr>
        <w:t>24</w:t>
      </w:r>
      <w:r>
        <w:rPr>
          <w:spacing w:val="-2"/>
          <w:position w:val="11"/>
          <w:sz w:val="10"/>
        </w:rPr>
        <w:fldChar w:fldCharType="end"/>
      </w:r>
      <w:r>
        <w:rPr>
          <w:spacing w:val="-2"/>
          <w:sz w:val="21"/>
        </w:rPr>
        <w:t>的治疗费用；</w:t>
      </w:r>
    </w:p>
    <w:p>
      <w:pPr>
        <w:pStyle w:val="5"/>
        <w:spacing w:before="11"/>
        <w:ind w:left="0"/>
        <w:rPr>
          <w:sz w:val="24"/>
        </w:rPr>
      </w:pPr>
    </w:p>
    <w:p>
      <w:pPr>
        <w:spacing w:before="90"/>
        <w:ind w:left="220" w:right="0" w:firstLine="0"/>
        <w:jc w:val="left"/>
        <w:rPr>
          <w:rFonts w:ascii="楷体" w:eastAsia="楷体"/>
          <w:sz w:val="18"/>
        </w:rPr>
      </w:pPr>
      <w:r>
        <w:rPr>
          <w:rFonts w:ascii="楷体" w:eastAsia="楷体"/>
          <w:position w:val="9"/>
          <w:sz w:val="9"/>
        </w:rPr>
        <w:t>13</w:t>
      </w:r>
      <w:r>
        <w:rPr>
          <w:rFonts w:ascii="楷体" w:eastAsia="楷体"/>
          <w:spacing w:val="37"/>
          <w:position w:val="9"/>
          <w:sz w:val="9"/>
        </w:rPr>
        <w:t xml:space="preserve"> </w:t>
      </w:r>
      <w:r>
        <w:rPr>
          <w:rFonts w:hint="eastAsia" w:ascii="楷体" w:eastAsia="楷体"/>
          <w:b/>
          <w:sz w:val="18"/>
        </w:rPr>
        <w:t>诊疗费：</w:t>
      </w:r>
      <w:r>
        <w:rPr>
          <w:rFonts w:ascii="楷体" w:eastAsia="楷体"/>
          <w:spacing w:val="-1"/>
          <w:sz w:val="18"/>
        </w:rPr>
        <w:t>指被保险人门急诊间发生的主诊医生或会诊医生的劳务费用，包括挂号费。</w:t>
      </w:r>
    </w:p>
    <w:p>
      <w:pPr>
        <w:spacing w:before="3"/>
        <w:ind w:left="220" w:right="0" w:firstLine="0"/>
        <w:jc w:val="left"/>
        <w:rPr>
          <w:rFonts w:ascii="楷体" w:eastAsia="楷体"/>
          <w:sz w:val="18"/>
        </w:rPr>
      </w:pPr>
      <w:r>
        <w:rPr>
          <w:rFonts w:ascii="楷体" w:eastAsia="楷体"/>
          <w:position w:val="9"/>
          <w:sz w:val="9"/>
        </w:rPr>
        <w:t>14</w:t>
      </w:r>
      <w:r>
        <w:rPr>
          <w:rFonts w:ascii="楷体" w:eastAsia="楷体"/>
          <w:spacing w:val="50"/>
          <w:position w:val="9"/>
          <w:sz w:val="9"/>
        </w:rPr>
        <w:t xml:space="preserve"> </w:t>
      </w:r>
      <w:r>
        <w:rPr>
          <w:rFonts w:hint="eastAsia" w:ascii="楷体" w:eastAsia="楷体"/>
          <w:b/>
          <w:spacing w:val="2"/>
          <w:sz w:val="18"/>
        </w:rPr>
        <w:t xml:space="preserve">医生： </w:t>
      </w:r>
      <w:r>
        <w:rPr>
          <w:rFonts w:ascii="楷体" w:eastAsia="楷体"/>
          <w:spacing w:val="-1"/>
          <w:sz w:val="18"/>
        </w:rPr>
        <w:t>指在卫生管理机构合法注册的具有医生资格、拥有处方权且正在执业的医疗服务人员，并需要满足下列全部条件：</w:t>
      </w:r>
    </w:p>
    <w:p>
      <w:pPr>
        <w:spacing w:before="2"/>
        <w:ind w:left="220" w:right="0" w:firstLine="0"/>
        <w:jc w:val="left"/>
        <w:rPr>
          <w:rFonts w:ascii="楷体" w:eastAsia="楷体"/>
          <w:sz w:val="18"/>
        </w:rPr>
      </w:pPr>
      <w:r>
        <w:rPr>
          <w:rFonts w:ascii="楷体" w:eastAsia="楷体"/>
          <w:spacing w:val="-2"/>
          <w:sz w:val="18"/>
        </w:rPr>
        <w:t>（1）对其从事的医疗操作经过培训和训练从而具有相应的治疗资格；（2）</w:t>
      </w:r>
      <w:r>
        <w:rPr>
          <w:rFonts w:ascii="楷体" w:eastAsia="楷体"/>
          <w:spacing w:val="-3"/>
          <w:sz w:val="18"/>
        </w:rPr>
        <w:t>其从事的医疗操作在其执业医师资格允许的范围；</w:t>
      </w:r>
    </w:p>
    <w:p>
      <w:pPr>
        <w:spacing w:before="2"/>
        <w:ind w:left="220" w:right="0" w:firstLine="0"/>
        <w:jc w:val="left"/>
        <w:rPr>
          <w:rFonts w:ascii="楷体" w:eastAsia="楷体"/>
          <w:sz w:val="18"/>
        </w:rPr>
      </w:pPr>
      <w:r>
        <w:rPr>
          <w:rFonts w:ascii="楷体" w:eastAsia="楷体"/>
          <w:spacing w:val="-4"/>
          <w:sz w:val="18"/>
        </w:rPr>
        <w:t>（3）不是被保险人本人或其直系亲属；（4）</w:t>
      </w:r>
      <w:r>
        <w:rPr>
          <w:rFonts w:ascii="楷体" w:eastAsia="楷体"/>
          <w:spacing w:val="-5"/>
          <w:sz w:val="18"/>
        </w:rPr>
        <w:t>与被保险人没有商业联系。</w:t>
      </w:r>
    </w:p>
    <w:p>
      <w:pPr>
        <w:spacing w:before="2" w:line="242" w:lineRule="auto"/>
        <w:ind w:left="220" w:right="312" w:firstLine="0"/>
        <w:jc w:val="both"/>
        <w:rPr>
          <w:rFonts w:ascii="楷体" w:eastAsia="楷体"/>
          <w:sz w:val="18"/>
        </w:rPr>
      </w:pPr>
      <w:r>
        <w:rPr>
          <w:rFonts w:ascii="楷体" w:eastAsia="楷体"/>
          <w:spacing w:val="1"/>
          <w:w w:val="98"/>
          <w:position w:val="9"/>
          <w:sz w:val="9"/>
        </w:rPr>
        <w:t>1</w:t>
      </w:r>
      <w:r>
        <w:rPr>
          <w:rFonts w:ascii="楷体" w:eastAsia="楷体"/>
          <w:w w:val="98"/>
          <w:position w:val="9"/>
          <w:sz w:val="9"/>
        </w:rPr>
        <w:t>5</w:t>
      </w:r>
      <w:r>
        <w:rPr>
          <w:rFonts w:ascii="楷体" w:eastAsia="楷体"/>
          <w:spacing w:val="-1"/>
          <w:position w:val="9"/>
          <w:sz w:val="9"/>
        </w:rPr>
        <w:t xml:space="preserve">  </w:t>
      </w:r>
      <w:r>
        <w:rPr>
          <w:rFonts w:hint="eastAsia" w:ascii="楷体" w:eastAsia="楷体"/>
          <w:b/>
          <w:w w:val="99"/>
          <w:sz w:val="18"/>
        </w:rPr>
        <w:t>检查检验费：</w:t>
      </w:r>
      <w:r>
        <w:rPr>
          <w:rFonts w:ascii="楷体" w:eastAsia="楷体"/>
          <w:sz w:val="18"/>
        </w:rPr>
        <w:t>指实际发生的，以诊断疾病为目的的，采取必要的医学手段进行检查及检验而发生的合理的医疗费用，包括</w:t>
      </w:r>
      <w:r>
        <w:rPr>
          <w:rFonts w:ascii="楷体" w:eastAsia="楷体"/>
          <w:spacing w:val="-3"/>
          <w:sz w:val="18"/>
        </w:rPr>
        <w:t>诊查费、妇检费、</w:t>
      </w:r>
      <w:r>
        <w:rPr>
          <w:rFonts w:ascii="楷体" w:eastAsia="楷体"/>
          <w:sz w:val="18"/>
        </w:rPr>
        <w:t>X</w:t>
      </w:r>
      <w:r>
        <w:rPr>
          <w:rFonts w:ascii="楷体" w:eastAsia="楷体"/>
          <w:spacing w:val="-8"/>
          <w:sz w:val="18"/>
        </w:rPr>
        <w:t xml:space="preserve"> 光费、心电图费、</w:t>
      </w:r>
      <w:r>
        <w:rPr>
          <w:rFonts w:ascii="楷体" w:eastAsia="楷体"/>
          <w:sz w:val="18"/>
        </w:rPr>
        <w:t>B</w:t>
      </w:r>
      <w:r>
        <w:rPr>
          <w:rFonts w:ascii="楷体" w:eastAsia="楷体"/>
          <w:spacing w:val="-9"/>
          <w:sz w:val="18"/>
        </w:rPr>
        <w:t xml:space="preserve"> 超费、脑电图费、内窥镜费、肺功能仪费、分子生化检验费和血、尿、便常规检验费</w:t>
      </w:r>
      <w:r>
        <w:rPr>
          <w:rFonts w:ascii="楷体" w:eastAsia="楷体"/>
          <w:sz w:val="18"/>
        </w:rPr>
        <w:t>等。</w:t>
      </w:r>
    </w:p>
    <w:p>
      <w:pPr>
        <w:spacing w:before="2" w:line="242" w:lineRule="auto"/>
        <w:ind w:left="220" w:right="315" w:firstLine="0"/>
        <w:jc w:val="both"/>
        <w:rPr>
          <w:rFonts w:ascii="楷体" w:eastAsia="楷体"/>
          <w:sz w:val="18"/>
        </w:rPr>
      </w:pPr>
      <w:r>
        <w:rPr>
          <w:rFonts w:ascii="楷体" w:eastAsia="楷体"/>
          <w:w w:val="95"/>
          <w:position w:val="9"/>
          <w:sz w:val="9"/>
        </w:rPr>
        <w:t>16</w:t>
      </w:r>
      <w:r>
        <w:rPr>
          <w:rFonts w:ascii="楷体" w:eastAsia="楷体"/>
          <w:spacing w:val="67"/>
          <w:position w:val="9"/>
          <w:sz w:val="9"/>
        </w:rPr>
        <w:t xml:space="preserve">  </w:t>
      </w:r>
      <w:r>
        <w:rPr>
          <w:rFonts w:hint="eastAsia" w:ascii="楷体" w:eastAsia="楷体"/>
          <w:b/>
          <w:w w:val="95"/>
          <w:sz w:val="18"/>
        </w:rPr>
        <w:t>陪床费：</w:t>
      </w:r>
      <w:r>
        <w:rPr>
          <w:rFonts w:ascii="楷体" w:eastAsia="楷体"/>
          <w:w w:val="95"/>
          <w:sz w:val="18"/>
        </w:rPr>
        <w:t>未满</w:t>
      </w:r>
      <w:r>
        <w:rPr>
          <w:rFonts w:ascii="楷体" w:eastAsia="楷体"/>
          <w:spacing w:val="24"/>
          <w:sz w:val="18"/>
        </w:rPr>
        <w:t xml:space="preserve"> </w:t>
      </w:r>
      <w:r>
        <w:rPr>
          <w:rFonts w:ascii="楷体" w:eastAsia="楷体"/>
          <w:w w:val="95"/>
          <w:sz w:val="18"/>
        </w:rPr>
        <w:t>18</w:t>
      </w:r>
      <w:r>
        <w:rPr>
          <w:rFonts w:ascii="楷体" w:eastAsia="楷体"/>
          <w:spacing w:val="21"/>
          <w:sz w:val="18"/>
        </w:rPr>
        <w:t xml:space="preserve"> </w:t>
      </w:r>
      <w:r>
        <w:rPr>
          <w:rFonts w:ascii="楷体" w:eastAsia="楷体"/>
          <w:w w:val="95"/>
          <w:sz w:val="18"/>
        </w:rPr>
        <w:t>周岁被保险人住院期间其父亲或母亲（限一名）或被保险人住院期间其出生未满</w:t>
      </w:r>
      <w:r>
        <w:rPr>
          <w:rFonts w:ascii="楷体" w:eastAsia="楷体"/>
          <w:spacing w:val="24"/>
          <w:sz w:val="18"/>
        </w:rPr>
        <w:t xml:space="preserve"> </w:t>
      </w:r>
      <w:r>
        <w:rPr>
          <w:rFonts w:ascii="楷体" w:eastAsia="楷体"/>
          <w:w w:val="95"/>
          <w:sz w:val="18"/>
        </w:rPr>
        <w:t>16</w:t>
      </w:r>
      <w:r>
        <w:rPr>
          <w:rFonts w:ascii="楷体" w:eastAsia="楷体"/>
          <w:spacing w:val="21"/>
          <w:sz w:val="18"/>
        </w:rPr>
        <w:t xml:space="preserve"> </w:t>
      </w:r>
      <w:r>
        <w:rPr>
          <w:rFonts w:ascii="楷体" w:eastAsia="楷体"/>
          <w:w w:val="95"/>
          <w:sz w:val="18"/>
        </w:rPr>
        <w:t>周的新生儿陪同住院</w:t>
      </w:r>
      <w:r>
        <w:rPr>
          <w:rFonts w:ascii="楷体" w:eastAsia="楷体"/>
          <w:spacing w:val="-2"/>
          <w:sz w:val="18"/>
        </w:rPr>
        <w:t>加床费以及医疗机构提供的膳食费。</w:t>
      </w:r>
    </w:p>
    <w:p>
      <w:pPr>
        <w:spacing w:before="2" w:line="242" w:lineRule="auto"/>
        <w:ind w:left="220" w:right="315" w:firstLine="0"/>
        <w:jc w:val="both"/>
        <w:rPr>
          <w:rFonts w:ascii="楷体" w:eastAsia="楷体"/>
          <w:sz w:val="18"/>
        </w:rPr>
      </w:pPr>
      <w:r>
        <w:rPr>
          <w:rFonts w:ascii="楷体" w:eastAsia="楷体"/>
          <w:position w:val="9"/>
          <w:sz w:val="9"/>
        </w:rPr>
        <w:t xml:space="preserve">17 </w:t>
      </w:r>
      <w:r>
        <w:rPr>
          <w:rFonts w:hint="eastAsia" w:ascii="楷体" w:eastAsia="楷体"/>
          <w:b/>
          <w:sz w:val="18"/>
        </w:rPr>
        <w:t>药品费：</w:t>
      </w:r>
      <w:r>
        <w:rPr>
          <w:rFonts w:ascii="楷体" w:eastAsia="楷体"/>
          <w:sz w:val="18"/>
        </w:rPr>
        <w:t>指实际发生的合理且必要的、由医生开具的、具有国家药品监督管理部门核发的药品批准文号或者进口药品注册证书、医药产品注册证书的国产或进口药品的费用。</w:t>
      </w:r>
      <w:r>
        <w:rPr>
          <w:rFonts w:ascii="楷体" w:eastAsia="楷体"/>
          <w:color w:val="000000"/>
          <w:spacing w:val="-1"/>
          <w:sz w:val="18"/>
          <w:shd w:val="clear" w:color="auto" w:fill="E4E4E4"/>
        </w:rPr>
        <w:t>但不包括营养补充类药品、免疫功能调节类药品、美容及减肥类药品，</w:t>
      </w:r>
    </w:p>
    <w:p>
      <w:pPr>
        <w:pStyle w:val="5"/>
        <w:spacing w:before="0"/>
        <w:rPr>
          <w:rFonts w:ascii="楷体"/>
          <w:sz w:val="20"/>
        </w:rPr>
      </w:pPr>
      <w:r>
        <w:rPr>
          <w:rFonts w:ascii="楷体"/>
          <w:sz w:val="20"/>
        </w:rPr>
        <w:pict>
          <v:shape id="docshape5" o:spid="_x0000_s1029" o:spt="202" type="#_x0000_t202" style="height:46.7pt;width:487.3pt;" fillcolor="#E4E4E4" filled="t" stroked="f" coordsize="21600,21600">
            <v:path/>
            <v:fill on="t" focussize="0,0"/>
            <v:stroke on="f" joinstyle="miter"/>
            <v:imagedata o:title=""/>
            <o:lock v:ext="edit"/>
            <v:textbox inset="0mm,0mm,0mm,0mm">
              <w:txbxContent>
                <w:p>
                  <w:pPr>
                    <w:spacing w:before="2" w:line="242" w:lineRule="auto"/>
                    <w:ind w:left="0" w:right="-15" w:firstLine="0"/>
                    <w:jc w:val="both"/>
                    <w:rPr>
                      <w:rFonts w:ascii="楷体" w:eastAsia="楷体"/>
                      <w:color w:val="000000"/>
                      <w:sz w:val="18"/>
                    </w:rPr>
                  </w:pPr>
                  <w:r>
                    <w:rPr>
                      <w:rFonts w:ascii="楷体" w:eastAsia="楷体"/>
                      <w:color w:val="000000"/>
                      <w:spacing w:val="-2"/>
                      <w:sz w:val="18"/>
                    </w:rPr>
                    <w:t>预防类药品、非医院药房购买的药品以及下列中药类药品：（1）主要起营养滋补作用的单方、复方中药或中成药品，如花旗参，冬虫草，白糖参，朝鲜红参，玳瑁，蛤蚧，珊瑚，狗宝，红参，琥珀，灵芝，羚羊角尖粉，马宝，玛瑙，牛黄，麝香，</w:t>
                  </w:r>
                  <w:r>
                    <w:rPr>
                      <w:rFonts w:ascii="楷体" w:eastAsia="楷体"/>
                      <w:color w:val="000000"/>
                      <w:spacing w:val="-8"/>
                      <w:sz w:val="18"/>
                    </w:rPr>
                    <w:t>西红花，血竭，燕窝，野山参，移山参，珍珠（粉），紫河车，阿胶，阿胶珠，血宝胶囊，红桃 K 口服液，十全大补丸，十全大</w:t>
                  </w:r>
                  <w:r>
                    <w:rPr>
                      <w:rFonts w:ascii="楷体" w:eastAsia="楷体"/>
                      <w:color w:val="000000"/>
                      <w:spacing w:val="-2"/>
                      <w:sz w:val="18"/>
                    </w:rPr>
                    <w:t>补膏等；（2）部分可以入药的动物及动物脏器，如鹿茸，海马，胎盘，鞭，尾，筋，骨等；（3）用中药材和中药饮片炮制</w:t>
                  </w:r>
                </w:p>
              </w:txbxContent>
            </v:textbox>
            <w10:wrap type="none"/>
            <w10:anchorlock/>
          </v:shape>
        </w:pict>
      </w:r>
    </w:p>
    <w:p>
      <w:pPr>
        <w:spacing w:before="0" w:line="204" w:lineRule="exact"/>
        <w:ind w:left="220" w:right="0" w:firstLine="0"/>
        <w:jc w:val="left"/>
        <w:rPr>
          <w:rFonts w:ascii="楷体" w:eastAsia="楷体"/>
          <w:sz w:val="18"/>
        </w:rPr>
      </w:pPr>
      <w:r>
        <w:rPr>
          <w:rFonts w:ascii="楷体" w:eastAsia="楷体"/>
          <w:color w:val="000000"/>
          <w:spacing w:val="-2"/>
          <w:sz w:val="18"/>
          <w:shd w:val="clear" w:color="auto" w:fill="E4E4E4"/>
        </w:rPr>
        <w:t>的各类酒制剂等。</w:t>
      </w:r>
    </w:p>
    <w:p>
      <w:pPr>
        <w:spacing w:before="4" w:line="242" w:lineRule="auto"/>
        <w:ind w:left="220" w:right="315" w:firstLine="0"/>
        <w:jc w:val="both"/>
        <w:rPr>
          <w:rFonts w:ascii="楷体" w:eastAsia="楷体"/>
          <w:sz w:val="18"/>
        </w:rPr>
      </w:pPr>
      <w:r>
        <w:rPr>
          <w:rFonts w:ascii="楷体" w:eastAsia="楷体"/>
          <w:position w:val="9"/>
          <w:sz w:val="9"/>
        </w:rPr>
        <w:t xml:space="preserve">18 </w:t>
      </w:r>
      <w:r>
        <w:rPr>
          <w:rFonts w:hint="eastAsia" w:ascii="楷体" w:eastAsia="楷体"/>
          <w:b/>
          <w:sz w:val="18"/>
        </w:rPr>
        <w:t>手术费：</w:t>
      </w:r>
      <w:r>
        <w:rPr>
          <w:rFonts w:ascii="楷体" w:eastAsia="楷体"/>
          <w:sz w:val="18"/>
        </w:rPr>
        <w:t>指当地卫生行政部门规定的手术项目的费用。包括手术室费、麻醉费、手术监测费、手术材料费、术中用药费、</w:t>
      </w:r>
      <w:r>
        <w:rPr>
          <w:rFonts w:ascii="楷体" w:eastAsia="楷体"/>
          <w:spacing w:val="-2"/>
          <w:sz w:val="18"/>
        </w:rPr>
        <w:t>手术设备费；若因器官移植而发生的手术费用，</w:t>
      </w:r>
      <w:r>
        <w:rPr>
          <w:rFonts w:ascii="楷体" w:eastAsia="楷体"/>
          <w:color w:val="000000"/>
          <w:spacing w:val="-2"/>
          <w:sz w:val="18"/>
          <w:shd w:val="clear" w:color="auto" w:fill="E4E4E4"/>
        </w:rPr>
        <w:t>不包括器官本身的费用和获取器官过程中的费用。</w:t>
      </w:r>
    </w:p>
    <w:p>
      <w:pPr>
        <w:spacing w:before="0" w:line="230" w:lineRule="exact"/>
        <w:ind w:left="220" w:right="0" w:firstLine="0"/>
        <w:jc w:val="both"/>
        <w:rPr>
          <w:rFonts w:ascii="楷体" w:eastAsia="楷体"/>
          <w:sz w:val="18"/>
        </w:rPr>
      </w:pPr>
      <w:r>
        <w:rPr>
          <w:rFonts w:ascii="楷体" w:eastAsia="楷体"/>
          <w:position w:val="9"/>
          <w:sz w:val="9"/>
        </w:rPr>
        <w:t>19</w:t>
      </w:r>
      <w:r>
        <w:rPr>
          <w:rFonts w:ascii="楷体" w:eastAsia="楷体"/>
          <w:spacing w:val="34"/>
          <w:position w:val="9"/>
          <w:sz w:val="9"/>
        </w:rPr>
        <w:t xml:space="preserve"> </w:t>
      </w:r>
      <w:r>
        <w:rPr>
          <w:rFonts w:hint="eastAsia" w:ascii="楷体" w:eastAsia="楷体"/>
          <w:b/>
          <w:sz w:val="18"/>
        </w:rPr>
        <w:t>救护车使用费：</w:t>
      </w:r>
      <w:r>
        <w:rPr>
          <w:rFonts w:ascii="楷体" w:eastAsia="楷体"/>
          <w:spacing w:val="-1"/>
          <w:sz w:val="18"/>
        </w:rPr>
        <w:t>住院前或住院期间转诊时发生的同城急救车费。</w:t>
      </w:r>
    </w:p>
    <w:p>
      <w:pPr>
        <w:spacing w:before="14" w:line="249" w:lineRule="auto"/>
        <w:ind w:left="220" w:right="315" w:firstLine="0"/>
        <w:jc w:val="both"/>
        <w:rPr>
          <w:rFonts w:ascii="楷体" w:eastAsia="楷体"/>
          <w:sz w:val="18"/>
        </w:rPr>
      </w:pPr>
      <w:r>
        <w:rPr>
          <w:rFonts w:ascii="楷体" w:eastAsia="楷体"/>
          <w:position w:val="9"/>
          <w:sz w:val="9"/>
        </w:rPr>
        <w:t xml:space="preserve">20 </w:t>
      </w:r>
      <w:r>
        <w:rPr>
          <w:rFonts w:hint="eastAsia" w:ascii="楷体" w:eastAsia="楷体"/>
          <w:b/>
          <w:sz w:val="18"/>
        </w:rPr>
        <w:t>化学疗法：</w:t>
      </w:r>
      <w:r>
        <w:rPr>
          <w:rFonts w:ascii="楷体" w:eastAsia="楷体"/>
          <w:sz w:val="18"/>
        </w:rPr>
        <w:t>指针对于恶性肿瘤的化学治疗。化疗是使用医学界公认的化疗药物以杀死癌细胞、抑制癌细胞生长繁殖为目的</w:t>
      </w:r>
      <w:r>
        <w:rPr>
          <w:rFonts w:ascii="楷体" w:eastAsia="楷体"/>
          <w:spacing w:val="-2"/>
          <w:sz w:val="18"/>
        </w:rPr>
        <w:t>而进行的治疗。本合同所指的化疗为被保险人根据医嘱，在医院进行的静脉注射化疗。</w:t>
      </w:r>
    </w:p>
    <w:p>
      <w:pPr>
        <w:spacing w:before="1" w:line="249" w:lineRule="auto"/>
        <w:ind w:left="220" w:right="315" w:firstLine="0"/>
        <w:jc w:val="both"/>
        <w:rPr>
          <w:rFonts w:ascii="楷体" w:eastAsia="楷体"/>
          <w:sz w:val="18"/>
        </w:rPr>
      </w:pPr>
      <w:r>
        <w:rPr>
          <w:rFonts w:ascii="楷体" w:eastAsia="楷体"/>
          <w:position w:val="9"/>
          <w:sz w:val="9"/>
        </w:rPr>
        <w:t xml:space="preserve">21 </w:t>
      </w:r>
      <w:r>
        <w:rPr>
          <w:rFonts w:hint="eastAsia" w:ascii="楷体" w:eastAsia="楷体"/>
          <w:b/>
          <w:sz w:val="18"/>
        </w:rPr>
        <w:t>放射疗法：</w:t>
      </w:r>
      <w:r>
        <w:rPr>
          <w:rFonts w:ascii="楷体" w:eastAsia="楷体"/>
          <w:sz w:val="18"/>
        </w:rPr>
        <w:t>指针对恶性肿瘤的放射治疗。放疗是使用各种不同能量的射线照射肿瘤组织，以抑制和杀灭癌细胞为目的而进</w:t>
      </w:r>
      <w:r>
        <w:rPr>
          <w:rFonts w:ascii="楷体" w:eastAsia="楷体"/>
          <w:spacing w:val="-2"/>
          <w:sz w:val="18"/>
        </w:rPr>
        <w:t>行的治疗。本合同所指的放疗为被保险人根据医嘱，在医院的专门科室进行的放疗。</w:t>
      </w:r>
    </w:p>
    <w:p>
      <w:pPr>
        <w:spacing w:before="0" w:line="249" w:lineRule="auto"/>
        <w:ind w:left="220" w:right="312" w:firstLine="0"/>
        <w:jc w:val="both"/>
        <w:rPr>
          <w:rFonts w:ascii="楷体" w:eastAsia="楷体"/>
          <w:sz w:val="18"/>
        </w:rPr>
      </w:pPr>
      <w:r>
        <w:rPr>
          <w:rFonts w:ascii="楷体" w:eastAsia="楷体"/>
          <w:position w:val="9"/>
          <w:sz w:val="9"/>
        </w:rPr>
        <w:t xml:space="preserve">22 </w:t>
      </w:r>
      <w:r>
        <w:rPr>
          <w:rFonts w:hint="eastAsia" w:ascii="楷体" w:eastAsia="楷体"/>
          <w:b/>
          <w:sz w:val="18"/>
        </w:rPr>
        <w:t>肿瘤免疫疗法：</w:t>
      </w:r>
      <w:r>
        <w:rPr>
          <w:rFonts w:ascii="楷体" w:eastAsia="楷体"/>
          <w:sz w:val="18"/>
        </w:rPr>
        <w:t>指应用免疫学原理和方法，使用肿瘤免疫治疗药物提高肿瘤细胞的免疫原性和对效应细胞杀伤的敏感性，</w:t>
      </w:r>
      <w:r>
        <w:rPr>
          <w:rFonts w:ascii="楷体" w:eastAsia="楷体"/>
          <w:spacing w:val="-2"/>
          <w:sz w:val="18"/>
        </w:rPr>
        <w:t>激发和增强机体抗肿瘤免疫应答。本合同所指的肿瘤免疫治疗药物需符合法律、法规要求并经过国家食品药品监督管理总局批准用于临床治疗。</w:t>
      </w:r>
    </w:p>
    <w:p>
      <w:pPr>
        <w:spacing w:before="0"/>
        <w:ind w:left="220" w:right="0" w:firstLine="0"/>
        <w:jc w:val="both"/>
        <w:rPr>
          <w:rFonts w:ascii="楷体" w:eastAsia="楷体"/>
          <w:sz w:val="18"/>
        </w:rPr>
      </w:pPr>
      <w:r>
        <w:rPr>
          <w:rFonts w:ascii="楷体" w:eastAsia="楷体"/>
          <w:position w:val="9"/>
          <w:sz w:val="9"/>
        </w:rPr>
        <w:t>23</w:t>
      </w:r>
      <w:r>
        <w:rPr>
          <w:rFonts w:ascii="楷体" w:eastAsia="楷体"/>
          <w:spacing w:val="54"/>
          <w:position w:val="9"/>
          <w:sz w:val="9"/>
        </w:rPr>
        <w:t xml:space="preserve"> </w:t>
      </w:r>
      <w:r>
        <w:rPr>
          <w:rFonts w:hint="eastAsia" w:ascii="楷体" w:eastAsia="楷体"/>
          <w:b/>
          <w:sz w:val="18"/>
        </w:rPr>
        <w:t>肿瘤内分泌疗法：</w:t>
      </w:r>
      <w:r>
        <w:rPr>
          <w:rFonts w:ascii="楷体" w:eastAsia="楷体"/>
          <w:spacing w:val="-1"/>
          <w:sz w:val="18"/>
        </w:rPr>
        <w:t>指针对于恶性肿瘤的内分泌疗法，用药物抑制激素生成和激素反应，杀死癌细胞或抑制癌细胞的生长。</w:t>
      </w:r>
    </w:p>
    <w:p>
      <w:pPr>
        <w:spacing w:after="0"/>
        <w:jc w:val="both"/>
        <w:rPr>
          <w:rFonts w:ascii="楷体" w:eastAsia="楷体"/>
          <w:sz w:val="18"/>
        </w:rPr>
        <w:sectPr>
          <w:pgSz w:w="11910" w:h="16840"/>
          <w:pgMar w:top="1380" w:right="760" w:bottom="1000" w:left="860" w:header="0" w:footer="662" w:gutter="0"/>
          <w:cols w:space="720" w:num="1"/>
        </w:sectPr>
      </w:pPr>
    </w:p>
    <w:p>
      <w:pPr>
        <w:pStyle w:val="5"/>
        <w:spacing w:before="43"/>
        <w:ind w:left="2948"/>
        <w:jc w:val="both"/>
      </w:pPr>
      <w:r>
        <w:t>（3）</w:t>
      </w:r>
      <w:r>
        <w:rPr>
          <w:spacing w:val="-1"/>
        </w:rPr>
        <w:t xml:space="preserve">  器官移植后的门诊抗排异治疗费。</w:t>
      </w:r>
    </w:p>
    <w:p>
      <w:pPr>
        <w:pStyle w:val="5"/>
        <w:spacing w:before="7"/>
        <w:ind w:left="0"/>
        <w:rPr>
          <w:sz w:val="15"/>
        </w:rPr>
      </w:pPr>
    </w:p>
    <w:p>
      <w:pPr>
        <w:pStyle w:val="4"/>
        <w:numPr>
          <w:ilvl w:val="3"/>
          <w:numId w:val="4"/>
        </w:numPr>
        <w:tabs>
          <w:tab w:val="left" w:pos="3309"/>
        </w:tabs>
        <w:spacing w:before="0" w:after="0" w:line="240" w:lineRule="auto"/>
        <w:ind w:left="3308" w:right="0" w:hanging="361"/>
        <w:jc w:val="both"/>
      </w:pPr>
      <w:r>
        <w:rPr>
          <w:spacing w:val="-2"/>
          <w:w w:val="95"/>
        </w:rPr>
        <w:t>门诊手术医疗费用</w:t>
      </w:r>
    </w:p>
    <w:p>
      <w:pPr>
        <w:pStyle w:val="5"/>
        <w:spacing w:before="6"/>
        <w:ind w:left="0"/>
        <w:rPr>
          <w:b/>
          <w:sz w:val="15"/>
        </w:rPr>
      </w:pPr>
    </w:p>
    <w:p>
      <w:pPr>
        <w:pStyle w:val="5"/>
        <w:spacing w:before="1" w:line="278" w:lineRule="auto"/>
        <w:ind w:left="2948" w:right="499"/>
        <w:jc w:val="both"/>
      </w:pPr>
      <w:r>
        <w:rPr>
          <w:spacing w:val="-7"/>
          <w:w w:val="99"/>
        </w:rPr>
        <w:t>被保险人在其保险期间内遭受意外，或在本合同等待期后罹患本合同所定义</w:t>
      </w:r>
      <w:r>
        <w:rPr>
          <w:spacing w:val="-10"/>
          <w:w w:val="99"/>
        </w:rPr>
        <w:t>的特定疾病以外的疾病，在本公司指定或认可的医疗机构接受由具有相应资</w:t>
      </w:r>
      <w:r>
        <w:rPr>
          <w:spacing w:val="-9"/>
          <w:w w:val="99"/>
        </w:rPr>
        <w:t>质的医护人员的门诊手术的，对由此发生的医学必需的并需要由被保险人个</w:t>
      </w:r>
      <w:r>
        <w:rPr>
          <w:spacing w:val="-1"/>
          <w:w w:val="99"/>
        </w:rPr>
        <w:t>人支付的医疗费用，本公司将按约定承担保险责任。</w:t>
      </w:r>
    </w:p>
    <w:p>
      <w:pPr>
        <w:pStyle w:val="4"/>
        <w:numPr>
          <w:ilvl w:val="3"/>
          <w:numId w:val="4"/>
        </w:numPr>
        <w:tabs>
          <w:tab w:val="left" w:pos="3309"/>
        </w:tabs>
        <w:spacing w:before="155" w:after="0" w:line="240" w:lineRule="auto"/>
        <w:ind w:left="3308" w:right="0" w:hanging="361"/>
        <w:jc w:val="both"/>
      </w:pPr>
      <w:r>
        <w:rPr>
          <w:spacing w:val="-1"/>
          <w:w w:val="95"/>
        </w:rPr>
        <w:t>住院前后门急诊医疗费用</w:t>
      </w:r>
    </w:p>
    <w:p>
      <w:pPr>
        <w:pStyle w:val="5"/>
        <w:spacing w:before="7"/>
        <w:ind w:left="0"/>
        <w:rPr>
          <w:b/>
          <w:sz w:val="15"/>
        </w:rPr>
      </w:pPr>
    </w:p>
    <w:p>
      <w:pPr>
        <w:pStyle w:val="5"/>
        <w:spacing w:before="0" w:line="278" w:lineRule="auto"/>
        <w:ind w:left="2948" w:right="498"/>
        <w:jc w:val="both"/>
      </w:pPr>
      <w:r>
        <w:drawing>
          <wp:anchor distT="0" distB="0" distL="0" distR="0" simplePos="0" relativeHeight="251693056" behindDoc="1" locked="0" layoutInCell="1" allowOverlap="1">
            <wp:simplePos x="0" y="0"/>
            <wp:positionH relativeFrom="page">
              <wp:posOffset>5752465</wp:posOffset>
            </wp:positionH>
            <wp:positionV relativeFrom="paragraph">
              <wp:posOffset>778510</wp:posOffset>
            </wp:positionV>
            <wp:extent cx="1007110" cy="18542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1007110" cy="185419"/>
                    </a:xfrm>
                    <a:prstGeom prst="rect">
                      <a:avLst/>
                    </a:prstGeom>
                  </pic:spPr>
                </pic:pic>
              </a:graphicData>
            </a:graphic>
          </wp:anchor>
        </w:drawing>
      </w:r>
      <w:r>
        <w:rPr>
          <w:spacing w:val="-7"/>
          <w:w w:val="99"/>
        </w:rPr>
        <w:t>被保险人在其保险期间内遭受意外，或在本合同等待期后罹患本合同所定义</w:t>
      </w:r>
      <w:r>
        <w:rPr>
          <w:spacing w:val="-10"/>
          <w:w w:val="99"/>
        </w:rPr>
        <w:t>的特定疾病以外的疾病，在本公司指定或认可的医疗机构接受由具有相应资</w:t>
      </w:r>
      <w:r>
        <w:rPr>
          <w:spacing w:val="1"/>
          <w:w w:val="99"/>
        </w:rPr>
        <w:t>质的医护人员诊断必须住院的，在住院前</w:t>
      </w:r>
      <w:r>
        <w:rPr>
          <w:spacing w:val="-48"/>
        </w:rPr>
        <w:t xml:space="preserve"> </w:t>
      </w:r>
      <w:r>
        <w:rPr>
          <w:w w:val="99"/>
        </w:rPr>
        <w:t>7</w:t>
      </w:r>
      <w:r>
        <w:rPr>
          <w:spacing w:val="-52"/>
        </w:rPr>
        <w:t xml:space="preserve"> </w:t>
      </w:r>
      <w:r>
        <w:rPr>
          <w:spacing w:val="2"/>
          <w:w w:val="99"/>
        </w:rPr>
        <w:t>日</w:t>
      </w:r>
      <w:r>
        <w:rPr>
          <w:spacing w:val="4"/>
          <w:w w:val="99"/>
        </w:rPr>
        <w:t>（</w:t>
      </w:r>
      <w:r>
        <w:rPr>
          <w:spacing w:val="2"/>
          <w:w w:val="99"/>
        </w:rPr>
        <w:t>含住院当日）</w:t>
      </w:r>
      <w:r>
        <w:rPr>
          <w:spacing w:val="1"/>
          <w:w w:val="99"/>
        </w:rPr>
        <w:t>和出院后</w:t>
      </w:r>
      <w:r>
        <w:rPr>
          <w:spacing w:val="-50"/>
        </w:rPr>
        <w:t xml:space="preserve"> </w:t>
      </w:r>
      <w:r>
        <w:rPr>
          <w:spacing w:val="1"/>
          <w:w w:val="99"/>
        </w:rPr>
        <w:t>3</w:t>
      </w:r>
      <w:r>
        <w:rPr>
          <w:w w:val="99"/>
        </w:rPr>
        <w:t>0</w:t>
      </w:r>
      <w:r>
        <w:rPr>
          <w:spacing w:val="-22"/>
          <w:w w:val="99"/>
        </w:rPr>
        <w:t>日</w:t>
      </w:r>
      <w:r>
        <w:rPr>
          <w:spacing w:val="-1"/>
          <w:w w:val="99"/>
        </w:rPr>
        <w:t>（含出院当日</w:t>
      </w:r>
      <w:r>
        <w:rPr>
          <w:spacing w:val="-25"/>
          <w:w w:val="99"/>
        </w:rPr>
        <w:t>）</w:t>
      </w:r>
      <w:r>
        <w:rPr>
          <w:spacing w:val="-5"/>
          <w:w w:val="99"/>
        </w:rPr>
        <w:t>内，因与该次住院相同原因而接受门急诊治疗的，对由此发生的医学必需的并需要由被保险人个人支付的医疗费用</w:t>
      </w:r>
      <w:r>
        <w:rPr>
          <w:spacing w:val="2"/>
          <w:w w:val="99"/>
        </w:rPr>
        <w:t>（</w:t>
      </w:r>
      <w:r>
        <w:rPr>
          <w:spacing w:val="-1"/>
          <w:w w:val="99"/>
        </w:rPr>
        <w:t>不包括特殊门诊</w:t>
      </w:r>
      <w:r>
        <w:rPr>
          <w:color w:val="000000"/>
          <w:spacing w:val="-1"/>
          <w:w w:val="99"/>
          <w:shd w:val="clear" w:color="auto" w:fill="C0C0C0"/>
        </w:rPr>
        <w:t>医疗费用及门诊手术医疗费用</w:t>
      </w:r>
      <w:r>
        <w:rPr>
          <w:color w:val="000000"/>
          <w:spacing w:val="-106"/>
          <w:w w:val="99"/>
          <w:shd w:val="clear" w:color="auto" w:fill="C0C0C0"/>
        </w:rPr>
        <w:t>）</w:t>
      </w:r>
      <w:r>
        <w:rPr>
          <w:color w:val="000000"/>
          <w:spacing w:val="-1"/>
          <w:w w:val="99"/>
        </w:rPr>
        <w:t>，本公司将按约定承担保险责任。</w:t>
      </w:r>
    </w:p>
    <w:p>
      <w:pPr>
        <w:pStyle w:val="5"/>
        <w:spacing w:before="155" w:line="278" w:lineRule="auto"/>
        <w:ind w:left="2948" w:right="499"/>
        <w:jc w:val="both"/>
      </w:pPr>
      <w:r>
        <w:rPr>
          <w:spacing w:val="3"/>
          <w:w w:val="99"/>
        </w:rPr>
        <w:t>本公司对于以上四类医疗费用的累计赔偿金额之和以本合同约定的一般医疗保险金给付限额为限。累计赔偿金额达到本项一般医疗保险金给付限额</w:t>
      </w:r>
      <w:r>
        <w:rPr>
          <w:spacing w:val="-1"/>
          <w:w w:val="99"/>
        </w:rPr>
        <w:t>时，本公司对于被保险人在一般医疗保险金项下的保险责任终止。</w:t>
      </w:r>
    </w:p>
    <w:p>
      <w:pPr>
        <w:spacing w:after="0" w:line="278" w:lineRule="auto"/>
        <w:jc w:val="both"/>
        <w:sectPr>
          <w:pgSz w:w="11910" w:h="16840"/>
          <w:pgMar w:top="1400" w:right="760" w:bottom="1000" w:left="860" w:header="0" w:footer="662" w:gutter="0"/>
          <w:cols w:space="720" w:num="1"/>
        </w:sectPr>
      </w:pPr>
    </w:p>
    <w:p>
      <w:pPr>
        <w:pStyle w:val="4"/>
        <w:numPr>
          <w:ilvl w:val="2"/>
          <w:numId w:val="4"/>
        </w:numPr>
        <w:tabs>
          <w:tab w:val="left" w:pos="1180"/>
        </w:tabs>
        <w:spacing w:before="156" w:after="0" w:line="240" w:lineRule="auto"/>
        <w:ind w:left="1180" w:right="0" w:hanging="752"/>
        <w:jc w:val="left"/>
      </w:pPr>
      <w:r>
        <w:rPr>
          <w:spacing w:val="14"/>
          <w:w w:val="95"/>
        </w:rPr>
        <w:t>特定疾病医疗</w:t>
      </w:r>
      <w:r>
        <w:rPr>
          <w:spacing w:val="-10"/>
          <w:w w:val="95"/>
        </w:rPr>
        <w:t>保</w:t>
      </w:r>
    </w:p>
    <w:p>
      <w:pPr>
        <w:spacing w:before="43"/>
        <w:ind w:left="1180" w:right="0" w:firstLine="0"/>
        <w:jc w:val="left"/>
        <w:rPr>
          <w:b/>
          <w:sz w:val="21"/>
        </w:rPr>
      </w:pPr>
      <w:r>
        <w:rPr>
          <w:b/>
          <w:w w:val="95"/>
          <w:sz w:val="21"/>
        </w:rPr>
        <w:t>险</w:t>
      </w:r>
      <w:r>
        <w:rPr>
          <w:b/>
          <w:spacing w:val="-10"/>
          <w:sz w:val="21"/>
        </w:rPr>
        <w:t>金</w:t>
      </w:r>
    </w:p>
    <w:p>
      <w:pPr>
        <w:pStyle w:val="5"/>
        <w:spacing w:before="156" w:line="278" w:lineRule="auto"/>
        <w:ind w:left="171" w:right="499"/>
        <w:jc w:val="both"/>
      </w:pPr>
      <w:r>
        <w:br w:type="column"/>
      </w:r>
      <w:r>
        <w:rPr>
          <w:spacing w:val="-7"/>
          <w:w w:val="99"/>
        </w:rPr>
        <w:t>被保险人在其保险期间内遭受意外，或在本合同等待期后确诊初次发生本合</w:t>
      </w:r>
      <w:r>
        <w:rPr>
          <w:spacing w:val="-1"/>
          <w:w w:val="99"/>
        </w:rPr>
        <w:t>同所定义的特定疾病（</w:t>
      </w:r>
      <w:r>
        <w:rPr>
          <w:w w:val="99"/>
        </w:rPr>
        <w:t>一种或者多种</w:t>
      </w:r>
      <w:r>
        <w:rPr>
          <w:spacing w:val="-104"/>
          <w:w w:val="99"/>
        </w:rPr>
        <w:t>）</w:t>
      </w:r>
      <w:r>
        <w:rPr>
          <w:spacing w:val="-1"/>
          <w:w w:val="99"/>
        </w:rPr>
        <w:t>，在本公司指定或认可的医疗机构接</w:t>
      </w:r>
      <w:r>
        <w:rPr>
          <w:spacing w:val="-7"/>
          <w:w w:val="99"/>
        </w:rPr>
        <w:t>受由具有相应资质的医护人员治疗的，本公司依照下列约定给付特定疾病医</w:t>
      </w:r>
      <w:r>
        <w:rPr>
          <w:spacing w:val="-1"/>
          <w:w w:val="99"/>
        </w:rPr>
        <w:t>疗保险金：</w:t>
      </w:r>
    </w:p>
    <w:p>
      <w:pPr>
        <w:pStyle w:val="4"/>
        <w:numPr>
          <w:ilvl w:val="0"/>
          <w:numId w:val="8"/>
        </w:numPr>
        <w:tabs>
          <w:tab w:val="left" w:pos="592"/>
        </w:tabs>
        <w:spacing w:before="155" w:after="0" w:line="240" w:lineRule="auto"/>
        <w:ind w:left="591" w:right="0" w:hanging="421"/>
        <w:jc w:val="both"/>
      </w:pPr>
      <w:r>
        <w:rPr>
          <w:spacing w:val="-1"/>
          <w:w w:val="95"/>
        </w:rPr>
        <w:t>特定疾病住院医疗费用</w:t>
      </w:r>
    </w:p>
    <w:p>
      <w:pPr>
        <w:pStyle w:val="5"/>
        <w:spacing w:before="7"/>
        <w:ind w:left="0"/>
        <w:rPr>
          <w:b/>
          <w:sz w:val="15"/>
        </w:rPr>
      </w:pPr>
    </w:p>
    <w:p>
      <w:pPr>
        <w:pStyle w:val="5"/>
        <w:spacing w:before="0" w:line="278" w:lineRule="auto"/>
        <w:ind w:left="171" w:right="499"/>
        <w:jc w:val="both"/>
      </w:pPr>
      <w:r>
        <w:rPr>
          <w:spacing w:val="-7"/>
          <w:w w:val="99"/>
        </w:rPr>
        <w:t>被保险人在其保险期间内遭受意外，或在本合同等待期后确诊初次发生本合</w:t>
      </w:r>
      <w:r>
        <w:rPr>
          <w:spacing w:val="-1"/>
          <w:w w:val="99"/>
        </w:rPr>
        <w:t>同所定义的特定疾病（</w:t>
      </w:r>
      <w:r>
        <w:rPr>
          <w:w w:val="99"/>
        </w:rPr>
        <w:t>一种或者多种</w:t>
      </w:r>
      <w:r>
        <w:rPr>
          <w:spacing w:val="-104"/>
          <w:w w:val="99"/>
        </w:rPr>
        <w:t>）</w:t>
      </w:r>
      <w:r>
        <w:rPr>
          <w:spacing w:val="-1"/>
          <w:w w:val="99"/>
        </w:rPr>
        <w:t>，在本公司指定或认可的医疗机构接</w:t>
      </w:r>
      <w:r>
        <w:rPr>
          <w:spacing w:val="-6"/>
          <w:w w:val="99"/>
        </w:rPr>
        <w:t>受由具有相应资质的医护人员诊断必须住院的，对住院期间发生的医学必需的并需要由被保险人个人支付的下列医疗费用，本公司将按约定承担保险责</w:t>
      </w:r>
      <w:r>
        <w:rPr>
          <w:spacing w:val="-1"/>
          <w:w w:val="99"/>
        </w:rPr>
        <w:t>任。</w:t>
      </w:r>
    </w:p>
    <w:p>
      <w:pPr>
        <w:spacing w:before="156" w:line="278" w:lineRule="auto"/>
        <w:ind w:left="171" w:right="499" w:firstLine="0"/>
        <w:jc w:val="both"/>
        <w:rPr>
          <w:sz w:val="21"/>
        </w:rPr>
      </w:pPr>
      <w:r>
        <w:rPr>
          <w:spacing w:val="-6"/>
          <w:w w:val="99"/>
          <w:sz w:val="21"/>
        </w:rPr>
        <w:t>被保险人在本合同有效期内开始住院治疗，到本合同满期日时仍未结束本次</w:t>
      </w:r>
      <w:r>
        <w:rPr>
          <w:spacing w:val="-10"/>
          <w:w w:val="99"/>
          <w:sz w:val="21"/>
        </w:rPr>
        <w:t>住院治疗且未续保的，本公司将继续承担因本次住院发生的住院医疗费用保</w:t>
      </w:r>
      <w:r>
        <w:rPr>
          <w:spacing w:val="-1"/>
          <w:w w:val="99"/>
          <w:sz w:val="21"/>
        </w:rPr>
        <w:t>险金给付责任，</w:t>
      </w:r>
      <w:r>
        <w:rPr>
          <w:b/>
          <w:w w:val="99"/>
          <w:sz w:val="21"/>
        </w:rPr>
        <w:t>但最长不超过本合同满期日后</w:t>
      </w:r>
      <w:r>
        <w:rPr>
          <w:b/>
          <w:spacing w:val="-54"/>
          <w:sz w:val="21"/>
        </w:rPr>
        <w:t xml:space="preserve"> </w:t>
      </w:r>
      <w:r>
        <w:rPr>
          <w:b/>
          <w:spacing w:val="3"/>
          <w:w w:val="98"/>
          <w:sz w:val="21"/>
        </w:rPr>
        <w:t>1</w:t>
      </w:r>
      <w:r>
        <w:rPr>
          <w:b/>
          <w:spacing w:val="1"/>
          <w:w w:val="98"/>
          <w:sz w:val="21"/>
        </w:rPr>
        <w:t>8</w:t>
      </w:r>
      <w:r>
        <w:rPr>
          <w:b/>
          <w:w w:val="98"/>
          <w:sz w:val="21"/>
        </w:rPr>
        <w:t>0</w:t>
      </w:r>
      <w:r>
        <w:rPr>
          <w:b/>
          <w:spacing w:val="-55"/>
          <w:sz w:val="21"/>
        </w:rPr>
        <w:t xml:space="preserve"> </w:t>
      </w:r>
      <w:r>
        <w:rPr>
          <w:b/>
          <w:spacing w:val="2"/>
          <w:w w:val="99"/>
          <w:sz w:val="21"/>
        </w:rPr>
        <w:t>天</w:t>
      </w:r>
      <w:r>
        <w:rPr>
          <w:w w:val="99"/>
          <w:sz w:val="21"/>
        </w:rPr>
        <w:t>。</w:t>
      </w:r>
    </w:p>
    <w:p>
      <w:pPr>
        <w:pStyle w:val="5"/>
        <w:spacing w:before="155"/>
        <w:ind w:left="171"/>
      </w:pPr>
      <w:r>
        <w:rPr>
          <w:spacing w:val="-1"/>
          <w:w w:val="95"/>
        </w:rPr>
        <w:t>特定疾病住院医疗费用包括：</w:t>
      </w:r>
    </w:p>
    <w:p>
      <w:pPr>
        <w:pStyle w:val="5"/>
        <w:spacing w:before="7"/>
        <w:ind w:left="0"/>
        <w:rPr>
          <w:sz w:val="15"/>
        </w:rPr>
      </w:pPr>
    </w:p>
    <w:p>
      <w:pPr>
        <w:pStyle w:val="9"/>
        <w:numPr>
          <w:ilvl w:val="0"/>
          <w:numId w:val="9"/>
        </w:numPr>
        <w:tabs>
          <w:tab w:val="left" w:pos="892"/>
        </w:tabs>
        <w:spacing w:before="0" w:after="0" w:line="240" w:lineRule="auto"/>
        <w:ind w:left="891" w:right="0" w:hanging="721"/>
        <w:jc w:val="left"/>
        <w:rPr>
          <w:sz w:val="21"/>
        </w:rPr>
      </w:pPr>
      <w:r>
        <w:rPr>
          <w:spacing w:val="-3"/>
          <w:w w:val="95"/>
          <w:sz w:val="21"/>
        </w:rPr>
        <w:t>床位费；</w:t>
      </w:r>
    </w:p>
    <w:p>
      <w:pPr>
        <w:pStyle w:val="5"/>
        <w:spacing w:before="7"/>
        <w:ind w:left="0"/>
        <w:rPr>
          <w:sz w:val="15"/>
        </w:rPr>
      </w:pPr>
    </w:p>
    <w:p>
      <w:pPr>
        <w:pStyle w:val="9"/>
        <w:numPr>
          <w:ilvl w:val="0"/>
          <w:numId w:val="9"/>
        </w:numPr>
        <w:tabs>
          <w:tab w:val="left" w:pos="892"/>
        </w:tabs>
        <w:spacing w:before="0" w:after="0" w:line="240" w:lineRule="auto"/>
        <w:ind w:left="891" w:right="0" w:hanging="721"/>
        <w:jc w:val="left"/>
        <w:rPr>
          <w:sz w:val="21"/>
        </w:rPr>
      </w:pPr>
      <w:r>
        <w:rPr>
          <w:spacing w:val="-3"/>
          <w:w w:val="95"/>
          <w:sz w:val="21"/>
        </w:rPr>
        <w:t>膳食费；</w:t>
      </w:r>
    </w:p>
    <w:p>
      <w:pPr>
        <w:pStyle w:val="5"/>
        <w:spacing w:before="6"/>
        <w:ind w:left="0"/>
        <w:rPr>
          <w:sz w:val="15"/>
        </w:rPr>
      </w:pPr>
    </w:p>
    <w:p>
      <w:pPr>
        <w:pStyle w:val="9"/>
        <w:numPr>
          <w:ilvl w:val="0"/>
          <w:numId w:val="9"/>
        </w:numPr>
        <w:tabs>
          <w:tab w:val="left" w:pos="892"/>
        </w:tabs>
        <w:spacing w:before="1" w:after="0" w:line="240" w:lineRule="auto"/>
        <w:ind w:left="891" w:right="0" w:hanging="721"/>
        <w:jc w:val="left"/>
        <w:rPr>
          <w:sz w:val="21"/>
        </w:rPr>
      </w:pPr>
      <w:r>
        <w:rPr>
          <w:spacing w:val="-3"/>
          <w:w w:val="95"/>
          <w:sz w:val="21"/>
        </w:rPr>
        <w:t>护理费；</w:t>
      </w:r>
    </w:p>
    <w:p>
      <w:pPr>
        <w:spacing w:after="0" w:line="240" w:lineRule="auto"/>
        <w:jc w:val="left"/>
        <w:rPr>
          <w:sz w:val="21"/>
        </w:rPr>
        <w:sectPr>
          <w:type w:val="continuous"/>
          <w:pgSz w:w="11910" w:h="16840"/>
          <w:pgMar w:top="480" w:right="760" w:bottom="860" w:left="860" w:header="0" w:footer="662" w:gutter="0"/>
          <w:cols w:equalWidth="0" w:num="2">
            <w:col w:w="2738" w:space="40"/>
            <w:col w:w="7512"/>
          </w:cols>
        </w:sectPr>
      </w:pPr>
    </w:p>
    <w:p>
      <w:pPr>
        <w:pStyle w:val="5"/>
        <w:spacing w:before="0"/>
        <w:ind w:left="0"/>
        <w:rPr>
          <w:sz w:val="20"/>
        </w:rPr>
      </w:pPr>
    </w:p>
    <w:p>
      <w:pPr>
        <w:pStyle w:val="5"/>
        <w:spacing w:before="6"/>
        <w:ind w:left="0"/>
        <w:rPr>
          <w:sz w:val="29"/>
        </w:rPr>
      </w:pPr>
    </w:p>
    <w:p>
      <w:pPr>
        <w:spacing w:before="75"/>
        <w:ind w:left="220" w:right="0" w:firstLine="0"/>
        <w:jc w:val="left"/>
        <w:rPr>
          <w:rFonts w:ascii="楷体" w:eastAsia="楷体"/>
          <w:sz w:val="18"/>
        </w:rPr>
      </w:pPr>
      <w:r>
        <w:rPr>
          <w:rFonts w:ascii="楷体" w:eastAsia="楷体"/>
          <w:spacing w:val="-1"/>
          <w:sz w:val="18"/>
        </w:rPr>
        <w:t>本合同所指的内分泌治疗药物需符合法律、法规要求并经过国家食品药品监督管理总局批准用于临床治疗。</w:t>
      </w:r>
    </w:p>
    <w:p>
      <w:pPr>
        <w:spacing w:before="9" w:line="249" w:lineRule="auto"/>
        <w:ind w:left="220" w:right="228" w:firstLine="0"/>
        <w:jc w:val="left"/>
        <w:rPr>
          <w:rFonts w:ascii="楷体" w:eastAsia="楷体"/>
          <w:sz w:val="18"/>
        </w:rPr>
      </w:pPr>
      <w:r>
        <w:rPr>
          <w:rFonts w:ascii="楷体" w:eastAsia="楷体"/>
          <w:position w:val="9"/>
          <w:sz w:val="9"/>
        </w:rPr>
        <w:t>24</w:t>
      </w:r>
      <w:r>
        <w:rPr>
          <w:rFonts w:ascii="楷体" w:eastAsia="楷体"/>
          <w:spacing w:val="44"/>
          <w:position w:val="9"/>
          <w:sz w:val="9"/>
        </w:rPr>
        <w:t xml:space="preserve"> </w:t>
      </w:r>
      <w:r>
        <w:rPr>
          <w:rFonts w:hint="eastAsia" w:ascii="楷体" w:eastAsia="楷体"/>
          <w:b/>
          <w:sz w:val="18"/>
        </w:rPr>
        <w:t>肿瘤靶向疗法：</w:t>
      </w:r>
      <w:r>
        <w:rPr>
          <w:rFonts w:ascii="楷体" w:eastAsia="楷体"/>
          <w:sz w:val="18"/>
        </w:rPr>
        <w:t>指在细胞分子水平上，针对已经明确的致癌点来设计相应的靶向治疗药物，利用具有一定特异性的载体，</w:t>
      </w:r>
      <w:r>
        <w:rPr>
          <w:rFonts w:ascii="楷体" w:eastAsia="楷体"/>
          <w:spacing w:val="-4"/>
          <w:sz w:val="18"/>
        </w:rPr>
        <w:t>将药物或其他杀伤肿瘤细胞的活性物质选择性地运送到肿瘤部位攻击癌细胞的疗法。本合同所指的靶向治疗药物需符合法律、</w:t>
      </w:r>
      <w:r>
        <w:rPr>
          <w:rFonts w:ascii="楷体" w:eastAsia="楷体"/>
          <w:spacing w:val="-2"/>
          <w:sz w:val="18"/>
        </w:rPr>
        <w:t>法规要求并经过国家食品药品监督管理总局批准用于临床治疗。</w:t>
      </w:r>
    </w:p>
    <w:p>
      <w:pPr>
        <w:spacing w:after="0" w:line="249" w:lineRule="auto"/>
        <w:jc w:val="left"/>
        <w:rPr>
          <w:rFonts w:ascii="楷体" w:eastAsia="楷体"/>
          <w:sz w:val="18"/>
        </w:rPr>
        <w:sectPr>
          <w:type w:val="continuous"/>
          <w:pgSz w:w="11910" w:h="16840"/>
          <w:pgMar w:top="480" w:right="760" w:bottom="860" w:left="860" w:header="0" w:footer="662" w:gutter="0"/>
          <w:cols w:space="720" w:num="1"/>
        </w:sectPr>
      </w:pPr>
    </w:p>
    <w:p>
      <w:pPr>
        <w:pStyle w:val="9"/>
        <w:numPr>
          <w:ilvl w:val="0"/>
          <w:numId w:val="9"/>
        </w:numPr>
        <w:tabs>
          <w:tab w:val="left" w:pos="3669"/>
        </w:tabs>
        <w:spacing w:before="43" w:after="0" w:line="240" w:lineRule="auto"/>
        <w:ind w:left="3668" w:right="0" w:hanging="721"/>
        <w:jc w:val="left"/>
        <w:rPr>
          <w:sz w:val="21"/>
        </w:rPr>
      </w:pPr>
      <w:r>
        <w:rPr>
          <w:spacing w:val="-2"/>
          <w:w w:val="95"/>
          <w:sz w:val="21"/>
        </w:rPr>
        <w:t>重症监护室费；</w:t>
      </w:r>
    </w:p>
    <w:p>
      <w:pPr>
        <w:pStyle w:val="5"/>
        <w:spacing w:before="7"/>
        <w:ind w:left="0"/>
        <w:rPr>
          <w:sz w:val="15"/>
        </w:rPr>
      </w:pPr>
    </w:p>
    <w:p>
      <w:pPr>
        <w:pStyle w:val="9"/>
        <w:numPr>
          <w:ilvl w:val="0"/>
          <w:numId w:val="9"/>
        </w:numPr>
        <w:tabs>
          <w:tab w:val="left" w:pos="3669"/>
        </w:tabs>
        <w:spacing w:before="0" w:after="0" w:line="240" w:lineRule="auto"/>
        <w:ind w:left="3668" w:right="0" w:hanging="721"/>
        <w:jc w:val="left"/>
        <w:rPr>
          <w:sz w:val="21"/>
        </w:rPr>
      </w:pPr>
      <w:r>
        <w:rPr>
          <w:spacing w:val="-2"/>
          <w:w w:val="95"/>
          <w:sz w:val="21"/>
        </w:rPr>
        <w:t>诊疗费、医生费；</w:t>
      </w:r>
    </w:p>
    <w:p>
      <w:pPr>
        <w:pStyle w:val="5"/>
        <w:spacing w:before="6"/>
        <w:ind w:left="0"/>
        <w:rPr>
          <w:sz w:val="15"/>
        </w:rPr>
      </w:pPr>
    </w:p>
    <w:p>
      <w:pPr>
        <w:pStyle w:val="9"/>
        <w:numPr>
          <w:ilvl w:val="0"/>
          <w:numId w:val="9"/>
        </w:numPr>
        <w:tabs>
          <w:tab w:val="left" w:pos="3669"/>
        </w:tabs>
        <w:spacing w:before="1" w:after="0" w:line="240" w:lineRule="auto"/>
        <w:ind w:left="3668" w:right="0" w:hanging="721"/>
        <w:jc w:val="left"/>
        <w:rPr>
          <w:sz w:val="21"/>
        </w:rPr>
      </w:pPr>
      <w:r>
        <w:rPr>
          <w:spacing w:val="-2"/>
          <w:w w:val="95"/>
          <w:sz w:val="21"/>
        </w:rPr>
        <w:t>检查检验费；</w:t>
      </w:r>
    </w:p>
    <w:p>
      <w:pPr>
        <w:pStyle w:val="5"/>
        <w:spacing w:before="6"/>
        <w:ind w:left="0"/>
        <w:rPr>
          <w:sz w:val="15"/>
        </w:rPr>
      </w:pPr>
    </w:p>
    <w:p>
      <w:pPr>
        <w:pStyle w:val="9"/>
        <w:numPr>
          <w:ilvl w:val="0"/>
          <w:numId w:val="9"/>
        </w:numPr>
        <w:tabs>
          <w:tab w:val="left" w:pos="3669"/>
        </w:tabs>
        <w:spacing w:before="0" w:after="0" w:line="240" w:lineRule="auto"/>
        <w:ind w:left="3668" w:right="0" w:hanging="721"/>
        <w:jc w:val="left"/>
        <w:rPr>
          <w:sz w:val="21"/>
        </w:rPr>
      </w:pPr>
      <w:r>
        <w:rPr>
          <w:spacing w:val="-3"/>
          <w:w w:val="95"/>
          <w:sz w:val="21"/>
        </w:rPr>
        <w:t>治疗费；</w:t>
      </w:r>
    </w:p>
    <w:p>
      <w:pPr>
        <w:pStyle w:val="5"/>
        <w:spacing w:before="7"/>
        <w:ind w:left="0"/>
        <w:rPr>
          <w:sz w:val="15"/>
        </w:rPr>
      </w:pPr>
    </w:p>
    <w:p>
      <w:pPr>
        <w:pStyle w:val="9"/>
        <w:numPr>
          <w:ilvl w:val="0"/>
          <w:numId w:val="9"/>
        </w:numPr>
        <w:tabs>
          <w:tab w:val="left" w:pos="3669"/>
        </w:tabs>
        <w:spacing w:before="0" w:after="0" w:line="240" w:lineRule="auto"/>
        <w:ind w:left="3668" w:right="0" w:hanging="721"/>
        <w:jc w:val="left"/>
        <w:rPr>
          <w:sz w:val="21"/>
        </w:rPr>
      </w:pPr>
      <w:r>
        <w:rPr>
          <w:spacing w:val="-3"/>
          <w:w w:val="95"/>
          <w:sz w:val="21"/>
        </w:rPr>
        <w:t>陪床费；</w:t>
      </w:r>
    </w:p>
    <w:p>
      <w:pPr>
        <w:pStyle w:val="5"/>
        <w:spacing w:before="7"/>
        <w:ind w:left="0"/>
        <w:rPr>
          <w:sz w:val="15"/>
        </w:rPr>
      </w:pPr>
    </w:p>
    <w:p>
      <w:pPr>
        <w:pStyle w:val="9"/>
        <w:numPr>
          <w:ilvl w:val="0"/>
          <w:numId w:val="9"/>
        </w:numPr>
        <w:tabs>
          <w:tab w:val="left" w:pos="3669"/>
        </w:tabs>
        <w:spacing w:before="0" w:after="0" w:line="240" w:lineRule="auto"/>
        <w:ind w:left="3668" w:right="0" w:hanging="721"/>
        <w:jc w:val="left"/>
        <w:rPr>
          <w:sz w:val="21"/>
        </w:rPr>
      </w:pPr>
      <w:r>
        <w:rPr>
          <w:spacing w:val="-3"/>
          <w:w w:val="95"/>
          <w:sz w:val="21"/>
        </w:rPr>
        <w:t>药品费；</w:t>
      </w:r>
    </w:p>
    <w:p>
      <w:pPr>
        <w:pStyle w:val="5"/>
        <w:spacing w:before="6"/>
        <w:ind w:left="0"/>
        <w:rPr>
          <w:sz w:val="15"/>
        </w:rPr>
      </w:pPr>
    </w:p>
    <w:p>
      <w:pPr>
        <w:pStyle w:val="9"/>
        <w:numPr>
          <w:ilvl w:val="0"/>
          <w:numId w:val="9"/>
        </w:numPr>
        <w:tabs>
          <w:tab w:val="left" w:pos="3669"/>
        </w:tabs>
        <w:spacing w:before="1" w:after="0" w:line="240" w:lineRule="auto"/>
        <w:ind w:left="3668" w:right="0" w:hanging="721"/>
        <w:jc w:val="left"/>
        <w:rPr>
          <w:sz w:val="21"/>
        </w:rPr>
      </w:pPr>
      <w:r>
        <w:rPr>
          <w:spacing w:val="-3"/>
          <w:w w:val="95"/>
          <w:sz w:val="21"/>
        </w:rPr>
        <w:t>手术费；</w:t>
      </w:r>
    </w:p>
    <w:p>
      <w:pPr>
        <w:pStyle w:val="5"/>
        <w:spacing w:before="6"/>
        <w:ind w:left="0"/>
        <w:rPr>
          <w:sz w:val="15"/>
        </w:rPr>
      </w:pPr>
    </w:p>
    <w:p>
      <w:pPr>
        <w:pStyle w:val="9"/>
        <w:numPr>
          <w:ilvl w:val="0"/>
          <w:numId w:val="9"/>
        </w:numPr>
        <w:tabs>
          <w:tab w:val="left" w:pos="3669"/>
        </w:tabs>
        <w:spacing w:before="0" w:after="0" w:line="240" w:lineRule="auto"/>
        <w:ind w:left="3668" w:right="0" w:hanging="721"/>
        <w:jc w:val="left"/>
        <w:rPr>
          <w:sz w:val="21"/>
        </w:rPr>
      </w:pPr>
      <w:r>
        <w:rPr>
          <w:w w:val="95"/>
          <w:sz w:val="21"/>
        </w:rPr>
        <w:t>体外膜肺氧合（ECMO）</w:t>
      </w:r>
      <w:r>
        <w:rPr>
          <w:spacing w:val="-5"/>
          <w:w w:val="95"/>
          <w:sz w:val="21"/>
        </w:rPr>
        <w:t>费；</w:t>
      </w:r>
    </w:p>
    <w:p>
      <w:pPr>
        <w:pStyle w:val="5"/>
        <w:spacing w:before="7"/>
        <w:ind w:left="0"/>
        <w:rPr>
          <w:sz w:val="15"/>
        </w:rPr>
      </w:pPr>
    </w:p>
    <w:p>
      <w:pPr>
        <w:pStyle w:val="9"/>
        <w:numPr>
          <w:ilvl w:val="0"/>
          <w:numId w:val="9"/>
        </w:numPr>
        <w:tabs>
          <w:tab w:val="left" w:pos="3669"/>
        </w:tabs>
        <w:spacing w:before="0" w:after="0" w:line="240" w:lineRule="auto"/>
        <w:ind w:left="3668" w:right="0" w:hanging="721"/>
        <w:jc w:val="left"/>
        <w:rPr>
          <w:sz w:val="21"/>
        </w:rPr>
      </w:pPr>
      <w:r>
        <w:rPr>
          <w:spacing w:val="-2"/>
          <w:w w:val="95"/>
          <w:sz w:val="21"/>
        </w:rPr>
        <w:t>救护车使用费。</w:t>
      </w:r>
    </w:p>
    <w:p>
      <w:pPr>
        <w:pStyle w:val="5"/>
        <w:spacing w:before="7"/>
        <w:ind w:left="0"/>
        <w:rPr>
          <w:sz w:val="15"/>
        </w:rPr>
      </w:pPr>
    </w:p>
    <w:p>
      <w:pPr>
        <w:pStyle w:val="4"/>
        <w:numPr>
          <w:ilvl w:val="0"/>
          <w:numId w:val="8"/>
        </w:numPr>
        <w:tabs>
          <w:tab w:val="left" w:pos="3369"/>
        </w:tabs>
        <w:spacing w:before="0" w:after="0" w:line="240" w:lineRule="auto"/>
        <w:ind w:left="3368" w:right="0" w:hanging="421"/>
        <w:jc w:val="left"/>
      </w:pPr>
      <w:r>
        <w:rPr>
          <w:spacing w:val="-1"/>
          <w:w w:val="95"/>
        </w:rPr>
        <w:t>特定疾病特殊门诊医疗费用</w:t>
      </w:r>
    </w:p>
    <w:p>
      <w:pPr>
        <w:pStyle w:val="5"/>
        <w:spacing w:before="6"/>
        <w:ind w:left="0"/>
        <w:rPr>
          <w:b/>
          <w:sz w:val="15"/>
        </w:rPr>
      </w:pPr>
    </w:p>
    <w:p>
      <w:pPr>
        <w:pStyle w:val="5"/>
        <w:spacing w:before="1" w:line="278" w:lineRule="auto"/>
        <w:ind w:left="2948" w:right="499"/>
        <w:jc w:val="both"/>
      </w:pPr>
      <w:r>
        <w:rPr>
          <w:spacing w:val="-7"/>
          <w:w w:val="99"/>
        </w:rPr>
        <w:t>被保险人在其保险期间内遭受意外，或在本合同等待期后确诊初次发生本合</w:t>
      </w:r>
      <w:r>
        <w:rPr>
          <w:spacing w:val="-1"/>
          <w:w w:val="99"/>
        </w:rPr>
        <w:t>同所定义的特定疾病（</w:t>
      </w:r>
      <w:r>
        <w:rPr>
          <w:w w:val="99"/>
        </w:rPr>
        <w:t>一种或者多种</w:t>
      </w:r>
      <w:r>
        <w:rPr>
          <w:spacing w:val="-104"/>
          <w:w w:val="99"/>
        </w:rPr>
        <w:t>）</w:t>
      </w:r>
      <w:r>
        <w:rPr>
          <w:spacing w:val="-1"/>
          <w:w w:val="99"/>
        </w:rPr>
        <w:t>，在本公司指定或认可的医疗机构接</w:t>
      </w:r>
      <w:r>
        <w:rPr>
          <w:spacing w:val="-5"/>
          <w:w w:val="99"/>
        </w:rPr>
        <w:t>受由具有相应资质的医护人员的特定疾病特殊门诊治疗的，对由此发生的医学必需的并需要由被保险人个人支付的下列医疗费用，本公司将按约定承担</w:t>
      </w:r>
      <w:r>
        <w:rPr>
          <w:spacing w:val="-1"/>
          <w:w w:val="99"/>
        </w:rPr>
        <w:t>保险责任。</w:t>
      </w:r>
    </w:p>
    <w:p>
      <w:pPr>
        <w:pStyle w:val="5"/>
        <w:spacing w:before="155"/>
        <w:ind w:left="2948"/>
      </w:pPr>
      <w:r>
        <w:rPr>
          <w:spacing w:val="-1"/>
          <w:w w:val="95"/>
        </w:rPr>
        <w:t>特定疾病特殊门诊医疗费用包括：</w:t>
      </w:r>
    </w:p>
    <w:p>
      <w:pPr>
        <w:pStyle w:val="5"/>
        <w:spacing w:before="7"/>
        <w:ind w:left="0"/>
        <w:rPr>
          <w:sz w:val="15"/>
        </w:rPr>
      </w:pPr>
    </w:p>
    <w:p>
      <w:pPr>
        <w:pStyle w:val="9"/>
        <w:numPr>
          <w:ilvl w:val="0"/>
          <w:numId w:val="10"/>
        </w:numPr>
        <w:tabs>
          <w:tab w:val="left" w:pos="3788"/>
          <w:tab w:val="left" w:pos="3789"/>
        </w:tabs>
        <w:spacing w:before="0" w:after="0" w:line="240" w:lineRule="auto"/>
        <w:ind w:left="3788" w:right="0" w:hanging="841"/>
        <w:jc w:val="left"/>
        <w:rPr>
          <w:sz w:val="21"/>
        </w:rPr>
      </w:pPr>
      <w:r>
        <w:rPr>
          <w:spacing w:val="-2"/>
          <w:w w:val="95"/>
          <w:sz w:val="21"/>
        </w:rPr>
        <w:t>门诊肾透析费；</w:t>
      </w:r>
    </w:p>
    <w:p>
      <w:pPr>
        <w:pStyle w:val="5"/>
        <w:spacing w:before="6"/>
        <w:ind w:left="0"/>
        <w:rPr>
          <w:sz w:val="15"/>
        </w:rPr>
      </w:pPr>
    </w:p>
    <w:p>
      <w:pPr>
        <w:pStyle w:val="9"/>
        <w:numPr>
          <w:ilvl w:val="0"/>
          <w:numId w:val="10"/>
        </w:numPr>
        <w:tabs>
          <w:tab w:val="left" w:pos="3788"/>
          <w:tab w:val="left" w:pos="3789"/>
        </w:tabs>
        <w:spacing w:before="1" w:after="0" w:line="278" w:lineRule="auto"/>
        <w:ind w:left="3788" w:right="495" w:hanging="840"/>
        <w:jc w:val="left"/>
        <w:rPr>
          <w:sz w:val="21"/>
        </w:rPr>
      </w:pPr>
      <w:r>
        <w:rPr>
          <w:w w:val="99"/>
          <w:sz w:val="21"/>
        </w:rPr>
        <w:t>门诊</w:t>
      </w:r>
      <w:r>
        <w:rPr>
          <w:b/>
          <w:spacing w:val="2"/>
          <w:w w:val="99"/>
          <w:sz w:val="21"/>
        </w:rPr>
        <w:t>严重恶性肿瘤</w:t>
      </w:r>
      <w:r>
        <w:fldChar w:fldCharType="begin"/>
      </w:r>
      <w:r>
        <w:instrText xml:space="preserve"> HYPERLINK \l "_bookmark24" </w:instrText>
      </w:r>
      <w:r>
        <w:fldChar w:fldCharType="separate"/>
      </w:r>
      <w:r>
        <w:rPr>
          <w:spacing w:val="-1"/>
          <w:w w:val="106"/>
          <w:position w:val="11"/>
          <w:sz w:val="10"/>
        </w:rPr>
        <w:t>25</w:t>
      </w:r>
      <w:r>
        <w:rPr>
          <w:spacing w:val="-1"/>
          <w:w w:val="106"/>
          <w:position w:val="11"/>
          <w:sz w:val="10"/>
        </w:rPr>
        <w:fldChar w:fldCharType="end"/>
      </w:r>
      <w:r>
        <w:rPr>
          <w:spacing w:val="-1"/>
          <w:w w:val="99"/>
          <w:sz w:val="21"/>
        </w:rPr>
        <w:t>治疗费，包括化学疗法、放射疗法、肿瘤免疫疗法、肿瘤内分泌疗法、肿瘤靶向疗法的治疗费用；</w:t>
      </w:r>
    </w:p>
    <w:p>
      <w:pPr>
        <w:pStyle w:val="9"/>
        <w:numPr>
          <w:ilvl w:val="0"/>
          <w:numId w:val="10"/>
        </w:numPr>
        <w:tabs>
          <w:tab w:val="left" w:pos="3788"/>
          <w:tab w:val="left" w:pos="3789"/>
        </w:tabs>
        <w:spacing w:before="155" w:after="0" w:line="240" w:lineRule="auto"/>
        <w:ind w:left="3788" w:right="0" w:hanging="841"/>
        <w:jc w:val="left"/>
        <w:rPr>
          <w:sz w:val="21"/>
        </w:rPr>
      </w:pPr>
      <w:r>
        <w:rPr>
          <w:spacing w:val="-1"/>
          <w:w w:val="95"/>
          <w:sz w:val="21"/>
        </w:rPr>
        <w:t>器官移植后的门诊抗排异治疗费。</w:t>
      </w:r>
    </w:p>
    <w:p>
      <w:pPr>
        <w:pStyle w:val="5"/>
        <w:spacing w:before="7"/>
        <w:ind w:left="0"/>
        <w:rPr>
          <w:sz w:val="15"/>
        </w:rPr>
      </w:pPr>
    </w:p>
    <w:p>
      <w:pPr>
        <w:pStyle w:val="4"/>
        <w:numPr>
          <w:ilvl w:val="0"/>
          <w:numId w:val="8"/>
        </w:numPr>
        <w:tabs>
          <w:tab w:val="left" w:pos="3369"/>
        </w:tabs>
        <w:spacing w:before="0" w:after="0" w:line="240" w:lineRule="auto"/>
        <w:ind w:left="3368" w:right="0" w:hanging="421"/>
        <w:jc w:val="left"/>
      </w:pPr>
      <w:r>
        <w:rPr>
          <w:spacing w:val="-1"/>
          <w:w w:val="95"/>
        </w:rPr>
        <w:t>特定疾病门诊手术医疗费用</w:t>
      </w:r>
    </w:p>
    <w:p>
      <w:pPr>
        <w:pStyle w:val="5"/>
        <w:spacing w:before="7"/>
        <w:ind w:left="0"/>
        <w:rPr>
          <w:b/>
          <w:sz w:val="15"/>
        </w:rPr>
      </w:pPr>
    </w:p>
    <w:p>
      <w:pPr>
        <w:pStyle w:val="5"/>
        <w:spacing w:before="0" w:line="278" w:lineRule="auto"/>
        <w:ind w:left="2948" w:right="499"/>
        <w:jc w:val="both"/>
      </w:pPr>
      <w:r>
        <w:rPr>
          <w:spacing w:val="-7"/>
          <w:w w:val="99"/>
        </w:rPr>
        <w:t>被保险人在其保险期间内遭受意外，或在本合同等待期后确诊初次发生本合</w:t>
      </w:r>
      <w:r>
        <w:rPr>
          <w:spacing w:val="-1"/>
          <w:w w:val="99"/>
        </w:rPr>
        <w:t>同所定义的特定疾病（</w:t>
      </w:r>
      <w:r>
        <w:rPr>
          <w:w w:val="99"/>
        </w:rPr>
        <w:t>一种或者多种</w:t>
      </w:r>
      <w:r>
        <w:rPr>
          <w:spacing w:val="-104"/>
          <w:w w:val="99"/>
        </w:rPr>
        <w:t>）</w:t>
      </w:r>
      <w:r>
        <w:rPr>
          <w:spacing w:val="-1"/>
          <w:w w:val="99"/>
        </w:rPr>
        <w:t>，在本公司指定或认可的医疗机构接</w:t>
      </w:r>
      <w:r>
        <w:rPr>
          <w:spacing w:val="-5"/>
          <w:w w:val="99"/>
        </w:rPr>
        <w:t>受由具有相应资质的医护人员的特定疾病门诊手术的，对由此发生的医学必</w:t>
      </w:r>
      <w:r>
        <w:rPr>
          <w:spacing w:val="3"/>
          <w:w w:val="99"/>
        </w:rPr>
        <w:t>需的并需要由被保险人个人支付的医疗费用，本公司将按约定承担保险责</w:t>
      </w:r>
      <w:r>
        <w:rPr>
          <w:spacing w:val="-1"/>
          <w:w w:val="99"/>
        </w:rPr>
        <w:t>任。</w:t>
      </w:r>
    </w:p>
    <w:p>
      <w:pPr>
        <w:pStyle w:val="4"/>
        <w:numPr>
          <w:ilvl w:val="0"/>
          <w:numId w:val="8"/>
        </w:numPr>
        <w:tabs>
          <w:tab w:val="left" w:pos="3369"/>
        </w:tabs>
        <w:spacing w:before="155" w:after="0" w:line="240" w:lineRule="auto"/>
        <w:ind w:left="3368" w:right="0" w:hanging="421"/>
        <w:jc w:val="both"/>
      </w:pPr>
      <w:r>
        <w:rPr>
          <w:spacing w:val="-1"/>
          <w:w w:val="95"/>
        </w:rPr>
        <w:t>特定疾病住院前后门急诊医疗费用</w:t>
      </w:r>
    </w:p>
    <w:p>
      <w:pPr>
        <w:pStyle w:val="5"/>
        <w:spacing w:before="0"/>
        <w:ind w:left="0"/>
        <w:rPr>
          <w:b/>
          <w:sz w:val="20"/>
        </w:rPr>
      </w:pPr>
    </w:p>
    <w:p>
      <w:pPr>
        <w:pStyle w:val="5"/>
        <w:spacing w:before="4"/>
        <w:ind w:left="0"/>
        <w:rPr>
          <w:b/>
          <w:sz w:val="20"/>
        </w:rPr>
      </w:pPr>
    </w:p>
    <w:p>
      <w:pPr>
        <w:spacing w:before="1" w:line="249" w:lineRule="auto"/>
        <w:ind w:left="220" w:right="312" w:firstLine="0"/>
        <w:jc w:val="both"/>
        <w:rPr>
          <w:rFonts w:ascii="楷体" w:eastAsia="楷体"/>
          <w:sz w:val="18"/>
        </w:rPr>
      </w:pPr>
      <w:r>
        <w:rPr>
          <w:rFonts w:ascii="楷体" w:eastAsia="楷体"/>
          <w:position w:val="9"/>
          <w:sz w:val="9"/>
        </w:rPr>
        <w:t xml:space="preserve">25 </w:t>
      </w:r>
      <w:r>
        <w:rPr>
          <w:rFonts w:hint="eastAsia" w:ascii="楷体" w:eastAsia="楷体"/>
          <w:b/>
          <w:sz w:val="18"/>
        </w:rPr>
        <w:t>严重恶性肿瘤：</w:t>
      </w:r>
      <w:r>
        <w:rPr>
          <w:rFonts w:ascii="楷体" w:eastAsia="楷体"/>
          <w:sz w:val="18"/>
        </w:rPr>
        <w:t>指恶性细胞不受控制的进行性增长和扩散，浸润和破坏周围正常组织，可以经血管、淋巴管和体腔扩散转</w:t>
      </w:r>
      <w:r>
        <w:rPr>
          <w:rFonts w:ascii="楷体" w:eastAsia="楷体"/>
          <w:spacing w:val="-4"/>
          <w:sz w:val="18"/>
        </w:rPr>
        <w:t xml:space="preserve">移到身体其它部位，病灶经组织病理学检查（涵盖骨髓病理学检查）结果明确诊断，临床诊断属于世界卫生组织（WHO，World </w:t>
      </w:r>
      <w:r>
        <w:rPr>
          <w:rFonts w:ascii="楷体" w:eastAsia="楷体"/>
          <w:spacing w:val="-2"/>
          <w:sz w:val="18"/>
        </w:rPr>
        <w:t>Health Organization）</w:t>
      </w:r>
      <w:r>
        <w:rPr>
          <w:rFonts w:ascii="楷体" w:eastAsia="楷体"/>
          <w:spacing w:val="-7"/>
          <w:sz w:val="18"/>
        </w:rPr>
        <w:t>《疾病和有关健康问题的国际统计分类》</w:t>
      </w:r>
      <w:r>
        <w:rPr>
          <w:rFonts w:ascii="楷体" w:eastAsia="楷体"/>
          <w:spacing w:val="-2"/>
          <w:sz w:val="18"/>
        </w:rPr>
        <w:t>（ICD）的恶性肿瘤类别及《国际疾病分类肿瘤学专辑》第三</w:t>
      </w:r>
      <w:r>
        <w:rPr>
          <w:rFonts w:ascii="楷体" w:eastAsia="楷体"/>
          <w:sz w:val="18"/>
        </w:rPr>
        <w:t>版（ICD-O-3）</w:t>
      </w:r>
      <w:r>
        <w:rPr>
          <w:rFonts w:ascii="楷体" w:eastAsia="楷体"/>
          <w:spacing w:val="-4"/>
          <w:sz w:val="18"/>
        </w:rPr>
        <w:t xml:space="preserve">的肿瘤形态学编码属于 </w:t>
      </w:r>
      <w:r>
        <w:rPr>
          <w:rFonts w:ascii="楷体" w:eastAsia="楷体"/>
          <w:sz w:val="18"/>
        </w:rPr>
        <w:t>3、6、9（恶性肿瘤）范畴的疾病。</w:t>
      </w:r>
    </w:p>
    <w:p>
      <w:pPr>
        <w:pStyle w:val="5"/>
        <w:spacing w:before="0"/>
        <w:rPr>
          <w:rFonts w:ascii="楷体"/>
          <w:sz w:val="20"/>
        </w:rPr>
      </w:pPr>
      <w:r>
        <w:rPr>
          <w:rFonts w:ascii="楷体"/>
          <w:sz w:val="20"/>
        </w:rPr>
        <w:pict>
          <v:shape id="docshape6" o:spid="_x0000_s1030" o:spt="202" type="#_x0000_t202" style="height:71.65pt;width:487.6pt;" fillcolor="#E4E4E4" filled="t" stroked="f" coordsize="21600,21600">
            <v:path/>
            <v:fill on="t" focussize="0,0"/>
            <v:stroke on="f" joinstyle="miter"/>
            <v:imagedata o:title=""/>
            <o:lock v:ext="edit"/>
            <v:textbox inset="0mm,0mm,0mm,0mm">
              <w:txbxContent>
                <w:p>
                  <w:pPr>
                    <w:spacing w:before="3"/>
                    <w:ind w:left="0" w:right="0" w:firstLine="0"/>
                    <w:jc w:val="both"/>
                    <w:rPr>
                      <w:rFonts w:ascii="楷体" w:eastAsia="楷体"/>
                      <w:color w:val="000000"/>
                      <w:sz w:val="18"/>
                    </w:rPr>
                  </w:pPr>
                  <w:r>
                    <w:rPr>
                      <w:rFonts w:ascii="楷体" w:eastAsia="楷体"/>
                      <w:color w:val="000000"/>
                      <w:spacing w:val="-6"/>
                      <w:sz w:val="18"/>
                    </w:rPr>
                    <w:t>下列疾病不属于严重恶性肿瘤，不在保障范围内：（1）ICD-O-3</w:t>
                  </w:r>
                  <w:r>
                    <w:rPr>
                      <w:rFonts w:ascii="楷体" w:eastAsia="楷体"/>
                      <w:color w:val="000000"/>
                      <w:spacing w:val="-1"/>
                      <w:sz w:val="18"/>
                    </w:rPr>
                    <w:t xml:space="preserve"> 肿瘤形态学编码属于 </w:t>
                  </w:r>
                  <w:r>
                    <w:rPr>
                      <w:rFonts w:ascii="楷体" w:eastAsia="楷体"/>
                      <w:color w:val="000000"/>
                      <w:spacing w:val="-6"/>
                      <w:sz w:val="18"/>
                    </w:rPr>
                    <w:t>0（良性肿瘤</w:t>
                  </w:r>
                  <w:r>
                    <w:rPr>
                      <w:rFonts w:ascii="楷体" w:eastAsia="楷体"/>
                      <w:color w:val="000000"/>
                      <w:spacing w:val="-89"/>
                      <w:sz w:val="18"/>
                    </w:rPr>
                    <w:t>）</w:t>
                  </w:r>
                  <w:r>
                    <w:rPr>
                      <w:rFonts w:ascii="楷体" w:eastAsia="楷体"/>
                      <w:color w:val="000000"/>
                      <w:spacing w:val="-6"/>
                      <w:sz w:val="18"/>
                    </w:rPr>
                    <w:t>、1（动态未定性肿瘤</w:t>
                  </w:r>
                  <w:r>
                    <w:rPr>
                      <w:rFonts w:ascii="楷体" w:eastAsia="楷体"/>
                      <w:color w:val="000000"/>
                      <w:spacing w:val="-89"/>
                      <w:sz w:val="18"/>
                    </w:rPr>
                    <w:t>）</w:t>
                  </w:r>
                  <w:r>
                    <w:rPr>
                      <w:rFonts w:ascii="楷体" w:eastAsia="楷体"/>
                      <w:color w:val="000000"/>
                      <w:spacing w:val="-6"/>
                      <w:sz w:val="18"/>
                    </w:rPr>
                    <w:t>、</w:t>
                  </w:r>
                  <w:r>
                    <w:rPr>
                      <w:rFonts w:ascii="楷体" w:eastAsia="楷体"/>
                      <w:color w:val="000000"/>
                      <w:spacing w:val="-10"/>
                      <w:sz w:val="18"/>
                    </w:rPr>
                    <w:t>2</w:t>
                  </w:r>
                </w:p>
                <w:p>
                  <w:pPr>
                    <w:spacing w:before="5" w:line="249" w:lineRule="auto"/>
                    <w:ind w:left="0" w:right="0" w:firstLine="0"/>
                    <w:jc w:val="both"/>
                    <w:rPr>
                      <w:rFonts w:ascii="楷体" w:hAnsi="楷体" w:eastAsia="楷体"/>
                      <w:color w:val="000000"/>
                      <w:sz w:val="18"/>
                    </w:rPr>
                  </w:pPr>
                  <w:r>
                    <w:rPr>
                      <w:rFonts w:ascii="楷体" w:hAnsi="楷体" w:eastAsia="楷体"/>
                      <w:color w:val="000000"/>
                      <w:spacing w:val="-2"/>
                      <w:sz w:val="18"/>
                    </w:rPr>
                    <w:t>（原位癌和非侵袭性癌）范畴的疾病，如：a.原位癌，癌前病变，非浸润性，非侵袭性，未侵犯基底层，上皮内瘤变等，不</w:t>
                  </w:r>
                  <w:r>
                    <w:rPr>
                      <w:rFonts w:ascii="楷体" w:hAnsi="楷体" w:eastAsia="楷体"/>
                      <w:color w:val="000000"/>
                      <w:spacing w:val="-4"/>
                      <w:sz w:val="18"/>
                    </w:rPr>
                    <w:t>典型性增生等；b.交界性肿瘤，交界恶性，低度恶性潜能，潜在低度恶性肿瘤等；（2）TNM</w:t>
                  </w:r>
                  <w:r>
                    <w:rPr>
                      <w:rFonts w:ascii="楷体" w:hAnsi="楷体" w:eastAsia="楷体"/>
                      <w:color w:val="000000"/>
                      <w:spacing w:val="-8"/>
                      <w:sz w:val="18"/>
                    </w:rPr>
                    <w:t xml:space="preserve"> 分期为Ⅰ期或更轻分期的甲状腺癌</w:t>
                  </w:r>
                  <w:r>
                    <w:rPr>
                      <w:rFonts w:ascii="楷体" w:hAnsi="楷体" w:eastAsia="楷体"/>
                      <w:color w:val="000000"/>
                      <w:spacing w:val="-6"/>
                      <w:sz w:val="18"/>
                    </w:rPr>
                    <w:t>；（3）TNM 分期为T1N0M0</w:t>
                  </w:r>
                  <w:r>
                    <w:rPr>
                      <w:rFonts w:ascii="楷体" w:hAnsi="楷体" w:eastAsia="楷体"/>
                      <w:color w:val="000000"/>
                      <w:spacing w:val="-8"/>
                      <w:sz w:val="18"/>
                    </w:rPr>
                    <w:t xml:space="preserve"> 期或更轻分期的前列腺癌；</w:t>
                  </w:r>
                  <w:r>
                    <w:rPr>
                      <w:rFonts w:ascii="楷体" w:hAnsi="楷体" w:eastAsia="楷体"/>
                      <w:color w:val="000000"/>
                      <w:spacing w:val="-6"/>
                      <w:sz w:val="18"/>
                    </w:rPr>
                    <w:t>（4）黑色素细胞瘤以外的未发生淋巴结和远处转移的皮肤癌；（5）相当</w:t>
                  </w:r>
                  <w:r>
                    <w:rPr>
                      <w:rFonts w:ascii="楷体" w:hAnsi="楷体" w:eastAsia="楷体"/>
                      <w:color w:val="000000"/>
                      <w:spacing w:val="-12"/>
                      <w:sz w:val="18"/>
                    </w:rPr>
                    <w:t xml:space="preserve">于 </w:t>
                  </w:r>
                  <w:r>
                    <w:rPr>
                      <w:rFonts w:ascii="楷体" w:hAnsi="楷体" w:eastAsia="楷体"/>
                      <w:color w:val="000000"/>
                      <w:spacing w:val="-6"/>
                      <w:sz w:val="18"/>
                    </w:rPr>
                    <w:t>Binet</w:t>
                  </w:r>
                  <w:r>
                    <w:rPr>
                      <w:rFonts w:ascii="楷体" w:hAnsi="楷体" w:eastAsia="楷体"/>
                      <w:color w:val="000000"/>
                      <w:spacing w:val="-11"/>
                      <w:sz w:val="18"/>
                    </w:rPr>
                    <w:t xml:space="preserve"> 分期方案 </w:t>
                  </w:r>
                  <w:r>
                    <w:rPr>
                      <w:rFonts w:ascii="楷体" w:hAnsi="楷体" w:eastAsia="楷体"/>
                      <w:color w:val="000000"/>
                      <w:spacing w:val="-6"/>
                      <w:sz w:val="18"/>
                    </w:rPr>
                    <w:t>A</w:t>
                  </w:r>
                  <w:r>
                    <w:rPr>
                      <w:rFonts w:ascii="楷体" w:hAnsi="楷体" w:eastAsia="楷体"/>
                      <w:color w:val="000000"/>
                      <w:spacing w:val="-9"/>
                      <w:sz w:val="18"/>
                    </w:rPr>
                    <w:t xml:space="preserve"> 期程度的慢性淋巴细胞白血病；</w:t>
                  </w:r>
                  <w:r>
                    <w:rPr>
                      <w:rFonts w:ascii="楷体" w:hAnsi="楷体" w:eastAsia="楷体"/>
                      <w:color w:val="000000"/>
                      <w:spacing w:val="-6"/>
                      <w:sz w:val="18"/>
                    </w:rPr>
                    <w:t>（6）</w:t>
                  </w:r>
                  <w:r>
                    <w:rPr>
                      <w:rFonts w:ascii="楷体" w:hAnsi="楷体" w:eastAsia="楷体"/>
                      <w:color w:val="000000"/>
                      <w:spacing w:val="-8"/>
                      <w:sz w:val="18"/>
                    </w:rPr>
                    <w:t xml:space="preserve">相当于 </w:t>
                  </w:r>
                  <w:r>
                    <w:rPr>
                      <w:rFonts w:ascii="楷体" w:hAnsi="楷体" w:eastAsia="楷体"/>
                      <w:color w:val="000000"/>
                      <w:spacing w:val="-6"/>
                      <w:sz w:val="18"/>
                    </w:rPr>
                    <w:t>Ann</w:t>
                  </w:r>
                  <w:r>
                    <w:rPr>
                      <w:rFonts w:ascii="楷体" w:hAnsi="楷体" w:eastAsia="楷体"/>
                      <w:color w:val="000000"/>
                      <w:spacing w:val="-2"/>
                      <w:sz w:val="18"/>
                    </w:rPr>
                    <w:t xml:space="preserve"> </w:t>
                  </w:r>
                  <w:r>
                    <w:rPr>
                      <w:rFonts w:ascii="楷体" w:hAnsi="楷体" w:eastAsia="楷体"/>
                      <w:color w:val="000000"/>
                      <w:spacing w:val="-6"/>
                      <w:sz w:val="18"/>
                    </w:rPr>
                    <w:t>Arbor</w:t>
                  </w:r>
                  <w:r>
                    <w:rPr>
                      <w:rFonts w:ascii="楷体" w:hAnsi="楷体" w:eastAsia="楷体"/>
                      <w:color w:val="000000"/>
                      <w:spacing w:val="-9"/>
                      <w:sz w:val="18"/>
                    </w:rPr>
                    <w:t xml:space="preserve"> 分期方案Ⅰ期程度的何杰金氏病；</w:t>
                  </w:r>
                  <w:r>
                    <w:rPr>
                      <w:rFonts w:ascii="楷体" w:hAnsi="楷体" w:eastAsia="楷体"/>
                      <w:color w:val="000000"/>
                      <w:spacing w:val="-6"/>
                      <w:sz w:val="18"/>
                    </w:rPr>
                    <w:t>（7）未发生淋</w:t>
                  </w:r>
                  <w:r>
                    <w:rPr>
                      <w:rFonts w:ascii="楷体" w:hAnsi="楷体" w:eastAsia="楷体"/>
                      <w:color w:val="000000"/>
                      <w:sz w:val="18"/>
                    </w:rPr>
                    <w:t>巴结和远处转移且 WHO</w:t>
                  </w:r>
                  <w:r>
                    <w:rPr>
                      <w:rFonts w:ascii="楷体" w:hAnsi="楷体" w:eastAsia="楷体"/>
                      <w:color w:val="000000"/>
                      <w:spacing w:val="-7"/>
                      <w:sz w:val="18"/>
                    </w:rPr>
                    <w:t xml:space="preserve"> 分级为 </w:t>
                  </w:r>
                  <w:r>
                    <w:rPr>
                      <w:rFonts w:ascii="楷体" w:hAnsi="楷体" w:eastAsia="楷体"/>
                      <w:color w:val="000000"/>
                      <w:sz w:val="18"/>
                    </w:rPr>
                    <w:t>G1</w:t>
                  </w:r>
                  <w:r>
                    <w:rPr>
                      <w:rFonts w:ascii="楷体" w:hAnsi="楷体" w:eastAsia="楷体"/>
                      <w:color w:val="000000"/>
                      <w:spacing w:val="-4"/>
                      <w:sz w:val="18"/>
                    </w:rPr>
                    <w:t xml:space="preserve"> 级别</w:t>
                  </w:r>
                  <w:r>
                    <w:rPr>
                      <w:rFonts w:ascii="楷体" w:hAnsi="楷体" w:eastAsia="楷体"/>
                      <w:color w:val="000000"/>
                      <w:sz w:val="18"/>
                    </w:rPr>
                    <w:t>（有丝分裂数＜2/10HPF 和ki-67≤2%）或更轻分级的神经内分泌肿瘤。</w:t>
                  </w:r>
                </w:p>
              </w:txbxContent>
            </v:textbox>
            <w10:wrap type="none"/>
            <w10:anchorlock/>
          </v:shape>
        </w:pict>
      </w:r>
    </w:p>
    <w:p>
      <w:pPr>
        <w:spacing w:after="0"/>
        <w:rPr>
          <w:rFonts w:ascii="楷体"/>
          <w:sz w:val="20"/>
        </w:rPr>
        <w:sectPr>
          <w:pgSz w:w="11910" w:h="16840"/>
          <w:pgMar w:top="1400" w:right="760" w:bottom="1000" w:left="860" w:header="0" w:footer="662" w:gutter="0"/>
          <w:cols w:space="720" w:num="1"/>
        </w:sectPr>
      </w:pPr>
    </w:p>
    <w:p>
      <w:pPr>
        <w:pStyle w:val="5"/>
        <w:spacing w:before="43" w:line="278" w:lineRule="auto"/>
        <w:ind w:left="2948" w:right="394"/>
      </w:pPr>
      <w:r>
        <w:drawing>
          <wp:anchor distT="0" distB="0" distL="0" distR="0" simplePos="0" relativeHeight="251694080" behindDoc="1" locked="0" layoutInCell="1" allowOverlap="1">
            <wp:simplePos x="0" y="0"/>
            <wp:positionH relativeFrom="page">
              <wp:posOffset>6522085</wp:posOffset>
            </wp:positionH>
            <wp:positionV relativeFrom="paragraph">
              <wp:posOffset>805815</wp:posOffset>
            </wp:positionV>
            <wp:extent cx="236855" cy="18542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2" cstate="print"/>
                    <a:stretch>
                      <a:fillRect/>
                    </a:stretch>
                  </pic:blipFill>
                  <pic:spPr>
                    <a:xfrm>
                      <a:off x="0" y="0"/>
                      <a:ext cx="236854" cy="185420"/>
                    </a:xfrm>
                    <a:prstGeom prst="rect">
                      <a:avLst/>
                    </a:prstGeom>
                  </pic:spPr>
                </pic:pic>
              </a:graphicData>
            </a:graphic>
          </wp:anchor>
        </w:drawing>
      </w:r>
      <w:r>
        <w:rPr>
          <w:spacing w:val="-7"/>
          <w:w w:val="99"/>
        </w:rPr>
        <w:t>被保险人在其保险期间内遭受意外，或在本合同等待期后确诊初次发生本合</w:t>
      </w:r>
      <w:r>
        <w:rPr>
          <w:spacing w:val="-1"/>
          <w:w w:val="99"/>
        </w:rPr>
        <w:t>同所定义的特定疾病（</w:t>
      </w:r>
      <w:r>
        <w:rPr>
          <w:w w:val="99"/>
        </w:rPr>
        <w:t>一种或者多种</w:t>
      </w:r>
      <w:r>
        <w:rPr>
          <w:spacing w:val="-104"/>
          <w:w w:val="99"/>
        </w:rPr>
        <w:t>）</w:t>
      </w:r>
      <w:r>
        <w:rPr>
          <w:spacing w:val="-1"/>
          <w:w w:val="99"/>
        </w:rPr>
        <w:t>，在本公司指定或认可的医疗机构接</w:t>
      </w:r>
      <w:r>
        <w:rPr>
          <w:spacing w:val="-6"/>
          <w:w w:val="99"/>
        </w:rPr>
        <w:t>受由具有相应资质的医护人员诊断必须住院的，在住院前</w:t>
      </w:r>
      <w:r>
        <w:rPr>
          <w:spacing w:val="-53"/>
        </w:rPr>
        <w:t xml:space="preserve"> </w:t>
      </w:r>
      <w:r>
        <w:rPr>
          <w:w w:val="99"/>
        </w:rPr>
        <w:t>7</w:t>
      </w:r>
      <w:r>
        <w:rPr>
          <w:spacing w:val="-52"/>
        </w:rPr>
        <w:t xml:space="preserve"> </w:t>
      </w:r>
      <w:r>
        <w:rPr>
          <w:spacing w:val="-99"/>
          <w:w w:val="99"/>
        </w:rPr>
        <w:t>日</w:t>
      </w:r>
      <w:r>
        <w:rPr>
          <w:spacing w:val="2"/>
          <w:w w:val="99"/>
        </w:rPr>
        <w:t>（</w:t>
      </w:r>
      <w:r>
        <w:rPr>
          <w:spacing w:val="-1"/>
          <w:w w:val="99"/>
        </w:rPr>
        <w:t>含住院当日</w:t>
      </w:r>
      <w:r>
        <w:rPr>
          <w:w w:val="99"/>
        </w:rPr>
        <w:t>）和出院后</w:t>
      </w:r>
      <w:r>
        <w:rPr>
          <w:spacing w:val="-50"/>
        </w:rPr>
        <w:t xml:space="preserve"> </w:t>
      </w:r>
      <w:r>
        <w:rPr>
          <w:spacing w:val="1"/>
          <w:w w:val="99"/>
        </w:rPr>
        <w:t>3</w:t>
      </w:r>
      <w:r>
        <w:rPr>
          <w:w w:val="99"/>
        </w:rPr>
        <w:t>0</w:t>
      </w:r>
      <w:r>
        <w:rPr>
          <w:spacing w:val="-54"/>
        </w:rPr>
        <w:t xml:space="preserve"> </w:t>
      </w:r>
      <w:r>
        <w:rPr>
          <w:spacing w:val="2"/>
          <w:w w:val="99"/>
        </w:rPr>
        <w:t>日</w:t>
      </w:r>
      <w:r>
        <w:rPr>
          <w:spacing w:val="-1"/>
          <w:w w:val="99"/>
        </w:rPr>
        <w:t>（</w:t>
      </w:r>
      <w:r>
        <w:rPr>
          <w:spacing w:val="1"/>
          <w:w w:val="99"/>
        </w:rPr>
        <w:t>含出院当日</w:t>
      </w:r>
      <w:r>
        <w:rPr>
          <w:spacing w:val="-1"/>
          <w:w w:val="99"/>
        </w:rPr>
        <w:t>）内，因与该次住院相同原因而接受门急诊治</w:t>
      </w:r>
      <w:r>
        <w:rPr>
          <w:spacing w:val="-9"/>
          <w:w w:val="99"/>
        </w:rPr>
        <w:t>疗的，对由此发生的医学必需的并需要由被保险人个人支付的医疗费用</w:t>
      </w:r>
      <w:r>
        <w:rPr>
          <w:spacing w:val="2"/>
          <w:w w:val="99"/>
        </w:rPr>
        <w:t>（</w:t>
      </w:r>
      <w:r>
        <w:rPr>
          <w:w w:val="99"/>
        </w:rPr>
        <w:t>不</w:t>
      </w:r>
      <w:r>
        <w:rPr>
          <w:color w:val="000000"/>
          <w:spacing w:val="-1"/>
          <w:w w:val="99"/>
          <w:shd w:val="clear" w:color="auto" w:fill="C0C0C0"/>
        </w:rPr>
        <w:t>包括特定疾病特殊门诊医疗费用及特定疾病门诊手术医疗费用</w:t>
      </w:r>
      <w:r>
        <w:rPr>
          <w:color w:val="000000"/>
          <w:spacing w:val="-104"/>
          <w:w w:val="99"/>
          <w:shd w:val="clear" w:color="auto" w:fill="C0C0C0"/>
        </w:rPr>
        <w:t>）</w:t>
      </w:r>
      <w:r>
        <w:rPr>
          <w:color w:val="000000"/>
          <w:w w:val="99"/>
        </w:rPr>
        <w:t>，本公司将</w:t>
      </w:r>
      <w:r>
        <w:rPr>
          <w:color w:val="000000"/>
          <w:spacing w:val="-1"/>
          <w:w w:val="99"/>
        </w:rPr>
        <w:t>按约定承担保险责任。</w:t>
      </w:r>
    </w:p>
    <w:p>
      <w:pPr>
        <w:spacing w:before="155" w:line="278" w:lineRule="auto"/>
        <w:ind w:left="2948" w:right="485" w:firstLine="0"/>
        <w:jc w:val="both"/>
        <w:rPr>
          <w:sz w:val="21"/>
        </w:rPr>
      </w:pPr>
      <w:r>
        <w:rPr>
          <w:spacing w:val="-5"/>
          <w:w w:val="99"/>
          <w:sz w:val="21"/>
        </w:rPr>
        <w:t>被保险人在等待期后确诊初次发生本合同所定义的严重恶性肿瘤</w:t>
      </w:r>
      <w:r>
        <w:rPr>
          <w:spacing w:val="-1"/>
          <w:w w:val="99"/>
          <w:sz w:val="21"/>
        </w:rPr>
        <w:t>（一种或者</w:t>
      </w:r>
      <w:r>
        <w:rPr>
          <w:w w:val="99"/>
          <w:sz w:val="21"/>
        </w:rPr>
        <w:t>多种</w:t>
      </w:r>
      <w:r>
        <w:rPr>
          <w:spacing w:val="-104"/>
          <w:w w:val="99"/>
          <w:sz w:val="21"/>
        </w:rPr>
        <w:t>）</w:t>
      </w:r>
      <w:r>
        <w:rPr>
          <w:w w:val="99"/>
          <w:sz w:val="21"/>
        </w:rPr>
        <w:t>，在</w:t>
      </w:r>
      <w:r>
        <w:rPr>
          <w:b/>
          <w:spacing w:val="2"/>
          <w:w w:val="99"/>
          <w:sz w:val="21"/>
        </w:rPr>
        <w:t>本公司指定的医疗机构</w:t>
      </w:r>
      <w:r>
        <w:fldChar w:fldCharType="begin"/>
      </w:r>
      <w:r>
        <w:instrText xml:space="preserve"> HYPERLINK \l "_bookmark25" </w:instrText>
      </w:r>
      <w:r>
        <w:fldChar w:fldCharType="separate"/>
      </w:r>
      <w:r>
        <w:rPr>
          <w:spacing w:val="-1"/>
          <w:w w:val="106"/>
          <w:position w:val="11"/>
          <w:sz w:val="10"/>
        </w:rPr>
        <w:t>26</w:t>
      </w:r>
      <w:r>
        <w:rPr>
          <w:spacing w:val="-1"/>
          <w:w w:val="106"/>
          <w:position w:val="11"/>
          <w:sz w:val="10"/>
        </w:rPr>
        <w:fldChar w:fldCharType="end"/>
      </w:r>
      <w:r>
        <w:rPr>
          <w:spacing w:val="2"/>
          <w:w w:val="99"/>
          <w:sz w:val="21"/>
        </w:rPr>
        <w:t>接受</w:t>
      </w:r>
      <w:r>
        <w:rPr>
          <w:b/>
          <w:spacing w:val="1"/>
          <w:w w:val="99"/>
          <w:sz w:val="21"/>
        </w:rPr>
        <w:t>质子、重离子放射治疗</w:t>
      </w:r>
      <w:r>
        <w:fldChar w:fldCharType="begin"/>
      </w:r>
      <w:r>
        <w:instrText xml:space="preserve"> HYPERLINK \l "_bookmark26" </w:instrText>
      </w:r>
      <w:r>
        <w:fldChar w:fldCharType="separate"/>
      </w:r>
      <w:r>
        <w:rPr>
          <w:spacing w:val="-1"/>
          <w:w w:val="106"/>
          <w:position w:val="11"/>
          <w:sz w:val="10"/>
        </w:rPr>
        <w:t>27</w:t>
      </w:r>
      <w:r>
        <w:rPr>
          <w:spacing w:val="-1"/>
          <w:w w:val="106"/>
          <w:position w:val="11"/>
          <w:sz w:val="10"/>
        </w:rPr>
        <w:fldChar w:fldCharType="end"/>
      </w:r>
      <w:r>
        <w:rPr>
          <w:spacing w:val="-1"/>
          <w:w w:val="99"/>
          <w:sz w:val="21"/>
        </w:rPr>
        <w:t>的，对由此</w:t>
      </w:r>
      <w:r>
        <w:rPr>
          <w:spacing w:val="-5"/>
          <w:w w:val="99"/>
          <w:sz w:val="21"/>
        </w:rPr>
        <w:t>发生的医学必需的并需要由被保险人个人支付的医疗费用，本公司将按约定</w:t>
      </w:r>
      <w:r>
        <w:rPr>
          <w:spacing w:val="-1"/>
          <w:w w:val="99"/>
          <w:sz w:val="21"/>
        </w:rPr>
        <w:t>承担保险责任。</w:t>
      </w:r>
    </w:p>
    <w:p>
      <w:pPr>
        <w:pStyle w:val="4"/>
        <w:numPr>
          <w:ilvl w:val="0"/>
          <w:numId w:val="8"/>
        </w:numPr>
        <w:tabs>
          <w:tab w:val="left" w:pos="3309"/>
        </w:tabs>
        <w:spacing w:before="156" w:after="0" w:line="240" w:lineRule="auto"/>
        <w:ind w:left="3308" w:right="0" w:hanging="361"/>
        <w:jc w:val="both"/>
      </w:pPr>
      <w:r>
        <w:rPr>
          <w:spacing w:val="-1"/>
          <w:w w:val="95"/>
        </w:rPr>
        <w:t>严重恶性肿瘤院外特定药品费用</w:t>
      </w:r>
    </w:p>
    <w:p>
      <w:pPr>
        <w:pStyle w:val="5"/>
        <w:spacing w:before="6"/>
        <w:ind w:left="0"/>
        <w:rPr>
          <w:b/>
          <w:sz w:val="15"/>
        </w:rPr>
      </w:pPr>
    </w:p>
    <w:p>
      <w:pPr>
        <w:pStyle w:val="5"/>
        <w:spacing w:before="1" w:line="278" w:lineRule="auto"/>
        <w:ind w:left="2948" w:right="500"/>
        <w:jc w:val="both"/>
      </w:pPr>
      <w:r>
        <w:rPr>
          <w:spacing w:val="-5"/>
          <w:w w:val="99"/>
        </w:rPr>
        <w:t>被保险人在等待期后确诊初次发生本合同所定义的严重恶性肿瘤</w:t>
      </w:r>
      <w:r>
        <w:rPr>
          <w:spacing w:val="-1"/>
          <w:w w:val="99"/>
        </w:rPr>
        <w:t>（一种或者</w:t>
      </w:r>
      <w:r>
        <w:rPr>
          <w:w w:val="99"/>
        </w:rPr>
        <w:t>多种</w:t>
      </w:r>
      <w:r>
        <w:rPr>
          <w:spacing w:val="-104"/>
          <w:w w:val="99"/>
        </w:rPr>
        <w:t>）</w:t>
      </w:r>
      <w:r>
        <w:rPr>
          <w:spacing w:val="-1"/>
          <w:w w:val="99"/>
        </w:rPr>
        <w:t>，对由此发生的医学必需的、治疗所罹患的严重恶性肿瘤的且同时满足以下条件的药品费用，本公司将按约定承担保险责任：</w:t>
      </w:r>
    </w:p>
    <w:p>
      <w:pPr>
        <w:pStyle w:val="9"/>
        <w:numPr>
          <w:ilvl w:val="0"/>
          <w:numId w:val="11"/>
        </w:numPr>
        <w:tabs>
          <w:tab w:val="left" w:pos="3669"/>
        </w:tabs>
        <w:spacing w:before="155" w:after="0" w:line="278" w:lineRule="auto"/>
        <w:ind w:left="3668" w:right="500" w:hanging="720"/>
        <w:jc w:val="both"/>
        <w:rPr>
          <w:sz w:val="21"/>
        </w:rPr>
      </w:pPr>
      <w:r>
        <w:rPr>
          <w:spacing w:val="-1"/>
          <w:w w:val="99"/>
          <w:sz w:val="21"/>
        </w:rPr>
        <w:t>用于治疗严重恶性肿瘤的药品处方是由本公司指定或认可的医疗机构专科医生开具的、被保险人当前治疗医学必需的药品；</w:t>
      </w:r>
    </w:p>
    <w:p>
      <w:pPr>
        <w:pStyle w:val="9"/>
        <w:numPr>
          <w:ilvl w:val="0"/>
          <w:numId w:val="11"/>
        </w:numPr>
        <w:tabs>
          <w:tab w:val="left" w:pos="3669"/>
        </w:tabs>
        <w:spacing w:before="156" w:after="0" w:line="240" w:lineRule="auto"/>
        <w:ind w:left="3668" w:right="0" w:hanging="721"/>
        <w:jc w:val="both"/>
        <w:rPr>
          <w:sz w:val="21"/>
        </w:rPr>
      </w:pPr>
      <w:r>
        <w:rPr>
          <w:w w:val="95"/>
          <w:sz w:val="21"/>
        </w:rPr>
        <w:t>每次的处方剂量不超过</w:t>
      </w:r>
      <w:r>
        <w:rPr>
          <w:spacing w:val="5"/>
          <w:sz w:val="21"/>
        </w:rPr>
        <w:t xml:space="preserve"> </w:t>
      </w:r>
      <w:r>
        <w:rPr>
          <w:w w:val="95"/>
          <w:sz w:val="21"/>
        </w:rPr>
        <w:t>1</w:t>
      </w:r>
      <w:r>
        <w:rPr>
          <w:spacing w:val="2"/>
          <w:sz w:val="21"/>
        </w:rPr>
        <w:t xml:space="preserve"> </w:t>
      </w:r>
      <w:r>
        <w:rPr>
          <w:spacing w:val="-4"/>
          <w:w w:val="95"/>
          <w:sz w:val="21"/>
        </w:rPr>
        <w:t>个月；</w:t>
      </w:r>
    </w:p>
    <w:p>
      <w:pPr>
        <w:pStyle w:val="5"/>
        <w:spacing w:before="7"/>
        <w:ind w:left="0"/>
        <w:rPr>
          <w:sz w:val="15"/>
        </w:rPr>
      </w:pPr>
    </w:p>
    <w:p>
      <w:pPr>
        <w:pStyle w:val="9"/>
        <w:numPr>
          <w:ilvl w:val="0"/>
          <w:numId w:val="11"/>
        </w:numPr>
        <w:tabs>
          <w:tab w:val="left" w:pos="3669"/>
        </w:tabs>
        <w:spacing w:before="0" w:after="0" w:line="240" w:lineRule="auto"/>
        <w:ind w:left="3668" w:right="0" w:hanging="721"/>
        <w:jc w:val="both"/>
        <w:rPr>
          <w:sz w:val="21"/>
        </w:rPr>
      </w:pPr>
      <w:r>
        <w:rPr>
          <w:w w:val="95"/>
          <w:sz w:val="21"/>
        </w:rPr>
        <w:t>处方中所列明的药品属于</w:t>
      </w:r>
      <w:r>
        <w:rPr>
          <w:b/>
          <w:w w:val="95"/>
          <w:sz w:val="21"/>
        </w:rPr>
        <w:t>本公司指定的药品清单</w:t>
      </w:r>
      <w:r>
        <w:fldChar w:fldCharType="begin"/>
      </w:r>
      <w:r>
        <w:instrText xml:space="preserve"> HYPERLINK \l "_bookmark27" </w:instrText>
      </w:r>
      <w:r>
        <w:fldChar w:fldCharType="separate"/>
      </w:r>
      <w:r>
        <w:rPr>
          <w:w w:val="95"/>
          <w:position w:val="11"/>
          <w:sz w:val="10"/>
        </w:rPr>
        <w:t>28</w:t>
      </w:r>
      <w:r>
        <w:rPr>
          <w:w w:val="95"/>
          <w:position w:val="11"/>
          <w:sz w:val="10"/>
        </w:rPr>
        <w:fldChar w:fldCharType="end"/>
      </w:r>
      <w:r>
        <w:rPr>
          <w:spacing w:val="-2"/>
          <w:w w:val="95"/>
          <w:sz w:val="21"/>
        </w:rPr>
        <w:t>中的药品；</w:t>
      </w:r>
    </w:p>
    <w:p>
      <w:pPr>
        <w:pStyle w:val="5"/>
        <w:spacing w:before="6"/>
        <w:ind w:left="0"/>
        <w:rPr>
          <w:sz w:val="15"/>
        </w:rPr>
      </w:pPr>
    </w:p>
    <w:p>
      <w:pPr>
        <w:pStyle w:val="9"/>
        <w:numPr>
          <w:ilvl w:val="0"/>
          <w:numId w:val="11"/>
        </w:numPr>
        <w:tabs>
          <w:tab w:val="left" w:pos="3669"/>
        </w:tabs>
        <w:spacing w:before="1" w:after="0" w:line="240" w:lineRule="auto"/>
        <w:ind w:left="3668" w:right="0" w:hanging="721"/>
        <w:jc w:val="both"/>
        <w:rPr>
          <w:sz w:val="21"/>
        </w:rPr>
      </w:pPr>
      <w:r>
        <w:rPr>
          <w:w w:val="95"/>
          <w:sz w:val="21"/>
        </w:rPr>
        <w:t>处方中所列明的药品是在</w:t>
      </w:r>
      <w:r>
        <w:rPr>
          <w:b/>
          <w:w w:val="95"/>
          <w:sz w:val="21"/>
        </w:rPr>
        <w:t>本公司认可的药店</w:t>
      </w:r>
      <w:r>
        <w:fldChar w:fldCharType="begin"/>
      </w:r>
      <w:r>
        <w:instrText xml:space="preserve"> HYPERLINK \l "_bookmark28" </w:instrText>
      </w:r>
      <w:r>
        <w:fldChar w:fldCharType="separate"/>
      </w:r>
      <w:r>
        <w:rPr>
          <w:w w:val="95"/>
          <w:position w:val="11"/>
          <w:sz w:val="10"/>
        </w:rPr>
        <w:t>29</w:t>
      </w:r>
      <w:r>
        <w:rPr>
          <w:w w:val="95"/>
          <w:position w:val="11"/>
          <w:sz w:val="10"/>
        </w:rPr>
        <w:fldChar w:fldCharType="end"/>
      </w:r>
      <w:r>
        <w:rPr>
          <w:spacing w:val="-2"/>
          <w:w w:val="95"/>
          <w:sz w:val="21"/>
        </w:rPr>
        <w:t>购买的药品；</w:t>
      </w:r>
    </w:p>
    <w:p>
      <w:pPr>
        <w:pStyle w:val="5"/>
        <w:spacing w:before="6"/>
        <w:ind w:left="0"/>
        <w:rPr>
          <w:sz w:val="15"/>
        </w:rPr>
      </w:pPr>
    </w:p>
    <w:p>
      <w:pPr>
        <w:pStyle w:val="9"/>
        <w:numPr>
          <w:ilvl w:val="0"/>
          <w:numId w:val="11"/>
        </w:numPr>
        <w:tabs>
          <w:tab w:val="left" w:pos="3669"/>
        </w:tabs>
        <w:spacing w:before="0" w:after="0" w:line="240" w:lineRule="auto"/>
        <w:ind w:left="3668" w:right="0" w:hanging="721"/>
        <w:jc w:val="both"/>
        <w:rPr>
          <w:sz w:val="21"/>
        </w:rPr>
      </w:pPr>
      <w:r>
        <w:rPr>
          <w:spacing w:val="-1"/>
          <w:w w:val="95"/>
          <w:sz w:val="21"/>
        </w:rPr>
        <w:t>在本公司指定或认可的药店购买的药品须经本公司处方审核通过。</w:t>
      </w:r>
    </w:p>
    <w:p>
      <w:pPr>
        <w:pStyle w:val="5"/>
        <w:spacing w:before="7"/>
        <w:ind w:left="0"/>
        <w:rPr>
          <w:sz w:val="15"/>
        </w:rPr>
      </w:pPr>
    </w:p>
    <w:p>
      <w:pPr>
        <w:pStyle w:val="5"/>
        <w:spacing w:before="0" w:line="278" w:lineRule="auto"/>
        <w:ind w:left="2948" w:right="499"/>
        <w:jc w:val="both"/>
      </w:pPr>
      <w:r>
        <w:rPr>
          <w:spacing w:val="3"/>
          <w:w w:val="99"/>
        </w:rPr>
        <w:t>本公司对于以上六类医疗费用的累计赔偿金额之和以本合同约定的特定疾</w:t>
      </w:r>
      <w:r>
        <w:rPr>
          <w:spacing w:val="-9"/>
          <w:w w:val="99"/>
        </w:rPr>
        <w:t>病医疗保险金给付限额为限。累计赔偿金额达到本项特定疾病医疗保险金给</w:t>
      </w:r>
      <w:r>
        <w:rPr>
          <w:spacing w:val="3"/>
          <w:w w:val="99"/>
        </w:rPr>
        <w:t>付限额时，本公司对于被保险人在特定疾病医疗保险金项下的保险责任终</w:t>
      </w:r>
      <w:r>
        <w:rPr>
          <w:spacing w:val="-1"/>
          <w:w w:val="99"/>
        </w:rPr>
        <w:t>止。</w:t>
      </w:r>
    </w:p>
    <w:p>
      <w:pPr>
        <w:pStyle w:val="5"/>
        <w:spacing w:before="11"/>
        <w:ind w:left="0"/>
        <w:rPr>
          <w:sz w:val="18"/>
        </w:rPr>
      </w:pPr>
    </w:p>
    <w:p>
      <w:pPr>
        <w:spacing w:after="0"/>
        <w:rPr>
          <w:sz w:val="18"/>
        </w:rPr>
        <w:sectPr>
          <w:pgSz w:w="11910" w:h="16840"/>
          <w:pgMar w:top="1400" w:right="760" w:bottom="1000" w:left="860" w:header="0" w:footer="662" w:gutter="0"/>
          <w:cols w:space="720" w:num="1"/>
        </w:sectPr>
      </w:pPr>
    </w:p>
    <w:p>
      <w:pPr>
        <w:pStyle w:val="4"/>
        <w:numPr>
          <w:ilvl w:val="2"/>
          <w:numId w:val="4"/>
        </w:numPr>
        <w:tabs>
          <w:tab w:val="left" w:pos="1180"/>
        </w:tabs>
        <w:spacing w:before="70" w:after="0" w:line="240" w:lineRule="auto"/>
        <w:ind w:left="1180" w:right="0" w:hanging="752"/>
        <w:jc w:val="left"/>
      </w:pPr>
      <w:r>
        <w:rPr>
          <w:spacing w:val="14"/>
          <w:w w:val="95"/>
        </w:rPr>
        <w:t>甲类及按甲类</w:t>
      </w:r>
      <w:r>
        <w:rPr>
          <w:spacing w:val="-10"/>
          <w:w w:val="95"/>
        </w:rPr>
        <w:t>管</w:t>
      </w:r>
    </w:p>
    <w:p>
      <w:pPr>
        <w:spacing w:before="43" w:line="278" w:lineRule="auto"/>
        <w:ind w:left="1180" w:right="0" w:firstLine="0"/>
        <w:jc w:val="left"/>
        <w:rPr>
          <w:b/>
          <w:sz w:val="21"/>
        </w:rPr>
      </w:pPr>
      <w:r>
        <w:rPr>
          <w:b/>
          <w:spacing w:val="12"/>
          <w:sz w:val="21"/>
        </w:rPr>
        <w:t>理的乙类法定</w:t>
      </w:r>
      <w:r>
        <w:rPr>
          <w:b/>
          <w:sz w:val="21"/>
        </w:rPr>
        <w:t>传</w:t>
      </w:r>
      <w:r>
        <w:rPr>
          <w:b/>
          <w:spacing w:val="15"/>
          <w:w w:val="95"/>
          <w:sz w:val="21"/>
        </w:rPr>
        <w:t>染病</w:t>
      </w:r>
      <w:r>
        <w:rPr>
          <w:b/>
          <w:spacing w:val="16"/>
          <w:w w:val="95"/>
          <w:sz w:val="21"/>
        </w:rPr>
        <w:t>危重</w:t>
      </w:r>
      <w:r>
        <w:rPr>
          <w:b/>
          <w:spacing w:val="6"/>
          <w:w w:val="95"/>
          <w:sz w:val="21"/>
        </w:rPr>
        <w:t>型疾病</w:t>
      </w:r>
    </w:p>
    <w:p>
      <w:pPr>
        <w:pStyle w:val="5"/>
        <w:spacing w:before="70" w:line="278" w:lineRule="auto"/>
        <w:ind w:left="171" w:right="495"/>
        <w:jc w:val="both"/>
      </w:pPr>
      <w:r>
        <w:br w:type="column"/>
      </w:r>
      <w:r>
        <w:rPr>
          <w:spacing w:val="2"/>
          <w:w w:val="99"/>
        </w:rPr>
        <w:t>被保险人在保险期间内经本公司指定或认可的医疗机构或卫生健康委员会</w:t>
      </w:r>
      <w:r>
        <w:rPr>
          <w:spacing w:val="4"/>
          <w:w w:val="99"/>
        </w:rPr>
        <w:t>指定的特定传染病诊治定点医院初次确诊罹患甲类及</w:t>
      </w:r>
      <w:r>
        <w:rPr>
          <w:b/>
          <w:spacing w:val="3"/>
          <w:w w:val="99"/>
        </w:rPr>
        <w:t>按甲类管理的乙类法</w:t>
      </w:r>
      <w:r>
        <w:rPr>
          <w:b/>
          <w:spacing w:val="2"/>
          <w:w w:val="99"/>
        </w:rPr>
        <w:t>定传染病</w:t>
      </w:r>
      <w:r>
        <w:rPr>
          <w:spacing w:val="-1"/>
          <w:w w:val="106"/>
          <w:position w:val="11"/>
          <w:sz w:val="10"/>
        </w:rPr>
        <w:t>30</w:t>
      </w:r>
      <w:r>
        <w:rPr>
          <w:spacing w:val="-1"/>
          <w:w w:val="99"/>
        </w:rPr>
        <w:t>的，因该传染病达到国家卫生健康管理部门或其他权威机构规定</w:t>
      </w:r>
      <w:r>
        <w:rPr>
          <w:spacing w:val="2"/>
          <w:w w:val="99"/>
        </w:rPr>
        <w:t>的</w:t>
      </w:r>
      <w:r>
        <w:rPr>
          <w:b/>
          <w:spacing w:val="1"/>
          <w:w w:val="99"/>
        </w:rPr>
        <w:t>危重型</w:t>
      </w:r>
      <w:r>
        <w:rPr>
          <w:spacing w:val="-1"/>
          <w:w w:val="106"/>
          <w:position w:val="11"/>
          <w:sz w:val="10"/>
        </w:rPr>
        <w:t>31</w:t>
      </w:r>
      <w:r>
        <w:rPr>
          <w:spacing w:val="-1"/>
          <w:w w:val="99"/>
        </w:rPr>
        <w:t>疾病的，本公司按甲类及按甲类管理的乙类法定传染病危重型疾</w:t>
      </w:r>
    </w:p>
    <w:p>
      <w:pPr>
        <w:spacing w:after="0" w:line="278" w:lineRule="auto"/>
        <w:jc w:val="both"/>
        <w:sectPr>
          <w:type w:val="continuous"/>
          <w:pgSz w:w="11910" w:h="16840"/>
          <w:pgMar w:top="480" w:right="760" w:bottom="860" w:left="860" w:header="0" w:footer="662" w:gutter="0"/>
          <w:cols w:equalWidth="0" w:num="2">
            <w:col w:w="2738" w:space="40"/>
            <w:col w:w="7512"/>
          </w:cols>
        </w:sectPr>
      </w:pPr>
    </w:p>
    <w:p>
      <w:pPr>
        <w:pStyle w:val="5"/>
        <w:spacing w:before="3"/>
        <w:ind w:left="0"/>
        <w:rPr>
          <w:sz w:val="22"/>
        </w:rPr>
      </w:pPr>
    </w:p>
    <w:p>
      <w:pPr>
        <w:spacing w:before="90" w:line="242" w:lineRule="auto"/>
        <w:ind w:left="220" w:right="310" w:firstLine="0"/>
        <w:jc w:val="both"/>
        <w:rPr>
          <w:rFonts w:ascii="楷体" w:eastAsia="楷体"/>
          <w:sz w:val="18"/>
        </w:rPr>
      </w:pPr>
      <w:r>
        <w:rPr>
          <w:rFonts w:ascii="楷体" w:eastAsia="楷体"/>
          <w:position w:val="9"/>
          <w:sz w:val="9"/>
        </w:rPr>
        <w:t xml:space="preserve">26 </w:t>
      </w:r>
      <w:r>
        <w:rPr>
          <w:rFonts w:hint="eastAsia" w:ascii="楷体" w:eastAsia="楷体"/>
          <w:b/>
          <w:sz w:val="18"/>
        </w:rPr>
        <w:t>本公司指定的医疗机构：</w:t>
      </w:r>
      <w:r>
        <w:rPr>
          <w:rFonts w:ascii="楷体" w:eastAsia="楷体"/>
          <w:sz w:val="18"/>
        </w:rPr>
        <w:t>上海市质子重离子医院。以本公司最新公布信息为准。本公司保留对上述指定医疗机构进行变更</w:t>
      </w:r>
      <w:r>
        <w:rPr>
          <w:rFonts w:ascii="楷体" w:eastAsia="楷体"/>
          <w:spacing w:val="-4"/>
          <w:sz w:val="18"/>
        </w:rPr>
        <w:t>的权利。</w:t>
      </w:r>
    </w:p>
    <w:p>
      <w:pPr>
        <w:spacing w:before="0" w:line="242" w:lineRule="auto"/>
        <w:ind w:left="220" w:right="312" w:firstLine="0"/>
        <w:jc w:val="both"/>
        <w:rPr>
          <w:rFonts w:ascii="楷体" w:eastAsia="楷体"/>
          <w:sz w:val="18"/>
        </w:rPr>
      </w:pPr>
      <w:r>
        <w:rPr>
          <w:rFonts w:ascii="楷体" w:eastAsia="楷体"/>
          <w:position w:val="9"/>
          <w:sz w:val="9"/>
        </w:rPr>
        <w:t xml:space="preserve">27 </w:t>
      </w:r>
      <w:r>
        <w:rPr>
          <w:rFonts w:hint="eastAsia" w:ascii="楷体" w:eastAsia="楷体"/>
          <w:b/>
          <w:sz w:val="18"/>
        </w:rPr>
        <w:t>质子、重离子放射治疗：</w:t>
      </w:r>
      <w:r>
        <w:rPr>
          <w:rFonts w:ascii="楷体" w:eastAsia="楷体"/>
          <w:sz w:val="18"/>
        </w:rPr>
        <w:t>指利用质子和重离子对肿瘤进行放射治疗的技术。本合同所指的质子、重离子放射治疗是指被保</w:t>
      </w:r>
      <w:r>
        <w:rPr>
          <w:rFonts w:ascii="楷体" w:eastAsia="楷体"/>
          <w:spacing w:val="-2"/>
          <w:sz w:val="18"/>
        </w:rPr>
        <w:t>险人根据医嘱，在指定的医疗机构的专门治疗室内接受的质子和重离子放射治疗。</w:t>
      </w:r>
    </w:p>
    <w:p>
      <w:pPr>
        <w:spacing w:before="2" w:line="242" w:lineRule="auto"/>
        <w:ind w:left="220" w:right="312" w:firstLine="0"/>
        <w:jc w:val="both"/>
        <w:rPr>
          <w:rFonts w:ascii="楷体" w:eastAsia="楷体"/>
          <w:sz w:val="18"/>
        </w:rPr>
      </w:pPr>
      <w:r>
        <w:rPr>
          <w:rFonts w:ascii="楷体" w:eastAsia="楷体"/>
          <w:position w:val="9"/>
          <w:sz w:val="9"/>
        </w:rPr>
        <w:t xml:space="preserve">28 </w:t>
      </w:r>
      <w:r>
        <w:rPr>
          <w:rFonts w:hint="eastAsia" w:ascii="楷体" w:eastAsia="楷体"/>
          <w:b/>
          <w:sz w:val="18"/>
        </w:rPr>
        <w:t>本公司指定的药品清单：</w:t>
      </w:r>
      <w:r>
        <w:rPr>
          <w:rFonts w:ascii="楷体" w:eastAsia="楷体"/>
          <w:sz w:val="18"/>
        </w:rPr>
        <w:t>以本公司最新公布信息为准。本公司保留对药品清单进行变更的权利，将根据医疗水平的发展对</w:t>
      </w:r>
      <w:r>
        <w:rPr>
          <w:rFonts w:ascii="楷体" w:eastAsia="楷体"/>
          <w:spacing w:val="-2"/>
          <w:sz w:val="18"/>
        </w:rPr>
        <w:t>药品清单进行更新。药品必须为本合同保险期间届满前，经中国国家食品药品监督管理总局批准并已在中国上市的靶向药物和免疫治疗药物。药品的适应症以国家食品药品监督管理总局批准的药品说明书为准。</w:t>
      </w:r>
    </w:p>
    <w:p>
      <w:pPr>
        <w:spacing w:before="0" w:line="242" w:lineRule="auto"/>
        <w:ind w:left="220" w:right="312" w:firstLine="0"/>
        <w:jc w:val="both"/>
        <w:rPr>
          <w:rFonts w:ascii="楷体" w:eastAsia="楷体"/>
          <w:sz w:val="18"/>
        </w:rPr>
      </w:pPr>
      <w:r>
        <w:rPr>
          <w:rFonts w:ascii="楷体" w:eastAsia="楷体"/>
          <w:spacing w:val="-2"/>
          <w:position w:val="9"/>
          <w:sz w:val="9"/>
        </w:rPr>
        <w:t>29</w:t>
      </w:r>
      <w:r>
        <w:rPr>
          <w:rFonts w:ascii="楷体" w:eastAsia="楷体"/>
          <w:spacing w:val="-8"/>
          <w:position w:val="9"/>
          <w:sz w:val="9"/>
        </w:rPr>
        <w:t xml:space="preserve"> </w:t>
      </w:r>
      <w:r>
        <w:rPr>
          <w:rFonts w:hint="eastAsia" w:ascii="楷体" w:eastAsia="楷体"/>
          <w:b/>
          <w:spacing w:val="-2"/>
          <w:sz w:val="18"/>
        </w:rPr>
        <w:t>本公司认可的药店：</w:t>
      </w:r>
      <w:r>
        <w:rPr>
          <w:rFonts w:ascii="楷体" w:eastAsia="楷体"/>
          <w:spacing w:val="-2"/>
          <w:sz w:val="18"/>
        </w:rPr>
        <w:t>本公司认可的药店必须同时满足以下条件：（1）取得国家药品经营许可证、GSP</w:t>
      </w:r>
      <w:r>
        <w:rPr>
          <w:rFonts w:ascii="楷体" w:eastAsia="楷体"/>
          <w:spacing w:val="-7"/>
          <w:sz w:val="18"/>
        </w:rPr>
        <w:t xml:space="preserve"> 认证；</w:t>
      </w:r>
      <w:r>
        <w:rPr>
          <w:rFonts w:ascii="楷体" w:eastAsia="楷体"/>
          <w:spacing w:val="-2"/>
          <w:sz w:val="18"/>
        </w:rPr>
        <w:t>（2）具有完善</w:t>
      </w:r>
      <w:r>
        <w:rPr>
          <w:rFonts w:ascii="楷体" w:eastAsia="楷体"/>
          <w:spacing w:val="-4"/>
          <w:sz w:val="18"/>
        </w:rPr>
        <w:t>的冷链药品送达能力；（3）该药店内具有医师、执业药师等专业人员提供服务；（4）当地医保定点零售药房或大病保险特药</w:t>
      </w:r>
      <w:r>
        <w:rPr>
          <w:rFonts w:ascii="楷体" w:eastAsia="楷体"/>
          <w:spacing w:val="-2"/>
          <w:sz w:val="18"/>
        </w:rPr>
        <w:t>定点零售药店。</w:t>
      </w:r>
    </w:p>
    <w:p>
      <w:pPr>
        <w:spacing w:before="2"/>
        <w:ind w:left="220" w:right="0" w:firstLine="0"/>
        <w:jc w:val="both"/>
        <w:rPr>
          <w:rFonts w:ascii="楷体" w:eastAsia="楷体"/>
          <w:sz w:val="18"/>
        </w:rPr>
      </w:pPr>
      <w:r>
        <w:rPr>
          <w:rFonts w:ascii="楷体" w:eastAsia="楷体"/>
          <w:position w:val="9"/>
          <w:sz w:val="9"/>
        </w:rPr>
        <w:t>30</w:t>
      </w:r>
      <w:r>
        <w:rPr>
          <w:rFonts w:ascii="楷体" w:eastAsia="楷体"/>
          <w:spacing w:val="25"/>
          <w:position w:val="9"/>
          <w:sz w:val="9"/>
        </w:rPr>
        <w:t xml:space="preserve"> </w:t>
      </w:r>
      <w:r>
        <w:rPr>
          <w:rFonts w:hint="eastAsia" w:ascii="楷体" w:eastAsia="楷体"/>
          <w:b/>
          <w:sz w:val="18"/>
        </w:rPr>
        <w:t>按甲类管理的乙类法定传染病：</w:t>
      </w:r>
      <w:r>
        <w:rPr>
          <w:rFonts w:ascii="楷体" w:eastAsia="楷体"/>
          <w:spacing w:val="-1"/>
          <w:sz w:val="18"/>
        </w:rPr>
        <w:t>新型冠状病毒感染肺炎、传染性非典型肺炎、炭疽中的肺炭疽和人感染高致病性禽流感。</w:t>
      </w:r>
    </w:p>
    <w:p>
      <w:pPr>
        <w:spacing w:before="2"/>
        <w:ind w:left="220" w:right="0" w:firstLine="0"/>
        <w:jc w:val="both"/>
        <w:rPr>
          <w:rFonts w:ascii="楷体" w:eastAsia="楷体"/>
          <w:sz w:val="18"/>
        </w:rPr>
      </w:pPr>
      <w:r>
        <w:rPr>
          <w:rFonts w:ascii="楷体" w:eastAsia="楷体"/>
          <w:spacing w:val="-8"/>
          <w:position w:val="9"/>
          <w:sz w:val="9"/>
        </w:rPr>
        <w:t>31</w:t>
      </w:r>
      <w:r>
        <w:rPr>
          <w:rFonts w:ascii="楷体" w:eastAsia="楷体"/>
          <w:spacing w:val="21"/>
          <w:position w:val="9"/>
          <w:sz w:val="9"/>
        </w:rPr>
        <w:t xml:space="preserve"> </w:t>
      </w:r>
      <w:r>
        <w:rPr>
          <w:rFonts w:hint="eastAsia" w:ascii="楷体" w:eastAsia="楷体"/>
          <w:b/>
          <w:spacing w:val="-8"/>
          <w:sz w:val="18"/>
        </w:rPr>
        <w:t>危重型：</w:t>
      </w:r>
      <w:r>
        <w:rPr>
          <w:rFonts w:ascii="楷体" w:eastAsia="楷体"/>
          <w:spacing w:val="-17"/>
          <w:sz w:val="18"/>
        </w:rPr>
        <w:t>符合以下情况之一者：</w:t>
      </w:r>
      <w:r>
        <w:rPr>
          <w:rFonts w:ascii="楷体" w:eastAsia="楷体"/>
          <w:spacing w:val="30"/>
          <w:sz w:val="18"/>
        </w:rPr>
        <w:t>（</w:t>
      </w:r>
      <w:r>
        <w:rPr>
          <w:rFonts w:ascii="楷体" w:eastAsia="楷体"/>
          <w:spacing w:val="28"/>
          <w:sz w:val="18"/>
        </w:rPr>
        <w:t>1</w:t>
      </w:r>
      <w:r>
        <w:rPr>
          <w:rFonts w:ascii="楷体" w:eastAsia="楷体"/>
          <w:spacing w:val="-2"/>
          <w:sz w:val="18"/>
        </w:rPr>
        <w:t>）</w:t>
      </w:r>
      <w:r>
        <w:rPr>
          <w:rFonts w:ascii="楷体" w:eastAsia="楷体"/>
          <w:spacing w:val="-14"/>
          <w:sz w:val="18"/>
        </w:rPr>
        <w:t>出现呼吸衰竭，且需要机械通气；</w:t>
      </w:r>
      <w:r>
        <w:rPr>
          <w:rFonts w:ascii="楷体" w:eastAsia="楷体"/>
          <w:spacing w:val="27"/>
          <w:sz w:val="18"/>
        </w:rPr>
        <w:t>（</w:t>
      </w:r>
      <w:r>
        <w:rPr>
          <w:rFonts w:ascii="楷体" w:eastAsia="楷体"/>
          <w:spacing w:val="31"/>
          <w:sz w:val="18"/>
        </w:rPr>
        <w:t>2</w:t>
      </w:r>
      <w:r>
        <w:rPr>
          <w:rFonts w:ascii="楷体" w:eastAsia="楷体"/>
          <w:spacing w:val="-2"/>
          <w:sz w:val="18"/>
        </w:rPr>
        <w:t>）</w:t>
      </w:r>
      <w:r>
        <w:rPr>
          <w:rFonts w:ascii="楷体" w:eastAsia="楷体"/>
          <w:spacing w:val="-25"/>
          <w:sz w:val="18"/>
        </w:rPr>
        <w:t>出现休克；</w:t>
      </w:r>
      <w:r>
        <w:rPr>
          <w:rFonts w:ascii="楷体" w:eastAsia="楷体"/>
          <w:spacing w:val="27"/>
          <w:sz w:val="18"/>
        </w:rPr>
        <w:t>（</w:t>
      </w:r>
      <w:r>
        <w:rPr>
          <w:rFonts w:ascii="楷体" w:eastAsia="楷体"/>
          <w:spacing w:val="31"/>
          <w:sz w:val="18"/>
        </w:rPr>
        <w:t>3</w:t>
      </w:r>
      <w:r>
        <w:rPr>
          <w:rFonts w:ascii="楷体" w:eastAsia="楷体"/>
          <w:spacing w:val="-2"/>
          <w:sz w:val="18"/>
        </w:rPr>
        <w:t>）</w:t>
      </w:r>
      <w:r>
        <w:rPr>
          <w:rFonts w:ascii="楷体" w:eastAsia="楷体"/>
          <w:spacing w:val="-9"/>
          <w:sz w:val="18"/>
        </w:rPr>
        <w:t xml:space="preserve">合并其他器官功能衰竭需 </w:t>
      </w:r>
      <w:r>
        <w:rPr>
          <w:rFonts w:ascii="楷体" w:eastAsia="楷体"/>
          <w:spacing w:val="-8"/>
          <w:sz w:val="18"/>
        </w:rPr>
        <w:t>ICU</w:t>
      </w:r>
      <w:r>
        <w:rPr>
          <w:rFonts w:ascii="楷体" w:eastAsia="楷体"/>
          <w:spacing w:val="-13"/>
          <w:sz w:val="18"/>
        </w:rPr>
        <w:t xml:space="preserve"> 监</w:t>
      </w:r>
    </w:p>
    <w:p>
      <w:pPr>
        <w:spacing w:after="0"/>
        <w:jc w:val="both"/>
        <w:rPr>
          <w:rFonts w:ascii="楷体" w:eastAsia="楷体"/>
          <w:sz w:val="18"/>
        </w:rPr>
        <w:sectPr>
          <w:type w:val="continuous"/>
          <w:pgSz w:w="11910" w:h="16840"/>
          <w:pgMar w:top="480" w:right="760" w:bottom="860" w:left="860" w:header="0" w:footer="662" w:gutter="0"/>
          <w:cols w:space="720" w:num="1"/>
        </w:sectPr>
      </w:pPr>
    </w:p>
    <w:p>
      <w:pPr>
        <w:pStyle w:val="5"/>
        <w:tabs>
          <w:tab w:val="left" w:pos="2948"/>
        </w:tabs>
        <w:spacing w:before="43" w:line="278" w:lineRule="auto"/>
        <w:ind w:left="2948" w:right="502" w:hanging="1769"/>
        <w:jc w:val="both"/>
      </w:pPr>
      <w:r>
        <w:rPr>
          <w:b/>
          <w:spacing w:val="2"/>
          <w:w w:val="99"/>
        </w:rPr>
        <w:t>保险</w:t>
      </w:r>
      <w:r>
        <w:rPr>
          <w:b/>
          <w:w w:val="99"/>
        </w:rPr>
        <w:t>金</w:t>
      </w:r>
      <w:r>
        <w:rPr>
          <w:b/>
        </w:rPr>
        <w:tab/>
      </w:r>
      <w:r>
        <w:rPr>
          <w:spacing w:val="4"/>
          <w:w w:val="99"/>
        </w:rPr>
        <w:t>病保险金给付限额给付甲类及按甲类管理</w:t>
      </w:r>
      <w:r>
        <w:rPr>
          <w:spacing w:val="7"/>
          <w:w w:val="99"/>
        </w:rPr>
        <w:t>的</w:t>
      </w:r>
      <w:r>
        <w:rPr>
          <w:spacing w:val="4"/>
          <w:w w:val="99"/>
        </w:rPr>
        <w:t>乙类法定传染病危重型疾病</w:t>
      </w:r>
      <w:r>
        <w:rPr>
          <w:w w:val="99"/>
        </w:rPr>
        <w:t>保</w:t>
      </w:r>
      <w:r>
        <w:rPr>
          <w:spacing w:val="-1"/>
          <w:w w:val="99"/>
        </w:rPr>
        <w:t>险</w:t>
      </w:r>
      <w:r>
        <w:rPr>
          <w:spacing w:val="2"/>
          <w:w w:val="99"/>
        </w:rPr>
        <w:t>金</w:t>
      </w:r>
      <w:r>
        <w:rPr>
          <w:spacing w:val="-94"/>
          <w:w w:val="99"/>
        </w:rPr>
        <w:t>，</w:t>
      </w:r>
      <w:r>
        <w:rPr>
          <w:spacing w:val="-1"/>
          <w:w w:val="99"/>
        </w:rPr>
        <w:t>本</w:t>
      </w:r>
      <w:r>
        <w:rPr>
          <w:spacing w:val="2"/>
          <w:w w:val="99"/>
        </w:rPr>
        <w:t>公</w:t>
      </w:r>
      <w:r>
        <w:rPr>
          <w:spacing w:val="-1"/>
          <w:w w:val="99"/>
        </w:rPr>
        <w:t>司</w:t>
      </w:r>
      <w:r>
        <w:rPr>
          <w:spacing w:val="2"/>
          <w:w w:val="99"/>
        </w:rPr>
        <w:t>对</w:t>
      </w:r>
      <w:r>
        <w:rPr>
          <w:spacing w:val="-1"/>
          <w:w w:val="99"/>
        </w:rPr>
        <w:t>于</w:t>
      </w:r>
      <w:r>
        <w:rPr>
          <w:spacing w:val="2"/>
          <w:w w:val="99"/>
        </w:rPr>
        <w:t>被</w:t>
      </w:r>
      <w:r>
        <w:rPr>
          <w:spacing w:val="-1"/>
          <w:w w:val="99"/>
        </w:rPr>
        <w:t>保</w:t>
      </w:r>
      <w:r>
        <w:rPr>
          <w:spacing w:val="2"/>
          <w:w w:val="99"/>
        </w:rPr>
        <w:t>险</w:t>
      </w:r>
      <w:r>
        <w:rPr>
          <w:spacing w:val="-1"/>
          <w:w w:val="99"/>
        </w:rPr>
        <w:t>人</w:t>
      </w:r>
      <w:r>
        <w:rPr>
          <w:spacing w:val="2"/>
          <w:w w:val="99"/>
        </w:rPr>
        <w:t>在</w:t>
      </w:r>
      <w:r>
        <w:rPr>
          <w:spacing w:val="-1"/>
          <w:w w:val="99"/>
        </w:rPr>
        <w:t>甲</w:t>
      </w:r>
      <w:r>
        <w:rPr>
          <w:spacing w:val="2"/>
          <w:w w:val="99"/>
        </w:rPr>
        <w:t>类</w:t>
      </w:r>
      <w:r>
        <w:rPr>
          <w:spacing w:val="-1"/>
          <w:w w:val="99"/>
        </w:rPr>
        <w:t>及</w:t>
      </w:r>
      <w:r>
        <w:rPr>
          <w:spacing w:val="2"/>
          <w:w w:val="99"/>
        </w:rPr>
        <w:t>按</w:t>
      </w:r>
      <w:r>
        <w:rPr>
          <w:spacing w:val="-1"/>
          <w:w w:val="99"/>
        </w:rPr>
        <w:t>甲</w:t>
      </w:r>
      <w:r>
        <w:rPr>
          <w:spacing w:val="2"/>
          <w:w w:val="99"/>
        </w:rPr>
        <w:t>类</w:t>
      </w:r>
      <w:r>
        <w:rPr>
          <w:spacing w:val="-1"/>
          <w:w w:val="99"/>
        </w:rPr>
        <w:t>管</w:t>
      </w:r>
      <w:r>
        <w:rPr>
          <w:spacing w:val="2"/>
          <w:w w:val="99"/>
        </w:rPr>
        <w:t>理</w:t>
      </w:r>
      <w:r>
        <w:rPr>
          <w:spacing w:val="-1"/>
          <w:w w:val="99"/>
        </w:rPr>
        <w:t>的</w:t>
      </w:r>
      <w:r>
        <w:rPr>
          <w:spacing w:val="2"/>
          <w:w w:val="99"/>
        </w:rPr>
        <w:t>乙</w:t>
      </w:r>
      <w:r>
        <w:rPr>
          <w:spacing w:val="-1"/>
          <w:w w:val="99"/>
        </w:rPr>
        <w:t>类</w:t>
      </w:r>
      <w:r>
        <w:rPr>
          <w:spacing w:val="2"/>
          <w:w w:val="99"/>
        </w:rPr>
        <w:t>法</w:t>
      </w:r>
      <w:r>
        <w:rPr>
          <w:spacing w:val="-1"/>
          <w:w w:val="99"/>
        </w:rPr>
        <w:t>定</w:t>
      </w:r>
      <w:r>
        <w:rPr>
          <w:spacing w:val="2"/>
          <w:w w:val="99"/>
        </w:rPr>
        <w:t>传</w:t>
      </w:r>
      <w:r>
        <w:rPr>
          <w:spacing w:val="-1"/>
          <w:w w:val="99"/>
        </w:rPr>
        <w:t>染</w:t>
      </w:r>
      <w:r>
        <w:rPr>
          <w:spacing w:val="2"/>
          <w:w w:val="99"/>
        </w:rPr>
        <w:t>病</w:t>
      </w:r>
      <w:r>
        <w:rPr>
          <w:spacing w:val="-1"/>
          <w:w w:val="99"/>
        </w:rPr>
        <w:t>危</w:t>
      </w:r>
      <w:r>
        <w:rPr>
          <w:spacing w:val="2"/>
          <w:w w:val="99"/>
        </w:rPr>
        <w:t>重</w:t>
      </w:r>
      <w:r>
        <w:rPr>
          <w:spacing w:val="-1"/>
          <w:w w:val="99"/>
        </w:rPr>
        <w:t>型</w:t>
      </w:r>
      <w:r>
        <w:rPr>
          <w:w w:val="99"/>
        </w:rPr>
        <w:t>疾</w:t>
      </w:r>
      <w:r>
        <w:rPr>
          <w:spacing w:val="-1"/>
          <w:w w:val="99"/>
        </w:rPr>
        <w:t>病</w:t>
      </w:r>
      <w:r>
        <w:rPr>
          <w:spacing w:val="2"/>
          <w:w w:val="99"/>
        </w:rPr>
        <w:t>保</w:t>
      </w:r>
      <w:r>
        <w:rPr>
          <w:spacing w:val="-1"/>
          <w:w w:val="99"/>
        </w:rPr>
        <w:t>险</w:t>
      </w:r>
      <w:r>
        <w:rPr>
          <w:spacing w:val="2"/>
          <w:w w:val="99"/>
        </w:rPr>
        <w:t>金</w:t>
      </w:r>
      <w:r>
        <w:rPr>
          <w:spacing w:val="-1"/>
          <w:w w:val="99"/>
        </w:rPr>
        <w:t>项</w:t>
      </w:r>
      <w:r>
        <w:rPr>
          <w:spacing w:val="2"/>
          <w:w w:val="99"/>
        </w:rPr>
        <w:t>下</w:t>
      </w:r>
      <w:r>
        <w:rPr>
          <w:spacing w:val="-1"/>
          <w:w w:val="99"/>
        </w:rPr>
        <w:t>的</w:t>
      </w:r>
      <w:r>
        <w:rPr>
          <w:spacing w:val="2"/>
          <w:w w:val="99"/>
        </w:rPr>
        <w:t>保险</w:t>
      </w:r>
      <w:r>
        <w:rPr>
          <w:spacing w:val="-1"/>
          <w:w w:val="99"/>
        </w:rPr>
        <w:t>责</w:t>
      </w:r>
      <w:r>
        <w:rPr>
          <w:spacing w:val="2"/>
          <w:w w:val="99"/>
        </w:rPr>
        <w:t>任</w:t>
      </w:r>
      <w:r>
        <w:rPr>
          <w:spacing w:val="-1"/>
          <w:w w:val="99"/>
        </w:rPr>
        <w:t>终</w:t>
      </w:r>
      <w:r>
        <w:rPr>
          <w:spacing w:val="2"/>
          <w:w w:val="99"/>
        </w:rPr>
        <w:t>止</w:t>
      </w:r>
      <w:r>
        <w:rPr>
          <w:w w:val="99"/>
        </w:rPr>
        <w:t>。</w:t>
      </w:r>
    </w:p>
    <w:p>
      <w:pPr>
        <w:pStyle w:val="5"/>
        <w:spacing w:before="1"/>
        <w:ind w:left="0"/>
        <w:rPr>
          <w:sz w:val="10"/>
        </w:rPr>
      </w:pPr>
      <w:r>
        <w:pict>
          <v:shape id="docshape7" o:spid="_x0000_s1031" o:spt="202" type="#_x0000_t202" style="position:absolute;left:0pt;margin-left:190.4pt;margin-top:7.65pt;height:13.6pt;width:341.8pt;mso-position-horizontal-relative:page;mso-wrap-distance-bottom:0pt;mso-wrap-distance-top:0pt;z-index:-251611136;mso-width-relative:page;mso-height-relative:page;" fillcolor="#D9D9D9"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5"/>
                      <w:w w:val="95"/>
                    </w:rPr>
                    <w:t>甲类及按甲类管理的乙类法定传染病危重型疾病保险金给付仅限一次，给付</w:t>
                  </w:r>
                </w:p>
              </w:txbxContent>
            </v:textbox>
            <w10:wrap type="topAndBottom"/>
          </v:shape>
        </w:pict>
      </w:r>
    </w:p>
    <w:p>
      <w:pPr>
        <w:pStyle w:val="5"/>
        <w:spacing w:before="1"/>
        <w:ind w:left="0"/>
        <w:rPr>
          <w:sz w:val="3"/>
        </w:rPr>
      </w:pPr>
    </w:p>
    <w:p>
      <w:pPr>
        <w:pStyle w:val="5"/>
        <w:spacing w:before="0"/>
        <w:ind w:left="2949"/>
        <w:rPr>
          <w:sz w:val="20"/>
        </w:rPr>
      </w:pPr>
      <w:r>
        <w:rPr>
          <w:sz w:val="20"/>
        </w:rPr>
        <w:pict>
          <v:shape id="docshape8" o:spid="_x0000_s1032" o:spt="202" type="#_x0000_t202" style="height:13.6pt;width:294pt;" fillcolor="#D9D9D9"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3"/>
                      <w:w w:val="95"/>
                    </w:rPr>
                    <w:t>后的续保或重新投保的保险期间内，本公司不再承担本项责任。</w:t>
                  </w:r>
                </w:p>
              </w:txbxContent>
            </v:textbox>
            <w10:wrap type="none"/>
            <w10:anchorlock/>
          </v:shape>
        </w:pict>
      </w:r>
    </w:p>
    <w:p>
      <w:pPr>
        <w:pStyle w:val="5"/>
        <w:spacing w:before="11"/>
        <w:ind w:left="0"/>
        <w:rPr>
          <w:sz w:val="7"/>
        </w:rPr>
      </w:pPr>
    </w:p>
    <w:p>
      <w:pPr>
        <w:spacing w:after="0"/>
        <w:rPr>
          <w:sz w:val="7"/>
        </w:rPr>
        <w:sectPr>
          <w:pgSz w:w="11910" w:h="16840"/>
          <w:pgMar w:top="1400" w:right="760" w:bottom="1000" w:left="860" w:header="0" w:footer="662" w:gutter="0"/>
          <w:cols w:space="720" w:num="1"/>
        </w:sectPr>
      </w:pPr>
    </w:p>
    <w:p>
      <w:pPr>
        <w:pStyle w:val="4"/>
        <w:numPr>
          <w:ilvl w:val="2"/>
          <w:numId w:val="4"/>
        </w:numPr>
        <w:tabs>
          <w:tab w:val="left" w:pos="1180"/>
        </w:tabs>
        <w:spacing w:before="70" w:after="0" w:line="240" w:lineRule="auto"/>
        <w:ind w:left="1180" w:right="0" w:hanging="752"/>
        <w:jc w:val="left"/>
      </w:pPr>
      <w:r>
        <w:rPr>
          <w:spacing w:val="14"/>
          <w:w w:val="95"/>
        </w:rPr>
        <w:t>少儿接种意外</w:t>
      </w:r>
      <w:r>
        <w:rPr>
          <w:spacing w:val="-10"/>
          <w:w w:val="95"/>
        </w:rPr>
        <w:t>住</w:t>
      </w:r>
    </w:p>
    <w:p>
      <w:pPr>
        <w:spacing w:before="43" w:line="278" w:lineRule="auto"/>
        <w:ind w:left="1180" w:right="0" w:firstLine="0"/>
        <w:jc w:val="left"/>
        <w:rPr>
          <w:b/>
          <w:sz w:val="21"/>
        </w:rPr>
      </w:pPr>
      <w:r>
        <w:rPr>
          <w:b/>
          <w:spacing w:val="12"/>
          <w:sz w:val="21"/>
        </w:rPr>
        <w:t>院津贴医</w:t>
      </w:r>
      <w:r>
        <w:rPr>
          <w:b/>
          <w:spacing w:val="7"/>
          <w:sz w:val="21"/>
        </w:rPr>
        <w:t>疗保险</w:t>
      </w:r>
      <w:r>
        <w:rPr>
          <w:b/>
          <w:spacing w:val="-2"/>
          <w:sz w:val="21"/>
        </w:rPr>
        <w:t>金（可选）</w:t>
      </w:r>
    </w:p>
    <w:p>
      <w:pPr>
        <w:pStyle w:val="5"/>
        <w:spacing w:before="70" w:line="278" w:lineRule="auto"/>
        <w:ind w:left="171" w:right="384"/>
      </w:pPr>
      <w:r>
        <w:br w:type="column"/>
      </w:r>
      <w:r>
        <w:rPr>
          <w:spacing w:val="3"/>
          <w:w w:val="99"/>
        </w:rPr>
        <w:t>被保险人在其保险期间内经人民政府卫生主管部门指定的医疗卫生机构接</w:t>
      </w:r>
      <w:r>
        <w:rPr>
          <w:spacing w:val="2"/>
          <w:w w:val="99"/>
        </w:rPr>
        <w:t>种</w:t>
      </w:r>
      <w:r>
        <w:rPr>
          <w:b/>
          <w:w w:val="99"/>
        </w:rPr>
        <w:t>疫苗</w:t>
      </w:r>
      <w:r>
        <w:fldChar w:fldCharType="begin"/>
      </w:r>
      <w:r>
        <w:instrText xml:space="preserve"> HYPERLINK \l "_bookmark29" </w:instrText>
      </w:r>
      <w:r>
        <w:fldChar w:fldCharType="separate"/>
      </w:r>
      <w:r>
        <w:rPr>
          <w:spacing w:val="-1"/>
          <w:w w:val="106"/>
          <w:position w:val="11"/>
          <w:sz w:val="10"/>
        </w:rPr>
        <w:t>32</w:t>
      </w:r>
      <w:r>
        <w:rPr>
          <w:spacing w:val="-1"/>
          <w:w w:val="106"/>
          <w:position w:val="11"/>
          <w:sz w:val="10"/>
        </w:rPr>
        <w:fldChar w:fldCharType="end"/>
      </w:r>
      <w:r>
        <w:rPr>
          <w:spacing w:val="-14"/>
          <w:w w:val="99"/>
        </w:rPr>
        <w:t>，自接种疫苗时起</w:t>
      </w:r>
      <w:r>
        <w:rPr>
          <w:spacing w:val="-53"/>
        </w:rPr>
        <w:t xml:space="preserve"> </w:t>
      </w:r>
      <w:r>
        <w:rPr>
          <w:spacing w:val="1"/>
          <w:w w:val="99"/>
        </w:rPr>
        <w:t>18</w:t>
      </w:r>
      <w:r>
        <w:rPr>
          <w:w w:val="99"/>
        </w:rPr>
        <w:t>0</w:t>
      </w:r>
      <w:r>
        <w:rPr>
          <w:spacing w:val="-54"/>
        </w:rPr>
        <w:t xml:space="preserve"> </w:t>
      </w:r>
      <w:r>
        <w:rPr>
          <w:spacing w:val="-12"/>
          <w:w w:val="99"/>
        </w:rPr>
        <w:t>日内，因接种该疫苗发生</w:t>
      </w:r>
      <w:r>
        <w:rPr>
          <w:b/>
          <w:spacing w:val="2"/>
          <w:w w:val="99"/>
        </w:rPr>
        <w:t>预防接种一般反应</w:t>
      </w:r>
      <w:r>
        <w:fldChar w:fldCharType="begin"/>
      </w:r>
      <w:r>
        <w:instrText xml:space="preserve"> HYPERLINK \l "_bookmark30" </w:instrText>
      </w:r>
      <w:r>
        <w:fldChar w:fldCharType="separate"/>
      </w:r>
      <w:r>
        <w:rPr>
          <w:spacing w:val="-1"/>
          <w:w w:val="106"/>
          <w:position w:val="11"/>
          <w:sz w:val="10"/>
        </w:rPr>
        <w:t>33</w:t>
      </w:r>
      <w:r>
        <w:rPr>
          <w:spacing w:val="-1"/>
          <w:w w:val="106"/>
          <w:position w:val="11"/>
          <w:sz w:val="10"/>
        </w:rPr>
        <w:fldChar w:fldCharType="end"/>
      </w:r>
      <w:r>
        <w:rPr>
          <w:w w:val="99"/>
        </w:rPr>
        <w:t>、</w:t>
      </w:r>
      <w:r>
        <w:rPr>
          <w:b/>
          <w:spacing w:val="1"/>
          <w:w w:val="99"/>
        </w:rPr>
        <w:t>预防接种异常反应</w:t>
      </w:r>
      <w:r>
        <w:fldChar w:fldCharType="begin"/>
      </w:r>
      <w:r>
        <w:instrText xml:space="preserve"> HYPERLINK \l "_bookmark31" </w:instrText>
      </w:r>
      <w:r>
        <w:fldChar w:fldCharType="separate"/>
      </w:r>
      <w:r>
        <w:rPr>
          <w:spacing w:val="-1"/>
          <w:w w:val="106"/>
          <w:position w:val="11"/>
          <w:sz w:val="10"/>
        </w:rPr>
        <w:t>3</w:t>
      </w:r>
      <w:r>
        <w:rPr>
          <w:spacing w:val="2"/>
          <w:w w:val="106"/>
          <w:position w:val="11"/>
          <w:sz w:val="10"/>
        </w:rPr>
        <w:t>4</w:t>
      </w:r>
      <w:r>
        <w:rPr>
          <w:spacing w:val="2"/>
          <w:w w:val="106"/>
          <w:position w:val="11"/>
          <w:sz w:val="10"/>
        </w:rPr>
        <w:fldChar w:fldCharType="end"/>
      </w:r>
      <w:r>
        <w:rPr>
          <w:spacing w:val="-1"/>
          <w:w w:val="99"/>
        </w:rPr>
        <w:t>或</w:t>
      </w:r>
      <w:r>
        <w:rPr>
          <w:b/>
          <w:spacing w:val="2"/>
          <w:w w:val="99"/>
        </w:rPr>
        <w:t>偶合症</w:t>
      </w:r>
      <w:r>
        <w:fldChar w:fldCharType="begin"/>
      </w:r>
      <w:r>
        <w:instrText xml:space="preserve"> HYPERLINK \l "_bookmark32" </w:instrText>
      </w:r>
      <w:r>
        <w:fldChar w:fldCharType="separate"/>
      </w:r>
      <w:r>
        <w:rPr>
          <w:spacing w:val="-1"/>
          <w:w w:val="106"/>
          <w:position w:val="11"/>
          <w:sz w:val="10"/>
        </w:rPr>
        <w:t>35</w:t>
      </w:r>
      <w:r>
        <w:rPr>
          <w:spacing w:val="-1"/>
          <w:w w:val="106"/>
          <w:position w:val="11"/>
          <w:sz w:val="10"/>
        </w:rPr>
        <w:fldChar w:fldCharType="end"/>
      </w:r>
      <w:r>
        <w:rPr>
          <w:spacing w:val="-10"/>
          <w:w w:val="99"/>
        </w:rPr>
        <w:t>，并经本公司指定或认可的医疗机构或接种疫</w:t>
      </w:r>
      <w:r>
        <w:rPr>
          <w:spacing w:val="-7"/>
          <w:w w:val="99"/>
        </w:rPr>
        <w:t>苗的医疗卫生机构诊断而必须住院的，本公司将依据该被保险人的合理住院</w:t>
      </w:r>
      <w:r>
        <w:rPr>
          <w:spacing w:val="-6"/>
          <w:w w:val="99"/>
        </w:rPr>
        <w:t>天数和本合同项下的少儿接种意外住院日津贴额，按照约定方式，向该被保</w:t>
      </w:r>
      <w:r>
        <w:rPr>
          <w:spacing w:val="-1"/>
          <w:w w:val="99"/>
        </w:rPr>
        <w:t>险人给付少儿接种意外住院津贴医疗保险金。</w:t>
      </w:r>
    </w:p>
    <w:p>
      <w:pPr>
        <w:pStyle w:val="5"/>
        <w:spacing w:before="155" w:line="278" w:lineRule="auto"/>
        <w:ind w:left="171" w:right="499"/>
      </w:pPr>
      <w:r>
        <w:rPr>
          <w:spacing w:val="6"/>
          <w:w w:val="99"/>
        </w:rPr>
        <w:t>本合同少儿接种意外住院津贴医疗保险金的累计给付天数最高以</w:t>
      </w:r>
      <w:r>
        <w:rPr>
          <w:spacing w:val="-46"/>
        </w:rPr>
        <w:t xml:space="preserve"> </w:t>
      </w:r>
      <w:r>
        <w:rPr>
          <w:spacing w:val="1"/>
          <w:w w:val="99"/>
        </w:rPr>
        <w:t>3</w:t>
      </w:r>
      <w:r>
        <w:rPr>
          <w:w w:val="99"/>
        </w:rPr>
        <w:t>0</w:t>
      </w:r>
      <w:r>
        <w:rPr>
          <w:spacing w:val="-47"/>
        </w:rPr>
        <w:t xml:space="preserve"> </w:t>
      </w:r>
      <w:r>
        <w:rPr>
          <w:spacing w:val="4"/>
          <w:w w:val="99"/>
        </w:rPr>
        <w:t>日为</w:t>
      </w:r>
      <w:r>
        <w:rPr>
          <w:spacing w:val="-1"/>
          <w:w w:val="99"/>
        </w:rPr>
        <w:t>限。</w:t>
      </w:r>
    </w:p>
    <w:p>
      <w:pPr>
        <w:spacing w:after="0" w:line="278" w:lineRule="auto"/>
        <w:sectPr>
          <w:type w:val="continuous"/>
          <w:pgSz w:w="11910" w:h="16840"/>
          <w:pgMar w:top="480" w:right="760" w:bottom="860" w:left="860" w:header="0" w:footer="662" w:gutter="0"/>
          <w:cols w:equalWidth="0" w:num="2">
            <w:col w:w="2738" w:space="40"/>
            <w:col w:w="7512"/>
          </w:cols>
        </w:sectPr>
      </w:pPr>
    </w:p>
    <w:p>
      <w:pPr>
        <w:pStyle w:val="5"/>
        <w:spacing w:before="12"/>
        <w:ind w:left="0"/>
        <w:rPr>
          <w:sz w:val="18"/>
        </w:rPr>
      </w:pPr>
    </w:p>
    <w:p>
      <w:pPr>
        <w:spacing w:after="0"/>
        <w:rPr>
          <w:sz w:val="18"/>
        </w:rPr>
        <w:sectPr>
          <w:type w:val="continuous"/>
          <w:pgSz w:w="11910" w:h="16840"/>
          <w:pgMar w:top="480" w:right="760" w:bottom="860" w:left="860" w:header="0" w:footer="662" w:gutter="0"/>
          <w:cols w:space="720" w:num="1"/>
        </w:sectPr>
      </w:pPr>
    </w:p>
    <w:p>
      <w:pPr>
        <w:pStyle w:val="4"/>
        <w:numPr>
          <w:ilvl w:val="2"/>
          <w:numId w:val="4"/>
        </w:numPr>
        <w:tabs>
          <w:tab w:val="left" w:pos="1180"/>
        </w:tabs>
        <w:spacing w:before="69" w:after="0" w:line="240" w:lineRule="auto"/>
        <w:ind w:left="1180" w:right="0" w:hanging="752"/>
        <w:jc w:val="left"/>
      </w:pPr>
      <w:r>
        <w:rPr>
          <w:spacing w:val="14"/>
          <w:w w:val="95"/>
        </w:rPr>
        <w:t>少儿一般意外</w:t>
      </w:r>
      <w:r>
        <w:rPr>
          <w:spacing w:val="-10"/>
          <w:w w:val="95"/>
        </w:rPr>
        <w:t>住</w:t>
      </w:r>
    </w:p>
    <w:p>
      <w:pPr>
        <w:spacing w:before="43" w:line="278" w:lineRule="auto"/>
        <w:ind w:left="1180" w:right="0" w:firstLine="0"/>
        <w:jc w:val="left"/>
        <w:rPr>
          <w:b/>
          <w:sz w:val="21"/>
        </w:rPr>
      </w:pPr>
      <w:r>
        <w:rPr>
          <w:b/>
          <w:spacing w:val="12"/>
          <w:sz w:val="21"/>
        </w:rPr>
        <w:t>院津贴医</w:t>
      </w:r>
      <w:r>
        <w:rPr>
          <w:b/>
          <w:spacing w:val="7"/>
          <w:sz w:val="21"/>
        </w:rPr>
        <w:t>疗保险</w:t>
      </w:r>
      <w:r>
        <w:rPr>
          <w:b/>
          <w:spacing w:val="-2"/>
          <w:sz w:val="21"/>
        </w:rPr>
        <w:t>金（可选）</w:t>
      </w:r>
    </w:p>
    <w:p>
      <w:pPr>
        <w:pStyle w:val="5"/>
        <w:spacing w:before="69" w:line="278" w:lineRule="auto"/>
        <w:ind w:left="171" w:right="499"/>
        <w:jc w:val="both"/>
      </w:pPr>
      <w:r>
        <w:br w:type="column"/>
      </w:r>
      <w:r>
        <w:rPr>
          <w:spacing w:val="-6"/>
          <w:w w:val="99"/>
        </w:rPr>
        <w:t>被保险人在其保险期间内遭受意外伤害事故，经本公司指定或认可的医疗机</w:t>
      </w:r>
      <w:r>
        <w:rPr>
          <w:spacing w:val="-10"/>
          <w:w w:val="99"/>
        </w:rPr>
        <w:t>构诊断而必须住院的，本公司将依据该被保险人的合理住院天数和本合同项</w:t>
      </w:r>
      <w:r>
        <w:rPr>
          <w:spacing w:val="-6"/>
          <w:w w:val="99"/>
        </w:rPr>
        <w:t>下的少儿一般意外住院日津贴额，按照约定方式，向该被保险人给付少儿一</w:t>
      </w:r>
      <w:r>
        <w:rPr>
          <w:spacing w:val="-1"/>
          <w:w w:val="99"/>
        </w:rPr>
        <w:t>般意外住院津贴医疗保险金。</w:t>
      </w:r>
    </w:p>
    <w:p>
      <w:pPr>
        <w:pStyle w:val="5"/>
        <w:spacing w:before="156" w:line="278" w:lineRule="auto"/>
        <w:ind w:left="171" w:right="499"/>
        <w:jc w:val="both"/>
      </w:pPr>
      <w:r>
        <w:rPr>
          <w:spacing w:val="6"/>
          <w:w w:val="99"/>
        </w:rPr>
        <w:t>本合同少儿一般意外住院津贴医疗保险金的累计给付天数最高以</w:t>
      </w:r>
      <w:r>
        <w:rPr>
          <w:spacing w:val="-46"/>
        </w:rPr>
        <w:t xml:space="preserve"> </w:t>
      </w:r>
      <w:r>
        <w:rPr>
          <w:rFonts w:ascii="Times New Roman" w:eastAsia="Times New Roman"/>
          <w:spacing w:val="1"/>
          <w:w w:val="99"/>
        </w:rPr>
        <w:t>3</w:t>
      </w:r>
      <w:r>
        <w:rPr>
          <w:rFonts w:ascii="Times New Roman" w:eastAsia="Times New Roman"/>
          <w:w w:val="99"/>
        </w:rPr>
        <w:t>0</w:t>
      </w:r>
      <w:r>
        <w:rPr>
          <w:rFonts w:ascii="Times New Roman" w:eastAsia="Times New Roman"/>
          <w:spacing w:val="6"/>
        </w:rPr>
        <w:t xml:space="preserve"> </w:t>
      </w:r>
      <w:r>
        <w:rPr>
          <w:spacing w:val="4"/>
          <w:w w:val="99"/>
        </w:rPr>
        <w:t>日为</w:t>
      </w:r>
      <w:r>
        <w:rPr>
          <w:spacing w:val="-1"/>
          <w:w w:val="99"/>
        </w:rPr>
        <w:t>限。</w:t>
      </w:r>
    </w:p>
    <w:p>
      <w:pPr>
        <w:spacing w:after="0" w:line="278" w:lineRule="auto"/>
        <w:jc w:val="both"/>
        <w:sectPr>
          <w:type w:val="continuous"/>
          <w:pgSz w:w="11910" w:h="16840"/>
          <w:pgMar w:top="480" w:right="760" w:bottom="860" w:left="860" w:header="0" w:footer="662" w:gutter="0"/>
          <w:cols w:equalWidth="0" w:num="2">
            <w:col w:w="2738" w:space="40"/>
            <w:col w:w="7512"/>
          </w:cols>
        </w:sectPr>
      </w:pPr>
    </w:p>
    <w:p>
      <w:pPr>
        <w:pStyle w:val="5"/>
        <w:spacing w:before="11"/>
        <w:ind w:left="0"/>
        <w:rPr>
          <w:sz w:val="18"/>
        </w:rPr>
      </w:pPr>
    </w:p>
    <w:p>
      <w:pPr>
        <w:spacing w:after="0"/>
        <w:rPr>
          <w:sz w:val="18"/>
        </w:rPr>
        <w:sectPr>
          <w:type w:val="continuous"/>
          <w:pgSz w:w="11910" w:h="16840"/>
          <w:pgMar w:top="480" w:right="760" w:bottom="860" w:left="860" w:header="0" w:footer="662" w:gutter="0"/>
          <w:cols w:space="720" w:num="1"/>
        </w:sectPr>
      </w:pPr>
    </w:p>
    <w:p>
      <w:pPr>
        <w:pStyle w:val="4"/>
        <w:numPr>
          <w:ilvl w:val="2"/>
          <w:numId w:val="4"/>
        </w:numPr>
        <w:tabs>
          <w:tab w:val="left" w:pos="1180"/>
        </w:tabs>
        <w:spacing w:before="70" w:after="0" w:line="240" w:lineRule="auto"/>
        <w:ind w:left="1180" w:right="0" w:hanging="752"/>
        <w:jc w:val="left"/>
      </w:pPr>
      <w:r>
        <w:rPr>
          <w:spacing w:val="14"/>
          <w:w w:val="95"/>
        </w:rPr>
        <w:t>少儿特定疾病</w:t>
      </w:r>
      <w:r>
        <w:rPr>
          <w:spacing w:val="-10"/>
          <w:w w:val="95"/>
        </w:rPr>
        <w:t>保</w:t>
      </w:r>
    </w:p>
    <w:p>
      <w:pPr>
        <w:spacing w:before="43"/>
        <w:ind w:left="1180" w:right="0" w:firstLine="0"/>
        <w:jc w:val="left"/>
        <w:rPr>
          <w:b/>
          <w:sz w:val="21"/>
        </w:rPr>
      </w:pPr>
      <w:r>
        <w:rPr>
          <w:b/>
          <w:w w:val="95"/>
          <w:sz w:val="21"/>
        </w:rPr>
        <w:t>险金（可选</w:t>
      </w:r>
      <w:r>
        <w:rPr>
          <w:b/>
          <w:spacing w:val="-10"/>
          <w:w w:val="95"/>
          <w:sz w:val="21"/>
        </w:rPr>
        <w:t>）</w:t>
      </w:r>
    </w:p>
    <w:p>
      <w:pPr>
        <w:pStyle w:val="5"/>
        <w:spacing w:before="70" w:line="278" w:lineRule="auto"/>
        <w:ind w:left="171" w:right="495"/>
        <w:jc w:val="both"/>
      </w:pPr>
      <w:r>
        <w:br w:type="column"/>
      </w:r>
      <w:r>
        <w:rPr>
          <w:spacing w:val="-7"/>
          <w:w w:val="99"/>
        </w:rPr>
        <w:t>被保险人在其保险期间内遭受意外，或在本合同等待期后确诊初次发生本合</w:t>
      </w:r>
      <w:r>
        <w:rPr>
          <w:spacing w:val="-1"/>
          <w:w w:val="99"/>
        </w:rPr>
        <w:t>同所定义的</w:t>
      </w:r>
      <w:r>
        <w:rPr>
          <w:b/>
          <w:spacing w:val="1"/>
          <w:w w:val="99"/>
        </w:rPr>
        <w:t>少儿特定疾病</w:t>
      </w:r>
      <w:r>
        <w:fldChar w:fldCharType="begin"/>
      </w:r>
      <w:r>
        <w:instrText xml:space="preserve"> HYPERLINK \l "_bookmark33" </w:instrText>
      </w:r>
      <w:r>
        <w:fldChar w:fldCharType="separate"/>
      </w:r>
      <w:r>
        <w:rPr>
          <w:spacing w:val="-1"/>
          <w:w w:val="106"/>
          <w:position w:val="11"/>
          <w:sz w:val="10"/>
        </w:rPr>
        <w:t>3</w:t>
      </w:r>
      <w:r>
        <w:rPr>
          <w:spacing w:val="-49"/>
          <w:w w:val="106"/>
          <w:position w:val="11"/>
          <w:sz w:val="10"/>
        </w:rPr>
        <w:t>6</w:t>
      </w:r>
      <w:r>
        <w:rPr>
          <w:spacing w:val="-49"/>
          <w:w w:val="106"/>
          <w:position w:val="11"/>
          <w:sz w:val="10"/>
        </w:rPr>
        <w:fldChar w:fldCharType="end"/>
      </w:r>
      <w:r>
        <w:rPr>
          <w:spacing w:val="-1"/>
          <w:w w:val="99"/>
        </w:rPr>
        <w:t>（一种或者多种</w:t>
      </w:r>
      <w:r>
        <w:rPr>
          <w:spacing w:val="-104"/>
          <w:w w:val="99"/>
        </w:rPr>
        <w:t>）</w:t>
      </w:r>
      <w:r>
        <w:rPr>
          <w:spacing w:val="-6"/>
          <w:w w:val="99"/>
        </w:rPr>
        <w:t>，本公司按照少儿特定疾病保险</w:t>
      </w:r>
      <w:r>
        <w:rPr>
          <w:spacing w:val="-7"/>
          <w:w w:val="99"/>
        </w:rPr>
        <w:t>金给付限额给付少儿特定疾病保险金，本公司对于被保险人在少儿特定疾病</w:t>
      </w:r>
      <w:r>
        <w:rPr>
          <w:spacing w:val="-1"/>
          <w:w w:val="99"/>
        </w:rPr>
        <w:t>保险金项下的保险责任终止。</w:t>
      </w:r>
    </w:p>
    <w:p>
      <w:pPr>
        <w:spacing w:after="0" w:line="278" w:lineRule="auto"/>
        <w:jc w:val="both"/>
        <w:sectPr>
          <w:type w:val="continuous"/>
          <w:pgSz w:w="11910" w:h="16840"/>
          <w:pgMar w:top="480" w:right="760" w:bottom="860" w:left="860" w:header="0" w:footer="662" w:gutter="0"/>
          <w:cols w:equalWidth="0" w:num="2">
            <w:col w:w="2738" w:space="40"/>
            <w:col w:w="7512"/>
          </w:cols>
        </w:sectPr>
      </w:pPr>
    </w:p>
    <w:p>
      <w:pPr>
        <w:pStyle w:val="5"/>
        <w:spacing w:before="12"/>
        <w:ind w:left="0"/>
        <w:rPr>
          <w:sz w:val="11"/>
        </w:rPr>
      </w:pPr>
    </w:p>
    <w:p>
      <w:pPr>
        <w:pStyle w:val="5"/>
        <w:spacing w:before="0"/>
        <w:ind w:left="2949"/>
        <w:rPr>
          <w:sz w:val="20"/>
        </w:rPr>
      </w:pPr>
      <w:r>
        <w:rPr>
          <w:sz w:val="20"/>
        </w:rPr>
        <w:pict>
          <v:shape id="docshape9" o:spid="_x0000_s1033" o:spt="202" type="#_x0000_t202" style="height:13.6pt;width:341.75pt;" fillcolor="#D9D9D9"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1"/>
                      <w:w w:val="95"/>
                    </w:rPr>
                    <w:t>少儿特定疾病保险金给付仅限一次，给付后的续保或重新投保的保险期间</w:t>
                  </w:r>
                </w:p>
              </w:txbxContent>
            </v:textbox>
            <w10:wrap type="none"/>
            <w10:anchorlock/>
          </v:shape>
        </w:pict>
      </w:r>
    </w:p>
    <w:p>
      <w:pPr>
        <w:pStyle w:val="5"/>
        <w:spacing w:before="0"/>
        <w:ind w:left="2949"/>
        <w:rPr>
          <w:sz w:val="20"/>
        </w:rPr>
      </w:pPr>
      <w:r>
        <w:rPr>
          <w:sz w:val="20"/>
        </w:rPr>
        <w:pict>
          <v:shape id="docshape10" o:spid="_x0000_s1034" o:spt="202" type="#_x0000_t202" style="height:13.6pt;width:147pt;" fillcolor="#D9D9D9"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3"/>
                      <w:w w:val="95"/>
                    </w:rPr>
                    <w:t>内，本公司不再承担本项责任。</w:t>
                  </w:r>
                </w:p>
              </w:txbxContent>
            </v:textbox>
            <w10:wrap type="none"/>
            <w10:anchorlock/>
          </v:shape>
        </w:pict>
      </w:r>
    </w:p>
    <w:p>
      <w:pPr>
        <w:pStyle w:val="5"/>
        <w:spacing w:before="12"/>
        <w:ind w:left="0"/>
        <w:rPr>
          <w:sz w:val="20"/>
        </w:rPr>
      </w:pPr>
    </w:p>
    <w:p>
      <w:pPr>
        <w:pStyle w:val="9"/>
        <w:numPr>
          <w:ilvl w:val="1"/>
          <w:numId w:val="4"/>
        </w:numPr>
        <w:tabs>
          <w:tab w:val="left" w:pos="1179"/>
          <w:tab w:val="left" w:pos="1180"/>
          <w:tab w:val="left" w:pos="2948"/>
        </w:tabs>
        <w:spacing w:before="70" w:after="0" w:line="417" w:lineRule="auto"/>
        <w:ind w:left="2948" w:right="394" w:hanging="2729"/>
        <w:jc w:val="left"/>
        <w:rPr>
          <w:sz w:val="21"/>
        </w:rPr>
      </w:pPr>
      <w:r>
        <w:pict>
          <v:shape id="docshape11" o:spid="_x0000_s1035" o:spt="202" type="#_x0000_t202" style="position:absolute;left:0pt;margin-left:190.4pt;margin-top:42.35pt;height:29.15pt;width:341.8pt;mso-position-horizontal-relative:page;z-index:251662336;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216"/>
                    <w:gridCol w:w="996"/>
                    <w:gridCol w:w="3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2216" w:type="dxa"/>
                        <w:tcBorders>
                          <w:bottom w:val="single" w:color="FFFFFF" w:sz="18" w:space="0"/>
                        </w:tcBorders>
                      </w:tcPr>
                      <w:p>
                        <w:pPr>
                          <w:pStyle w:val="10"/>
                          <w:spacing w:before="2" w:line="247" w:lineRule="exact"/>
                          <w:ind w:left="-1"/>
                          <w:rPr>
                            <w:sz w:val="21"/>
                          </w:rPr>
                        </w:pPr>
                        <w:r>
                          <w:rPr>
                            <w:w w:val="95"/>
                            <w:sz w:val="21"/>
                          </w:rPr>
                          <w:t>本公司不予赔付的部分</w:t>
                        </w:r>
                        <w:r>
                          <w:rPr>
                            <w:spacing w:val="-117"/>
                            <w:w w:val="95"/>
                            <w:sz w:val="21"/>
                          </w:rPr>
                          <w:t>。</w:t>
                        </w:r>
                      </w:p>
                    </w:tc>
                    <w:tc>
                      <w:tcPr>
                        <w:tcW w:w="4619" w:type="dxa"/>
                        <w:gridSpan w:val="2"/>
                        <w:tcBorders>
                          <w:bottom w:val="single" w:color="FFFFFF" w:sz="18" w:space="0"/>
                        </w:tcBorders>
                        <w:shd w:val="clear" w:color="auto" w:fill="D9D9D9"/>
                      </w:tcPr>
                      <w:p>
                        <w:pPr>
                          <w:pStyle w:val="10"/>
                          <w:spacing w:before="2" w:line="247" w:lineRule="exact"/>
                          <w:ind w:left="-2"/>
                          <w:rPr>
                            <w:sz w:val="21"/>
                          </w:rPr>
                        </w:pPr>
                        <w:r>
                          <w:rPr>
                            <w:spacing w:val="-1"/>
                            <w:w w:val="95"/>
                            <w:sz w:val="21"/>
                          </w:rPr>
                          <w:t>被保险人从其他途径已获得的医疗费用补偿可用于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3212" w:type="dxa"/>
                        <w:gridSpan w:val="2"/>
                        <w:tcBorders>
                          <w:top w:val="single" w:color="FFFFFF" w:sz="18" w:space="0"/>
                          <w:right w:val="single" w:color="E4E4E4" w:sz="48" w:space="0"/>
                        </w:tcBorders>
                        <w:shd w:val="clear" w:color="auto" w:fill="D9D9D9"/>
                      </w:tcPr>
                      <w:p>
                        <w:pPr>
                          <w:pStyle w:val="10"/>
                          <w:spacing w:line="250" w:lineRule="exact"/>
                          <w:ind w:left="-61" w:right="-72"/>
                          <w:rPr>
                            <w:sz w:val="10"/>
                          </w:rPr>
                        </w:pPr>
                        <w:r>
                          <w:rPr>
                            <w:w w:val="95"/>
                            <w:sz w:val="21"/>
                          </w:rPr>
                          <w:t>抵扣免赔额，但通过</w:t>
                        </w:r>
                        <w:r>
                          <w:rPr>
                            <w:b/>
                            <w:w w:val="95"/>
                            <w:sz w:val="21"/>
                          </w:rPr>
                          <w:t>基本医疗保险</w:t>
                        </w:r>
                        <w:r>
                          <w:fldChar w:fldCharType="begin"/>
                        </w:r>
                        <w:r>
                          <w:instrText xml:space="preserve"> HYPERLINK \l "_bookmark34" </w:instrText>
                        </w:r>
                        <w:r>
                          <w:fldChar w:fldCharType="separate"/>
                        </w:r>
                        <w:r>
                          <w:rPr>
                            <w:spacing w:val="-10"/>
                            <w:w w:val="95"/>
                            <w:position w:val="11"/>
                            <w:sz w:val="10"/>
                          </w:rPr>
                          <w:t>3</w:t>
                        </w:r>
                        <w:r>
                          <w:rPr>
                            <w:spacing w:val="-10"/>
                            <w:w w:val="95"/>
                            <w:position w:val="11"/>
                            <w:sz w:val="10"/>
                          </w:rPr>
                          <w:fldChar w:fldCharType="end"/>
                        </w:r>
                      </w:p>
                    </w:tc>
                    <w:tc>
                      <w:tcPr>
                        <w:tcW w:w="3623" w:type="dxa"/>
                        <w:tcBorders>
                          <w:top w:val="single" w:color="FFFFFF" w:sz="18" w:space="0"/>
                          <w:left w:val="single" w:color="E4E4E4" w:sz="48" w:space="0"/>
                        </w:tcBorders>
                      </w:tcPr>
                      <w:p>
                        <w:pPr>
                          <w:pStyle w:val="10"/>
                          <w:spacing w:line="250" w:lineRule="exact"/>
                          <w:ind w:left="-59" w:right="-72"/>
                          <w:rPr>
                            <w:sz w:val="21"/>
                          </w:rPr>
                        </w:pPr>
                        <w:r>
                          <w:fldChar w:fldCharType="begin"/>
                        </w:r>
                        <w:r>
                          <w:instrText xml:space="preserve"> HYPERLINK \l "_bookmark34" </w:instrText>
                        </w:r>
                        <w:r>
                          <w:fldChar w:fldCharType="separate"/>
                        </w:r>
                        <w:r>
                          <w:rPr>
                            <w:w w:val="95"/>
                            <w:position w:val="11"/>
                            <w:sz w:val="10"/>
                          </w:rPr>
                          <w:t>7</w:t>
                        </w:r>
                        <w:r>
                          <w:rPr>
                            <w:w w:val="95"/>
                            <w:position w:val="11"/>
                            <w:sz w:val="10"/>
                          </w:rPr>
                          <w:fldChar w:fldCharType="end"/>
                        </w:r>
                        <w:r>
                          <w:rPr>
                            <w:color w:val="000000"/>
                            <w:w w:val="95"/>
                            <w:sz w:val="21"/>
                            <w:shd w:val="clear" w:color="auto" w:fill="D9D9D9"/>
                          </w:rPr>
                          <w:t>和公费医疗获得的补偿，不可用于</w:t>
                        </w:r>
                        <w:r>
                          <w:rPr>
                            <w:color w:val="000000"/>
                            <w:spacing w:val="-5"/>
                            <w:w w:val="95"/>
                            <w:sz w:val="21"/>
                            <w:shd w:val="clear" w:color="auto" w:fill="D9D9D9"/>
                          </w:rPr>
                          <w:t>抵扣</w:t>
                        </w:r>
                      </w:p>
                    </w:tc>
                  </w:tr>
                </w:tbl>
                <w:p>
                  <w:pPr>
                    <w:pStyle w:val="5"/>
                    <w:spacing w:before="0"/>
                    <w:ind w:left="0"/>
                  </w:pPr>
                </w:p>
              </w:txbxContent>
            </v:textbox>
          </v:shape>
        </w:pict>
      </w:r>
      <w:r>
        <w:rPr>
          <w:b/>
          <w:spacing w:val="-4"/>
          <w:sz w:val="21"/>
        </w:rPr>
        <w:t>免赔额</w:t>
      </w:r>
      <w:r>
        <w:rPr>
          <w:b/>
          <w:sz w:val="21"/>
        </w:rPr>
        <w:tab/>
      </w:r>
      <w:r>
        <w:rPr>
          <w:spacing w:val="-2"/>
          <w:sz w:val="21"/>
        </w:rPr>
        <w:t>免赔额由投保人与本公司在签订本合同时协商确定，并在本合同中载明。</w:t>
      </w:r>
      <w:r>
        <w:rPr>
          <w:spacing w:val="40"/>
          <w:sz w:val="21"/>
        </w:rPr>
        <w:t xml:space="preserve"> </w:t>
      </w:r>
      <w:r>
        <w:rPr>
          <w:spacing w:val="-2"/>
          <w:w w:val="95"/>
          <w:sz w:val="21"/>
        </w:rPr>
        <w:t>本合同免赔额指年免赔额</w:t>
      </w:r>
      <w:r>
        <w:rPr>
          <w:spacing w:val="-101"/>
          <w:w w:val="95"/>
          <w:sz w:val="21"/>
        </w:rPr>
        <w:t>，</w:t>
      </w:r>
      <w:r>
        <w:rPr>
          <w:spacing w:val="-2"/>
          <w:w w:val="95"/>
          <w:sz w:val="21"/>
        </w:rPr>
        <w:t>指在本合同保险期间内</w:t>
      </w:r>
      <w:r>
        <w:rPr>
          <w:spacing w:val="-99"/>
          <w:w w:val="95"/>
          <w:sz w:val="21"/>
        </w:rPr>
        <w:t>，</w:t>
      </w:r>
      <w:r>
        <w:rPr>
          <w:spacing w:val="-2"/>
          <w:w w:val="95"/>
          <w:sz w:val="21"/>
        </w:rPr>
        <w:t>应由被保险人自行承担，</w:t>
      </w:r>
    </w:p>
    <w:p>
      <w:pPr>
        <w:pStyle w:val="5"/>
        <w:spacing w:before="0"/>
        <w:ind w:left="0"/>
        <w:rPr>
          <w:sz w:val="20"/>
        </w:rPr>
      </w:pPr>
    </w:p>
    <w:p>
      <w:pPr>
        <w:pStyle w:val="5"/>
        <w:spacing w:before="0"/>
        <w:ind w:left="0"/>
        <w:rPr>
          <w:sz w:val="20"/>
        </w:rPr>
      </w:pPr>
    </w:p>
    <w:p>
      <w:pPr>
        <w:pStyle w:val="5"/>
        <w:spacing w:before="0"/>
        <w:ind w:left="0"/>
        <w:rPr>
          <w:sz w:val="20"/>
        </w:rPr>
      </w:pPr>
    </w:p>
    <w:p>
      <w:pPr>
        <w:spacing w:before="151"/>
        <w:ind w:left="220" w:right="0" w:firstLine="0"/>
        <w:jc w:val="left"/>
        <w:rPr>
          <w:rFonts w:ascii="楷体" w:eastAsia="楷体"/>
          <w:sz w:val="18"/>
        </w:rPr>
      </w:pPr>
      <w:r>
        <w:rPr>
          <w:rFonts w:ascii="楷体" w:eastAsia="楷体"/>
          <w:spacing w:val="-3"/>
          <w:sz w:val="18"/>
        </w:rPr>
        <w:t>护治疗。</w:t>
      </w:r>
    </w:p>
    <w:p>
      <w:pPr>
        <w:spacing w:before="2"/>
        <w:ind w:left="220" w:right="0" w:firstLine="0"/>
        <w:jc w:val="both"/>
        <w:rPr>
          <w:rFonts w:ascii="楷体" w:eastAsia="楷体"/>
          <w:sz w:val="18"/>
        </w:rPr>
      </w:pPr>
      <w:r>
        <w:rPr>
          <w:position w:val="9"/>
          <w:sz w:val="9"/>
        </w:rPr>
        <w:t>32</w:t>
      </w:r>
      <w:r>
        <w:rPr>
          <w:spacing w:val="39"/>
          <w:position w:val="9"/>
          <w:sz w:val="9"/>
        </w:rPr>
        <w:t xml:space="preserve"> </w:t>
      </w:r>
      <w:r>
        <w:rPr>
          <w:rFonts w:hint="eastAsia" w:ascii="楷体" w:eastAsia="楷体"/>
          <w:b/>
          <w:sz w:val="18"/>
        </w:rPr>
        <w:t>疫苗：</w:t>
      </w:r>
      <w:r>
        <w:rPr>
          <w:rFonts w:ascii="楷体" w:eastAsia="楷体"/>
          <w:spacing w:val="-1"/>
          <w:sz w:val="18"/>
        </w:rPr>
        <w:t>指为了预防、控制传染病的发生、流行，用于人体预防接种的疫苗类预防性生物制品，包括一类疫苗和二类疫苗。</w:t>
      </w:r>
    </w:p>
    <w:p>
      <w:pPr>
        <w:spacing w:before="2" w:line="242" w:lineRule="auto"/>
        <w:ind w:left="220" w:right="339" w:firstLine="0"/>
        <w:jc w:val="both"/>
        <w:rPr>
          <w:rFonts w:ascii="楷体" w:eastAsia="楷体"/>
          <w:sz w:val="18"/>
        </w:rPr>
      </w:pPr>
      <w:r>
        <w:rPr>
          <w:rFonts w:ascii="楷体" w:eastAsia="楷体"/>
          <w:position w:val="9"/>
          <w:sz w:val="9"/>
        </w:rPr>
        <w:t xml:space="preserve">33 </w:t>
      </w:r>
      <w:r>
        <w:rPr>
          <w:rFonts w:hint="eastAsia" w:ascii="楷体" w:eastAsia="楷体"/>
          <w:b/>
          <w:sz w:val="18"/>
        </w:rPr>
        <w:t>预防接种一般反应</w:t>
      </w:r>
      <w:r>
        <w:rPr>
          <w:rFonts w:ascii="楷体" w:eastAsia="楷体"/>
          <w:sz w:val="18"/>
        </w:rPr>
        <w:t>：包括预防接种后发生的，由合格的疫苗本身所固有的特性引起的，对机体只会造成一过性生理功能障</w:t>
      </w:r>
      <w:r>
        <w:rPr>
          <w:rFonts w:ascii="楷体" w:eastAsia="楷体"/>
          <w:spacing w:val="-2"/>
          <w:sz w:val="18"/>
        </w:rPr>
        <w:t>碍的反应。主要有发热和局部红肿，同时可能伴有全身不适、倦怠、食欲不振、乏力等综合症状。</w:t>
      </w:r>
    </w:p>
    <w:p>
      <w:pPr>
        <w:spacing w:before="3" w:line="242" w:lineRule="auto"/>
        <w:ind w:left="220" w:right="339" w:firstLine="0"/>
        <w:jc w:val="both"/>
        <w:rPr>
          <w:rFonts w:ascii="楷体" w:eastAsia="楷体"/>
          <w:sz w:val="18"/>
        </w:rPr>
      </w:pPr>
      <w:r>
        <w:rPr>
          <w:rFonts w:ascii="楷体" w:eastAsia="楷体"/>
          <w:position w:val="9"/>
          <w:sz w:val="9"/>
        </w:rPr>
        <w:t xml:space="preserve">34 </w:t>
      </w:r>
      <w:r>
        <w:rPr>
          <w:rFonts w:hint="eastAsia" w:ascii="楷体" w:eastAsia="楷体"/>
          <w:b/>
          <w:sz w:val="18"/>
        </w:rPr>
        <w:t>预防接种异常反应：</w:t>
      </w:r>
      <w:r>
        <w:rPr>
          <w:rFonts w:ascii="楷体" w:eastAsia="楷体"/>
          <w:sz w:val="18"/>
        </w:rPr>
        <w:t>指合格的疫苗在实施规范接种过程中或者实施规范接种后造成的受种者机体组织器官、功能损害，相</w:t>
      </w:r>
      <w:r>
        <w:rPr>
          <w:rFonts w:ascii="楷体" w:eastAsia="楷体"/>
          <w:spacing w:val="-2"/>
          <w:sz w:val="18"/>
        </w:rPr>
        <w:t>关各方均无过错的药品不良反应。常见的预防接种异常反应包括无菌性脓肿、热性惊厥、过敏性休克、过敏性皮疹、过敏性紫癜、血小板减少性紫癜、局部过敏反应、血管性水肿、多发性神经炎、臂丛神经炎、癫痫、脑病、脑炎和脑膜炎、脊灰疫苗相关病例以及接种卡介苗后的淋巴结炎、骨髓炎、全身散播性卡介苗感染等。</w:t>
      </w:r>
    </w:p>
    <w:p>
      <w:pPr>
        <w:spacing w:before="2"/>
        <w:ind w:left="220" w:right="0" w:firstLine="0"/>
        <w:jc w:val="left"/>
        <w:rPr>
          <w:rFonts w:ascii="楷体" w:eastAsia="楷体"/>
          <w:sz w:val="18"/>
        </w:rPr>
      </w:pPr>
      <w:r>
        <w:rPr>
          <w:rFonts w:ascii="楷体" w:eastAsia="楷体"/>
          <w:position w:val="9"/>
          <w:sz w:val="9"/>
        </w:rPr>
        <w:t>35</w:t>
      </w:r>
      <w:r>
        <w:rPr>
          <w:rFonts w:ascii="楷体" w:eastAsia="楷体"/>
          <w:spacing w:val="37"/>
          <w:position w:val="9"/>
          <w:sz w:val="9"/>
        </w:rPr>
        <w:t xml:space="preserve"> </w:t>
      </w:r>
      <w:r>
        <w:rPr>
          <w:rFonts w:hint="eastAsia" w:ascii="楷体" w:eastAsia="楷体"/>
          <w:b/>
          <w:sz w:val="18"/>
        </w:rPr>
        <w:t>偶合症：</w:t>
      </w:r>
      <w:r>
        <w:rPr>
          <w:rFonts w:ascii="楷体" w:eastAsia="楷体"/>
          <w:spacing w:val="-1"/>
          <w:sz w:val="18"/>
        </w:rPr>
        <w:t>指受种者在接种时正处于某种疾病的潜伏期或前驱期，接种后偶合发病。</w:t>
      </w:r>
    </w:p>
    <w:p>
      <w:pPr>
        <w:spacing w:before="2"/>
        <w:ind w:left="220" w:right="0" w:firstLine="0"/>
        <w:jc w:val="left"/>
        <w:rPr>
          <w:rFonts w:ascii="楷体" w:eastAsia="楷体"/>
          <w:sz w:val="18"/>
        </w:rPr>
      </w:pPr>
      <w:r>
        <w:rPr>
          <w:position w:val="9"/>
          <w:sz w:val="9"/>
        </w:rPr>
        <w:t>36</w:t>
      </w:r>
      <w:r>
        <w:rPr>
          <w:spacing w:val="36"/>
          <w:position w:val="9"/>
          <w:sz w:val="9"/>
        </w:rPr>
        <w:t xml:space="preserve"> </w:t>
      </w:r>
      <w:r>
        <w:rPr>
          <w:rFonts w:hint="eastAsia" w:ascii="楷体" w:eastAsia="楷体"/>
          <w:b/>
          <w:sz w:val="18"/>
        </w:rPr>
        <w:t>少儿特定疾病</w:t>
      </w:r>
      <w:r>
        <w:rPr>
          <w:rFonts w:ascii="楷体" w:eastAsia="楷体"/>
          <w:spacing w:val="-1"/>
          <w:sz w:val="18"/>
        </w:rPr>
        <w:t>：本合同所定义的少儿特定疾病见附表三。</w:t>
      </w:r>
    </w:p>
    <w:p>
      <w:pPr>
        <w:spacing w:before="2"/>
        <w:ind w:left="220" w:right="0" w:firstLine="0"/>
        <w:jc w:val="left"/>
        <w:rPr>
          <w:rFonts w:ascii="楷体" w:eastAsia="楷体"/>
          <w:sz w:val="18"/>
        </w:rPr>
      </w:pPr>
      <w:r>
        <w:rPr>
          <w:rFonts w:ascii="楷体" w:eastAsia="楷体"/>
          <w:position w:val="9"/>
          <w:sz w:val="9"/>
        </w:rPr>
        <w:t>37</w:t>
      </w:r>
      <w:r>
        <w:rPr>
          <w:rFonts w:ascii="楷体" w:eastAsia="楷体"/>
          <w:spacing w:val="36"/>
          <w:position w:val="9"/>
          <w:sz w:val="9"/>
        </w:rPr>
        <w:t xml:space="preserve"> </w:t>
      </w:r>
      <w:r>
        <w:rPr>
          <w:rFonts w:hint="eastAsia" w:ascii="楷体" w:eastAsia="楷体"/>
          <w:b/>
          <w:sz w:val="18"/>
        </w:rPr>
        <w:t>基本医疗保险</w:t>
      </w:r>
      <w:r>
        <w:rPr>
          <w:rFonts w:ascii="楷体" w:eastAsia="楷体"/>
          <w:spacing w:val="-1"/>
          <w:sz w:val="18"/>
        </w:rPr>
        <w:t>：基本医疗保险包括城镇职工基本医疗保险、城镇居民基本医疗保险、新型农村合作医疗。</w:t>
      </w:r>
    </w:p>
    <w:p>
      <w:pPr>
        <w:spacing w:after="0"/>
        <w:jc w:val="left"/>
        <w:rPr>
          <w:rFonts w:ascii="楷体" w:eastAsia="楷体"/>
          <w:sz w:val="18"/>
        </w:rPr>
        <w:sectPr>
          <w:type w:val="continuous"/>
          <w:pgSz w:w="11910" w:h="16840"/>
          <w:pgMar w:top="480" w:right="760" w:bottom="860" w:left="860" w:header="0" w:footer="662" w:gutter="0"/>
          <w:cols w:space="720" w:num="1"/>
        </w:sectPr>
      </w:pPr>
    </w:p>
    <w:p>
      <w:pPr>
        <w:pStyle w:val="5"/>
        <w:spacing w:before="43"/>
        <w:ind w:left="2948"/>
      </w:pPr>
      <w:r>
        <w:rPr>
          <w:color w:val="000000"/>
          <w:spacing w:val="-3"/>
          <w:w w:val="95"/>
          <w:shd w:val="clear" w:color="auto" w:fill="D9D9D9"/>
        </w:rPr>
        <w:t>免赔额。</w:t>
      </w:r>
    </w:p>
    <w:p>
      <w:pPr>
        <w:pStyle w:val="5"/>
        <w:spacing w:before="7"/>
        <w:ind w:left="0"/>
        <w:rPr>
          <w:sz w:val="15"/>
        </w:rPr>
      </w:pPr>
    </w:p>
    <w:p>
      <w:pPr>
        <w:pStyle w:val="5"/>
        <w:spacing w:before="0" w:line="278" w:lineRule="auto"/>
        <w:ind w:left="2948" w:right="499"/>
        <w:jc w:val="both"/>
      </w:pPr>
      <w:r>
        <w:rPr>
          <w:spacing w:val="-7"/>
          <w:w w:val="99"/>
        </w:rPr>
        <w:t>被保险人在其保险期间内遭受意外，或在本合同等待期后确诊初次发生本合</w:t>
      </w:r>
      <w:r>
        <w:rPr>
          <w:spacing w:val="-1"/>
          <w:w w:val="99"/>
        </w:rPr>
        <w:t>同所定义的特定疾病（</w:t>
      </w:r>
      <w:r>
        <w:rPr>
          <w:w w:val="99"/>
        </w:rPr>
        <w:t>一种或者多种</w:t>
      </w:r>
      <w:r>
        <w:rPr>
          <w:spacing w:val="-104"/>
          <w:w w:val="99"/>
        </w:rPr>
        <w:t>）</w:t>
      </w:r>
      <w:r>
        <w:rPr>
          <w:spacing w:val="-1"/>
          <w:w w:val="99"/>
        </w:rPr>
        <w:t>，在本公司指定或认可的医疗机构接</w:t>
      </w:r>
      <w:r>
        <w:rPr>
          <w:spacing w:val="-7"/>
          <w:w w:val="99"/>
        </w:rPr>
        <w:t>受由具有相应资质的医护人员治疗的，对于自确诊之日起所发生的符合本合</w:t>
      </w:r>
      <w:r>
        <w:rPr>
          <w:spacing w:val="-1"/>
          <w:w w:val="99"/>
        </w:rPr>
        <w:t>同约定的特定疾病医疗费用，本公司在给付保险金时，不再扣除免赔额。</w:t>
      </w:r>
    </w:p>
    <w:p>
      <w:pPr>
        <w:pStyle w:val="5"/>
        <w:spacing w:before="4"/>
        <w:ind w:left="0"/>
        <w:rPr>
          <w:sz w:val="24"/>
        </w:rPr>
      </w:pPr>
    </w:p>
    <w:p>
      <w:pPr>
        <w:pStyle w:val="9"/>
        <w:numPr>
          <w:ilvl w:val="1"/>
          <w:numId w:val="4"/>
        </w:numPr>
        <w:tabs>
          <w:tab w:val="left" w:pos="1179"/>
          <w:tab w:val="left" w:pos="1180"/>
          <w:tab w:val="left" w:pos="2948"/>
        </w:tabs>
        <w:spacing w:before="0" w:after="0" w:line="278" w:lineRule="auto"/>
        <w:ind w:left="2948" w:right="499" w:hanging="2729"/>
        <w:jc w:val="left"/>
        <w:rPr>
          <w:sz w:val="21"/>
        </w:rPr>
      </w:pPr>
      <w:r>
        <w:rPr>
          <w:b/>
          <w:spacing w:val="2"/>
          <w:w w:val="99"/>
          <w:sz w:val="21"/>
        </w:rPr>
        <w:t>保险金</w:t>
      </w:r>
      <w:r>
        <w:rPr>
          <w:b/>
          <w:spacing w:val="-1"/>
          <w:w w:val="99"/>
          <w:sz w:val="21"/>
        </w:rPr>
        <w:t>给</w:t>
      </w:r>
      <w:r>
        <w:rPr>
          <w:b/>
          <w:spacing w:val="2"/>
          <w:w w:val="99"/>
          <w:sz w:val="21"/>
        </w:rPr>
        <w:t>付限</w:t>
      </w:r>
      <w:r>
        <w:rPr>
          <w:b/>
          <w:w w:val="99"/>
          <w:sz w:val="21"/>
        </w:rPr>
        <w:t>额</w:t>
      </w:r>
      <w:r>
        <w:rPr>
          <w:b/>
          <w:sz w:val="21"/>
        </w:rPr>
        <w:tab/>
      </w:r>
      <w:r>
        <w:rPr>
          <w:spacing w:val="4"/>
          <w:w w:val="99"/>
          <w:sz w:val="21"/>
        </w:rPr>
        <w:t>本合同所指的保险</w:t>
      </w:r>
      <w:r>
        <w:rPr>
          <w:spacing w:val="7"/>
          <w:w w:val="99"/>
          <w:sz w:val="21"/>
        </w:rPr>
        <w:t>金</w:t>
      </w:r>
      <w:r>
        <w:rPr>
          <w:spacing w:val="4"/>
          <w:w w:val="99"/>
          <w:sz w:val="21"/>
        </w:rPr>
        <w:t>给付限额是指本公司对一项保险责任</w:t>
      </w:r>
      <w:r>
        <w:rPr>
          <w:spacing w:val="7"/>
          <w:w w:val="99"/>
          <w:sz w:val="21"/>
        </w:rPr>
        <w:t>承</w:t>
      </w:r>
      <w:r>
        <w:rPr>
          <w:spacing w:val="4"/>
          <w:w w:val="99"/>
          <w:sz w:val="21"/>
        </w:rPr>
        <w:t>担给付的最</w:t>
      </w:r>
      <w:r>
        <w:rPr>
          <w:w w:val="99"/>
          <w:sz w:val="21"/>
        </w:rPr>
        <w:t>高</w:t>
      </w:r>
      <w:r>
        <w:rPr>
          <w:spacing w:val="-1"/>
          <w:w w:val="99"/>
          <w:sz w:val="21"/>
        </w:rPr>
        <w:t>限</w:t>
      </w:r>
      <w:r>
        <w:rPr>
          <w:spacing w:val="2"/>
          <w:w w:val="99"/>
          <w:sz w:val="21"/>
        </w:rPr>
        <w:t>额</w:t>
      </w:r>
      <w:r>
        <w:rPr>
          <w:w w:val="99"/>
          <w:sz w:val="21"/>
        </w:rPr>
        <w:t>。</w:t>
      </w:r>
    </w:p>
    <w:p>
      <w:pPr>
        <w:spacing w:before="156"/>
        <w:ind w:left="2948" w:right="0" w:firstLine="0"/>
        <w:jc w:val="left"/>
        <w:rPr>
          <w:b/>
          <w:sz w:val="21"/>
        </w:rPr>
      </w:pPr>
      <w:r>
        <w:rPr>
          <w:b/>
          <w:w w:val="95"/>
          <w:sz w:val="21"/>
        </w:rPr>
        <w:t>本合同的一般医疗保险金给付限额为</w:t>
      </w:r>
      <w:r>
        <w:rPr>
          <w:b/>
          <w:spacing w:val="25"/>
          <w:sz w:val="21"/>
        </w:rPr>
        <w:t xml:space="preserve">  </w:t>
      </w:r>
      <w:r>
        <w:rPr>
          <w:b/>
          <w:w w:val="95"/>
          <w:sz w:val="21"/>
        </w:rPr>
        <w:t>200</w:t>
      </w:r>
      <w:r>
        <w:rPr>
          <w:b/>
          <w:spacing w:val="23"/>
          <w:sz w:val="21"/>
        </w:rPr>
        <w:t xml:space="preserve">  </w:t>
      </w:r>
      <w:r>
        <w:rPr>
          <w:b/>
          <w:w w:val="95"/>
          <w:sz w:val="21"/>
        </w:rPr>
        <w:t>万，一般医疗保险金与</w:t>
      </w:r>
      <w:r>
        <w:rPr>
          <w:b/>
          <w:spacing w:val="-3"/>
          <w:w w:val="95"/>
          <w:sz w:val="21"/>
        </w:rPr>
        <w:t>特定疾病</w:t>
      </w:r>
    </w:p>
    <w:p>
      <w:pPr>
        <w:spacing w:before="43"/>
        <w:ind w:left="2948" w:right="0" w:firstLine="0"/>
        <w:jc w:val="left"/>
        <w:rPr>
          <w:b/>
          <w:sz w:val="21"/>
        </w:rPr>
      </w:pPr>
      <w:r>
        <w:rPr>
          <w:b/>
          <w:w w:val="95"/>
          <w:sz w:val="21"/>
        </w:rPr>
        <w:t>医疗保险金累计保险金给付限额为</w:t>
      </w:r>
      <w:r>
        <w:rPr>
          <w:b/>
          <w:spacing w:val="33"/>
          <w:sz w:val="21"/>
        </w:rPr>
        <w:t xml:space="preserve"> </w:t>
      </w:r>
      <w:r>
        <w:rPr>
          <w:b/>
          <w:w w:val="95"/>
          <w:sz w:val="21"/>
        </w:rPr>
        <w:t>400</w:t>
      </w:r>
      <w:r>
        <w:rPr>
          <w:b/>
          <w:spacing w:val="30"/>
          <w:sz w:val="21"/>
        </w:rPr>
        <w:t xml:space="preserve"> </w:t>
      </w:r>
      <w:r>
        <w:rPr>
          <w:b/>
          <w:spacing w:val="-5"/>
          <w:w w:val="95"/>
          <w:sz w:val="21"/>
        </w:rPr>
        <w:t>万。</w:t>
      </w:r>
    </w:p>
    <w:p>
      <w:pPr>
        <w:pStyle w:val="5"/>
        <w:spacing w:before="8"/>
        <w:ind w:left="0"/>
        <w:rPr>
          <w:b/>
          <w:sz w:val="27"/>
        </w:rPr>
      </w:pPr>
    </w:p>
    <w:p>
      <w:pPr>
        <w:pStyle w:val="9"/>
        <w:numPr>
          <w:ilvl w:val="1"/>
          <w:numId w:val="4"/>
        </w:numPr>
        <w:tabs>
          <w:tab w:val="left" w:pos="1179"/>
          <w:tab w:val="left" w:pos="1180"/>
        </w:tabs>
        <w:spacing w:before="1" w:after="0" w:line="278" w:lineRule="auto"/>
        <w:ind w:left="1180" w:right="7546" w:hanging="960"/>
        <w:jc w:val="left"/>
        <w:rPr>
          <w:b/>
          <w:sz w:val="21"/>
        </w:rPr>
      </w:pPr>
      <w:r>
        <w:pict>
          <v:shape id="docshape12" o:spid="_x0000_s1036" o:spt="202" type="#_x0000_t202" style="position:absolute;left:0pt;margin-left:190.4pt;margin-top:-0.05pt;height:60.3pt;width:341.8pt;mso-position-horizontal-relative:page;z-index:251665408;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10"/>
                    <w:gridCol w:w="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836" w:type="dxa"/>
                        <w:gridSpan w:val="2"/>
                        <w:tcBorders>
                          <w:bottom w:val="single" w:color="FFFFFF" w:sz="18" w:space="0"/>
                        </w:tcBorders>
                        <w:shd w:val="clear" w:color="auto" w:fill="E4E4E4"/>
                      </w:tcPr>
                      <w:p>
                        <w:pPr>
                          <w:pStyle w:val="10"/>
                          <w:spacing w:before="2" w:line="247" w:lineRule="exact"/>
                          <w:ind w:left="-1" w:right="-15"/>
                          <w:rPr>
                            <w:sz w:val="21"/>
                          </w:rPr>
                        </w:pPr>
                        <w:r>
                          <w:rPr>
                            <w:w w:val="95"/>
                            <w:sz w:val="21"/>
                          </w:rPr>
                          <w:t>若被保险人已从其他途径（</w:t>
                        </w:r>
                        <w:r>
                          <w:rPr>
                            <w:spacing w:val="-1"/>
                            <w:w w:val="95"/>
                            <w:sz w:val="21"/>
                          </w:rPr>
                          <w:t>包括基本医疗保险、公费医疗、工作单位、保险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3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w w:val="95"/>
                            <w:sz w:val="21"/>
                          </w:rPr>
                          <w:t>人在内的任何商业保险机构等）</w:t>
                        </w:r>
                        <w:r>
                          <w:rPr>
                            <w:spacing w:val="-1"/>
                            <w:w w:val="95"/>
                            <w:sz w:val="21"/>
                          </w:rPr>
                          <w:t>获得费用补偿，则本公司仅对被保险人实际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83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spacing w:val="-5"/>
                            <w:w w:val="95"/>
                            <w:sz w:val="21"/>
                          </w:rPr>
                          <w:t>发生的费用扣除其所获费用补偿后的余额按照本合同的约定进行赔付。基本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510" w:type="dxa"/>
                        <w:tcBorders>
                          <w:top w:val="single" w:color="FFFFFF" w:sz="18" w:space="0"/>
                        </w:tcBorders>
                        <w:shd w:val="clear" w:color="auto" w:fill="E4E4E4"/>
                      </w:tcPr>
                      <w:p>
                        <w:pPr>
                          <w:pStyle w:val="10"/>
                          <w:spacing w:line="250" w:lineRule="exact"/>
                          <w:ind w:left="-1"/>
                          <w:rPr>
                            <w:sz w:val="21"/>
                          </w:rPr>
                        </w:pPr>
                        <w:r>
                          <w:rPr>
                            <w:spacing w:val="-1"/>
                            <w:w w:val="95"/>
                            <w:sz w:val="21"/>
                          </w:rPr>
                          <w:t>医疗保险个人账户支出部分视为个人支付，不属于已获得的费用补偿。</w:t>
                        </w:r>
                      </w:p>
                    </w:tc>
                    <w:tc>
                      <w:tcPr>
                        <w:tcW w:w="326" w:type="dxa"/>
                        <w:tcBorders>
                          <w:top w:val="single" w:color="FFFFFF" w:sz="18" w:space="0"/>
                        </w:tcBorders>
                      </w:tcPr>
                      <w:p>
                        <w:pPr>
                          <w:pStyle w:val="10"/>
                          <w:rPr>
                            <w:rFonts w:ascii="Times New Roman"/>
                            <w:sz w:val="18"/>
                          </w:rPr>
                        </w:pPr>
                      </w:p>
                    </w:tc>
                  </w:tr>
                </w:tbl>
                <w:p>
                  <w:pPr>
                    <w:pStyle w:val="5"/>
                    <w:spacing w:before="0"/>
                    <w:ind w:left="0"/>
                  </w:pPr>
                </w:p>
              </w:txbxContent>
            </v:textbox>
          </v:shape>
        </w:pict>
      </w:r>
      <w:r>
        <w:rPr>
          <w:b/>
          <w:spacing w:val="12"/>
          <w:sz w:val="21"/>
        </w:rPr>
        <w:t>补偿原则与给</w:t>
      </w:r>
      <w:r>
        <w:rPr>
          <w:b/>
          <w:sz w:val="21"/>
        </w:rPr>
        <w:t>付</w:t>
      </w:r>
      <w:r>
        <w:rPr>
          <w:b/>
          <w:spacing w:val="-6"/>
          <w:sz w:val="21"/>
        </w:rPr>
        <w:t>标准</w:t>
      </w:r>
    </w:p>
    <w:p>
      <w:pPr>
        <w:pStyle w:val="5"/>
        <w:spacing w:before="0"/>
        <w:ind w:left="0"/>
        <w:rPr>
          <w:b/>
          <w:sz w:val="20"/>
        </w:rPr>
      </w:pPr>
    </w:p>
    <w:p>
      <w:pPr>
        <w:pStyle w:val="5"/>
        <w:spacing w:before="0"/>
        <w:ind w:left="0"/>
        <w:rPr>
          <w:b/>
          <w:sz w:val="20"/>
        </w:rPr>
      </w:pPr>
    </w:p>
    <w:p>
      <w:pPr>
        <w:pStyle w:val="5"/>
        <w:spacing w:before="7"/>
        <w:ind w:left="0"/>
        <w:rPr>
          <w:b/>
          <w:sz w:val="27"/>
        </w:rPr>
      </w:pPr>
    </w:p>
    <w:p>
      <w:pPr>
        <w:spacing w:after="0"/>
        <w:rPr>
          <w:sz w:val="27"/>
        </w:rPr>
        <w:sectPr>
          <w:pgSz w:w="11910" w:h="16840"/>
          <w:pgMar w:top="1400" w:right="760" w:bottom="1000" w:left="860" w:header="0" w:footer="662" w:gutter="0"/>
          <w:cols w:space="720" w:num="1"/>
        </w:sectPr>
      </w:pPr>
    </w:p>
    <w:p>
      <w:pPr>
        <w:pStyle w:val="9"/>
        <w:numPr>
          <w:ilvl w:val="2"/>
          <w:numId w:val="4"/>
        </w:numPr>
        <w:tabs>
          <w:tab w:val="left" w:pos="1180"/>
        </w:tabs>
        <w:spacing w:before="70" w:after="0" w:line="240" w:lineRule="auto"/>
        <w:ind w:left="1180" w:right="0" w:hanging="752"/>
        <w:jc w:val="left"/>
        <w:rPr>
          <w:b/>
          <w:sz w:val="21"/>
        </w:rPr>
      </w:pPr>
      <w:r>
        <w:rPr>
          <w:b/>
          <w:spacing w:val="14"/>
          <w:w w:val="95"/>
          <w:sz w:val="21"/>
        </w:rPr>
        <w:t>计划一补偿原</w:t>
      </w:r>
      <w:r>
        <w:rPr>
          <w:b/>
          <w:spacing w:val="-10"/>
          <w:w w:val="95"/>
          <w:sz w:val="21"/>
        </w:rPr>
        <w:t>则</w:t>
      </w:r>
    </w:p>
    <w:p>
      <w:pPr>
        <w:spacing w:before="43"/>
        <w:ind w:left="1180" w:right="0" w:firstLine="0"/>
        <w:jc w:val="left"/>
        <w:rPr>
          <w:b/>
          <w:sz w:val="21"/>
        </w:rPr>
      </w:pPr>
      <w:r>
        <w:rPr>
          <w:b/>
          <w:w w:val="95"/>
          <w:sz w:val="21"/>
        </w:rPr>
        <w:t>与给付</w:t>
      </w:r>
      <w:r>
        <w:rPr>
          <w:b/>
          <w:spacing w:val="-5"/>
          <w:w w:val="95"/>
          <w:sz w:val="21"/>
        </w:rPr>
        <w:t>标准</w:t>
      </w: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5"/>
        <w:spacing w:before="0"/>
        <w:ind w:left="0"/>
        <w:rPr>
          <w:b/>
          <w:sz w:val="20"/>
        </w:rPr>
      </w:pPr>
    </w:p>
    <w:p>
      <w:pPr>
        <w:pStyle w:val="9"/>
        <w:numPr>
          <w:ilvl w:val="2"/>
          <w:numId w:val="4"/>
        </w:numPr>
        <w:tabs>
          <w:tab w:val="left" w:pos="1180"/>
        </w:tabs>
        <w:spacing w:before="132" w:after="0" w:line="240" w:lineRule="auto"/>
        <w:ind w:left="1180" w:right="0" w:hanging="752"/>
        <w:jc w:val="left"/>
        <w:rPr>
          <w:b/>
          <w:sz w:val="21"/>
        </w:rPr>
      </w:pPr>
      <w:r>
        <w:drawing>
          <wp:anchor distT="0" distB="0" distL="0" distR="0" simplePos="0" relativeHeight="251663360" behindDoc="0" locked="0" layoutInCell="1" allowOverlap="1">
            <wp:simplePos x="0" y="0"/>
            <wp:positionH relativeFrom="page">
              <wp:posOffset>2418080</wp:posOffset>
            </wp:positionH>
            <wp:positionV relativeFrom="paragraph">
              <wp:posOffset>280035</wp:posOffset>
            </wp:positionV>
            <wp:extent cx="4000500" cy="17272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3" cstate="print"/>
                    <a:stretch>
                      <a:fillRect/>
                    </a:stretch>
                  </pic:blipFill>
                  <pic:spPr>
                    <a:xfrm>
                      <a:off x="0" y="0"/>
                      <a:ext cx="4000500" cy="172720"/>
                    </a:xfrm>
                    <a:prstGeom prst="rect">
                      <a:avLst/>
                    </a:prstGeom>
                  </pic:spPr>
                </pic:pic>
              </a:graphicData>
            </a:graphic>
          </wp:anchor>
        </w:drawing>
      </w:r>
      <w:r>
        <w:pict>
          <v:shape id="docshape13" o:spid="_x0000_s1037" o:spt="202" type="#_x0000_t202" style="position:absolute;left:0pt;margin-left:190.4pt;margin-top:22.05pt;height:13.6pt;width:315pt;mso-position-horizontal-relative:page;z-index:251663360;mso-width-relative:page;mso-height-relative:page;" filled="f" stroked="f" coordsize="21600,21600">
            <v:path/>
            <v:fill on="f" focussize="0,0"/>
            <v:stroke on="f" joinstyle="miter"/>
            <v:imagedata o:title=""/>
            <o:lock v:ext="edit"/>
            <v:textbox inset="0mm,0mm,0mm,0mm">
              <w:txbxContent>
                <w:p>
                  <w:pPr>
                    <w:pStyle w:val="5"/>
                    <w:spacing w:before="2"/>
                    <w:ind w:left="-1"/>
                  </w:pPr>
                  <w:r>
                    <w:rPr>
                      <w:spacing w:val="-1"/>
                      <w:w w:val="95"/>
                    </w:rPr>
                    <w:t>司在签订本合同时协商确定并在本合同中载明的赔付比例进行赔付。</w:t>
                  </w:r>
                </w:p>
              </w:txbxContent>
            </v:textbox>
          </v:shape>
        </w:pict>
      </w:r>
      <w:r>
        <w:pict>
          <v:shape id="docshape14" o:spid="_x0000_s1038" o:spt="202" type="#_x0000_t202" style="position:absolute;left:0pt;margin-left:190.4pt;margin-top:6.45pt;height:13.6pt;width:341.8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7"/>
                      <w:w w:val="95"/>
                    </w:rPr>
                    <w:t>本公司对于符合保险责任的医疗费用，在扣除免赔额后按照由投保人与本公</w:t>
                  </w:r>
                </w:p>
              </w:txbxContent>
            </v:textbox>
          </v:shape>
        </w:pict>
      </w:r>
      <w:r>
        <w:rPr>
          <w:b/>
          <w:spacing w:val="14"/>
          <w:w w:val="95"/>
          <w:sz w:val="21"/>
        </w:rPr>
        <w:t>计划二补偿原</w:t>
      </w:r>
      <w:r>
        <w:rPr>
          <w:b/>
          <w:spacing w:val="-10"/>
          <w:w w:val="95"/>
          <w:sz w:val="21"/>
        </w:rPr>
        <w:t>则</w:t>
      </w:r>
    </w:p>
    <w:p>
      <w:pPr>
        <w:spacing w:before="43"/>
        <w:ind w:left="1180" w:right="0" w:firstLine="0"/>
        <w:jc w:val="left"/>
        <w:rPr>
          <w:b/>
          <w:sz w:val="21"/>
        </w:rPr>
      </w:pPr>
      <w:r>
        <w:rPr>
          <w:b/>
          <w:w w:val="95"/>
          <w:sz w:val="21"/>
        </w:rPr>
        <w:t>与给付</w:t>
      </w:r>
      <w:r>
        <w:rPr>
          <w:b/>
          <w:spacing w:val="-5"/>
          <w:w w:val="95"/>
          <w:sz w:val="21"/>
        </w:rPr>
        <w:t>标准</w:t>
      </w:r>
    </w:p>
    <w:p>
      <w:pPr>
        <w:spacing w:before="70"/>
        <w:ind w:left="171" w:right="0" w:firstLine="0"/>
        <w:jc w:val="left"/>
        <w:rPr>
          <w:sz w:val="21"/>
        </w:rPr>
      </w:pPr>
      <w:r>
        <w:br w:type="column"/>
      </w:r>
      <w:r>
        <w:rPr>
          <w:spacing w:val="-5"/>
          <w:sz w:val="21"/>
        </w:rPr>
        <w:t>（1）</w:t>
      </w:r>
    </w:p>
    <w:p>
      <w:pPr>
        <w:pStyle w:val="5"/>
        <w:spacing w:before="0"/>
        <w:ind w:left="0"/>
        <w:rPr>
          <w:sz w:val="20"/>
        </w:rPr>
      </w:pPr>
    </w:p>
    <w:p>
      <w:pPr>
        <w:pStyle w:val="5"/>
        <w:spacing w:before="0"/>
        <w:ind w:left="0"/>
        <w:rPr>
          <w:sz w:val="20"/>
        </w:rPr>
      </w:pPr>
    </w:p>
    <w:p>
      <w:pPr>
        <w:pStyle w:val="5"/>
        <w:spacing w:before="0"/>
        <w:ind w:left="0"/>
        <w:rPr>
          <w:sz w:val="20"/>
        </w:rPr>
      </w:pPr>
    </w:p>
    <w:p>
      <w:pPr>
        <w:pStyle w:val="5"/>
        <w:spacing w:before="7"/>
        <w:ind w:left="0"/>
        <w:rPr>
          <w:sz w:val="28"/>
        </w:rPr>
      </w:pPr>
    </w:p>
    <w:p>
      <w:pPr>
        <w:pStyle w:val="5"/>
        <w:spacing w:before="0"/>
        <w:ind w:left="171"/>
      </w:pPr>
      <w:r>
        <w:pict>
          <v:shape id="docshape15" o:spid="_x0000_s1039" o:spt="202" type="#_x0000_t202" style="position:absolute;left:0pt;margin-left:226.4pt;margin-top:-70.3pt;height:60.35pt;width:305.8pt;mso-position-horizontal-relative:page;z-index:251665408;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942"/>
                    <w:gridCol w:w="41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116" w:type="dxa"/>
                        <w:gridSpan w:val="2"/>
                        <w:tcBorders>
                          <w:bottom w:val="single" w:color="FFFFFF" w:sz="18" w:space="0"/>
                        </w:tcBorders>
                        <w:shd w:val="clear" w:color="auto" w:fill="E4E4E4"/>
                      </w:tcPr>
                      <w:p>
                        <w:pPr>
                          <w:pStyle w:val="10"/>
                          <w:spacing w:before="2" w:line="247" w:lineRule="exact"/>
                          <w:ind w:left="-1"/>
                          <w:rPr>
                            <w:sz w:val="21"/>
                          </w:rPr>
                        </w:pPr>
                        <w:r>
                          <w:rPr>
                            <w:w w:val="95"/>
                            <w:sz w:val="21"/>
                          </w:rPr>
                          <w:t>若被保险人以参加基本医疗保险身份投保且以参加基本医疗保险</w:t>
                        </w:r>
                        <w:r>
                          <w:rPr>
                            <w:spacing w:val="-10"/>
                            <w:w w:val="95"/>
                            <w:sz w:val="21"/>
                          </w:rPr>
                          <w:t>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11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w w:val="95"/>
                            <w:sz w:val="21"/>
                          </w:rPr>
                          <w:t>份就诊并结算的，或被保险人未以参加基本医疗保险身份投保的</w:t>
                        </w:r>
                        <w:r>
                          <w:rPr>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11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w w:val="95"/>
                            <w:sz w:val="21"/>
                          </w:rPr>
                          <w:t>则本公司对于符合保险责任的医疗费用，在扣除免赔额后按照保</w:t>
                        </w:r>
                        <w:r>
                          <w:rPr>
                            <w:spacing w:val="-10"/>
                            <w:w w:val="95"/>
                            <w:sz w:val="21"/>
                          </w:rPr>
                          <w:t>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1942" w:type="dxa"/>
                        <w:tcBorders>
                          <w:top w:val="single" w:color="FFFFFF" w:sz="18" w:space="0"/>
                        </w:tcBorders>
                        <w:shd w:val="clear" w:color="auto" w:fill="E4E4E4"/>
                      </w:tcPr>
                      <w:p>
                        <w:pPr>
                          <w:pStyle w:val="10"/>
                          <w:spacing w:line="249" w:lineRule="exact"/>
                          <w:ind w:left="-1"/>
                          <w:rPr>
                            <w:sz w:val="21"/>
                          </w:rPr>
                        </w:pPr>
                        <w:r>
                          <w:rPr>
                            <w:w w:val="95"/>
                            <w:sz w:val="21"/>
                          </w:rPr>
                          <w:t>金的</w:t>
                        </w:r>
                        <w:r>
                          <w:rPr>
                            <w:spacing w:val="19"/>
                            <w:sz w:val="21"/>
                          </w:rPr>
                          <w:t xml:space="preserve"> </w:t>
                        </w:r>
                        <w:r>
                          <w:rPr>
                            <w:w w:val="95"/>
                            <w:sz w:val="21"/>
                          </w:rPr>
                          <w:t>100</w:t>
                        </w:r>
                        <w:r>
                          <w:rPr>
                            <w:spacing w:val="-2"/>
                            <w:w w:val="95"/>
                            <w:sz w:val="21"/>
                          </w:rPr>
                          <w:t>%进行赔付；</w:t>
                        </w:r>
                      </w:p>
                    </w:tc>
                    <w:tc>
                      <w:tcPr>
                        <w:tcW w:w="4174" w:type="dxa"/>
                        <w:tcBorders>
                          <w:top w:val="single" w:color="FFFFFF" w:sz="18" w:space="0"/>
                        </w:tcBorders>
                      </w:tcPr>
                      <w:p>
                        <w:pPr>
                          <w:pStyle w:val="10"/>
                          <w:rPr>
                            <w:rFonts w:ascii="Times New Roman"/>
                            <w:sz w:val="18"/>
                          </w:rPr>
                        </w:pPr>
                      </w:p>
                    </w:tc>
                  </w:tr>
                </w:tbl>
                <w:p>
                  <w:pPr>
                    <w:pStyle w:val="5"/>
                    <w:spacing w:before="0"/>
                    <w:ind w:left="0"/>
                  </w:pPr>
                </w:p>
              </w:txbxContent>
            </v:textbox>
          </v:shape>
        </w:pict>
      </w:r>
      <w:r>
        <w:pict>
          <v:shape id="docshape16" o:spid="_x0000_s1040" o:spt="202" type="#_x0000_t202" style="position:absolute;left:0pt;margin-left:226.4pt;margin-top:-0.1pt;height:75.85pt;width:305.8pt;mso-position-horizontal-relative:page;z-index:251666432;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70"/>
                    <w:gridCol w:w="46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116" w:type="dxa"/>
                        <w:gridSpan w:val="2"/>
                        <w:tcBorders>
                          <w:bottom w:val="single" w:color="FFFFFF" w:sz="18" w:space="0"/>
                        </w:tcBorders>
                        <w:shd w:val="clear" w:color="auto" w:fill="E4E4E4"/>
                      </w:tcPr>
                      <w:p>
                        <w:pPr>
                          <w:pStyle w:val="10"/>
                          <w:spacing w:before="2" w:line="247" w:lineRule="exact"/>
                          <w:ind w:left="-1"/>
                          <w:rPr>
                            <w:sz w:val="21"/>
                          </w:rPr>
                        </w:pPr>
                        <w:r>
                          <w:rPr>
                            <w:w w:val="95"/>
                            <w:sz w:val="21"/>
                          </w:rPr>
                          <w:t>若被保险人以参加基本医疗保险身份投保，但未以参加基本医疗</w:t>
                        </w:r>
                        <w:r>
                          <w:rPr>
                            <w:spacing w:val="-10"/>
                            <w:w w:val="95"/>
                            <w:sz w:val="21"/>
                          </w:rPr>
                          <w:t>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11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w w:val="95"/>
                            <w:sz w:val="21"/>
                          </w:rPr>
                          <w:t>险身份就诊并结算的，则本公司对于符合保险责任的医疗费用</w:t>
                        </w:r>
                        <w:r>
                          <w:rPr>
                            <w:spacing w:val="-5"/>
                            <w:w w:val="95"/>
                            <w:sz w:val="21"/>
                          </w:rPr>
                          <w:t>，在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11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w w:val="95"/>
                            <w:sz w:val="21"/>
                          </w:rPr>
                          <w:t>扣除免赔额后按照保险金的</w:t>
                        </w:r>
                        <w:r>
                          <w:rPr>
                            <w:spacing w:val="31"/>
                            <w:w w:val="150"/>
                            <w:sz w:val="21"/>
                          </w:rPr>
                          <w:t xml:space="preserve">  </w:t>
                        </w:r>
                        <w:r>
                          <w:rPr>
                            <w:w w:val="95"/>
                            <w:sz w:val="21"/>
                          </w:rPr>
                          <w:t>60%进行赔付；本公司对于符合</w:t>
                        </w:r>
                        <w:r>
                          <w:rPr>
                            <w:spacing w:val="-4"/>
                            <w:w w:val="95"/>
                            <w:sz w:val="21"/>
                          </w:rPr>
                          <w:t>质子重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11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spacing w:val="-1"/>
                            <w:w w:val="95"/>
                            <w:sz w:val="21"/>
                          </w:rPr>
                          <w:t>离子医疗费用保险责任的医疗费用，在扣除免赔额后按照保险金的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1470" w:type="dxa"/>
                        <w:tcBorders>
                          <w:top w:val="single" w:color="FFFFFF" w:sz="18" w:space="0"/>
                        </w:tcBorders>
                        <w:shd w:val="clear" w:color="auto" w:fill="E4E4E4"/>
                      </w:tcPr>
                      <w:p>
                        <w:pPr>
                          <w:pStyle w:val="10"/>
                          <w:spacing w:line="250" w:lineRule="exact"/>
                          <w:ind w:left="-1"/>
                          <w:rPr>
                            <w:sz w:val="21"/>
                          </w:rPr>
                        </w:pPr>
                        <w:r>
                          <w:rPr>
                            <w:w w:val="95"/>
                            <w:sz w:val="21"/>
                          </w:rPr>
                          <w:t>100</w:t>
                        </w:r>
                        <w:r>
                          <w:rPr>
                            <w:spacing w:val="-2"/>
                            <w:w w:val="95"/>
                            <w:sz w:val="21"/>
                          </w:rPr>
                          <w:t>%进行赔付。</w:t>
                        </w:r>
                      </w:p>
                    </w:tc>
                    <w:tc>
                      <w:tcPr>
                        <w:tcW w:w="4646" w:type="dxa"/>
                        <w:tcBorders>
                          <w:top w:val="single" w:color="FFFFFF" w:sz="18" w:space="0"/>
                        </w:tcBorders>
                      </w:tcPr>
                      <w:p>
                        <w:pPr>
                          <w:pStyle w:val="10"/>
                          <w:rPr>
                            <w:rFonts w:ascii="Times New Roman"/>
                            <w:sz w:val="18"/>
                          </w:rPr>
                        </w:pPr>
                      </w:p>
                    </w:tc>
                  </w:tr>
                </w:tbl>
                <w:p>
                  <w:pPr>
                    <w:pStyle w:val="5"/>
                    <w:spacing w:before="0"/>
                    <w:ind w:left="0"/>
                  </w:pPr>
                </w:p>
              </w:txbxContent>
            </v:textbox>
          </v:shape>
        </w:pict>
      </w:r>
      <w:r>
        <w:rPr>
          <w:spacing w:val="-5"/>
        </w:rPr>
        <w:t>（2）</w:t>
      </w:r>
    </w:p>
    <w:p>
      <w:pPr>
        <w:spacing w:after="0"/>
        <w:sectPr>
          <w:type w:val="continuous"/>
          <w:pgSz w:w="11910" w:h="16840"/>
          <w:pgMar w:top="480" w:right="760" w:bottom="860" w:left="860" w:header="0" w:footer="662" w:gutter="0"/>
          <w:cols w:equalWidth="0" w:num="2">
            <w:col w:w="2738" w:space="40"/>
            <w:col w:w="7512"/>
          </w:cols>
        </w:sectPr>
      </w:pPr>
    </w:p>
    <w:p>
      <w:pPr>
        <w:pStyle w:val="5"/>
        <w:spacing w:before="4"/>
        <w:ind w:left="0"/>
        <w:rPr>
          <w:sz w:val="22"/>
        </w:rPr>
      </w:pPr>
    </w:p>
    <w:p>
      <w:pPr>
        <w:pStyle w:val="4"/>
        <w:numPr>
          <w:ilvl w:val="1"/>
          <w:numId w:val="4"/>
        </w:numPr>
        <w:tabs>
          <w:tab w:val="left" w:pos="1179"/>
          <w:tab w:val="left" w:pos="1180"/>
        </w:tabs>
        <w:spacing w:before="69" w:after="0" w:line="240" w:lineRule="auto"/>
        <w:ind w:left="1180" w:right="0" w:hanging="960"/>
        <w:jc w:val="left"/>
      </w:pPr>
      <w:r>
        <w:rPr>
          <w:spacing w:val="-3"/>
          <w:w w:val="95"/>
        </w:rPr>
        <w:t>责任免除</w:t>
      </w:r>
    </w:p>
    <w:p>
      <w:pPr>
        <w:pStyle w:val="5"/>
        <w:spacing w:before="9"/>
        <w:ind w:left="0"/>
        <w:rPr>
          <w:b/>
          <w:sz w:val="27"/>
        </w:rPr>
      </w:pPr>
    </w:p>
    <w:p>
      <w:pPr>
        <w:pStyle w:val="9"/>
        <w:numPr>
          <w:ilvl w:val="2"/>
          <w:numId w:val="4"/>
        </w:numPr>
        <w:tabs>
          <w:tab w:val="left" w:pos="1180"/>
        </w:tabs>
        <w:spacing w:before="0" w:after="0" w:line="240" w:lineRule="auto"/>
        <w:ind w:left="1180" w:right="0" w:hanging="752"/>
        <w:jc w:val="left"/>
        <w:rPr>
          <w:b/>
          <w:sz w:val="21"/>
        </w:rPr>
      </w:pPr>
      <w:r>
        <w:pict>
          <v:shape id="docshape17" o:spid="_x0000_s1041" o:spt="202" type="#_x0000_t202" style="position:absolute;left:0pt;margin-left:190.4pt;margin-top:15.45pt;height:13.6pt;width:178.5pt;mso-position-horizontal-relative:page;mso-wrap-distance-bottom:0pt;mso-wrap-distance-top:0pt;z-index:-251610112;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1"/>
                      <w:w w:val="95"/>
                    </w:rPr>
                    <w:t>的，本公司不承担给付保险金的责任：</w:t>
                  </w:r>
                </w:p>
              </w:txbxContent>
            </v:textbox>
            <w10:wrap type="topAndBottom"/>
          </v:shape>
        </w:pict>
      </w:r>
      <w:r>
        <w:pict>
          <v:shape id="docshape18" o:spid="_x0000_s1042" o:spt="202" type="#_x0000_t202" style="position:absolute;left:0pt;margin-left:190.4pt;margin-top:-0.1pt;height:13.6pt;width:341.8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6"/>
                      <w:w w:val="95"/>
                    </w:rPr>
                    <w:t>因下列情形之一导致被保险人支出医疗费用的，或发生如下列明的医疗费用</w:t>
                  </w:r>
                </w:p>
              </w:txbxContent>
            </v:textbox>
          </v:shape>
        </w:pict>
      </w:r>
      <w:r>
        <w:rPr>
          <w:b/>
          <w:spacing w:val="-2"/>
          <w:w w:val="95"/>
          <w:sz w:val="21"/>
        </w:rPr>
        <w:t>一般责任免除</w:t>
      </w:r>
    </w:p>
    <w:p>
      <w:pPr>
        <w:pStyle w:val="5"/>
        <w:spacing w:before="0"/>
        <w:ind w:left="0"/>
        <w:rPr>
          <w:b/>
          <w:sz w:val="10"/>
        </w:rPr>
      </w:pPr>
    </w:p>
    <w:p>
      <w:pPr>
        <w:pStyle w:val="9"/>
        <w:numPr>
          <w:ilvl w:val="0"/>
          <w:numId w:val="12"/>
        </w:numPr>
        <w:tabs>
          <w:tab w:val="left" w:pos="3669"/>
        </w:tabs>
        <w:spacing w:before="70" w:after="0" w:line="240" w:lineRule="auto"/>
        <w:ind w:left="3668" w:right="0" w:hanging="721"/>
        <w:jc w:val="left"/>
        <w:rPr>
          <w:sz w:val="21"/>
        </w:rPr>
      </w:pPr>
      <w:r>
        <w:rPr>
          <w:color w:val="000000"/>
          <w:spacing w:val="-1"/>
          <w:w w:val="95"/>
          <w:sz w:val="21"/>
          <w:shd w:val="clear" w:color="auto" w:fill="E4E4E4"/>
        </w:rPr>
        <w:t>投保人对被保险人的故意杀害或故意伤害；</w:t>
      </w:r>
    </w:p>
    <w:p>
      <w:pPr>
        <w:pStyle w:val="5"/>
        <w:spacing w:before="7"/>
        <w:ind w:left="0"/>
        <w:rPr>
          <w:sz w:val="15"/>
        </w:rPr>
      </w:pPr>
    </w:p>
    <w:p>
      <w:pPr>
        <w:pStyle w:val="9"/>
        <w:numPr>
          <w:ilvl w:val="0"/>
          <w:numId w:val="12"/>
        </w:numPr>
        <w:tabs>
          <w:tab w:val="left" w:pos="3669"/>
        </w:tabs>
        <w:spacing w:before="0" w:after="0" w:line="278" w:lineRule="auto"/>
        <w:ind w:left="3668" w:right="500" w:hanging="720"/>
        <w:jc w:val="left"/>
        <w:rPr>
          <w:sz w:val="21"/>
        </w:rPr>
      </w:pPr>
      <w:r>
        <w:rPr>
          <w:color w:val="000000"/>
          <w:spacing w:val="-2"/>
          <w:w w:val="95"/>
          <w:sz w:val="21"/>
          <w:shd w:val="clear" w:color="auto" w:fill="E4E4E4"/>
        </w:rPr>
        <w:t>被保险人故意犯罪、抗拒依法采取的刑事强制措施被政府依法拘禁</w:t>
      </w:r>
      <w:r>
        <w:rPr>
          <w:color w:val="000000"/>
          <w:spacing w:val="80"/>
          <w:w w:val="150"/>
          <w:sz w:val="21"/>
          <w:shd w:val="clear" w:color="auto" w:fill="E4E4E4"/>
        </w:rPr>
        <w:t xml:space="preserve">                                 </w:t>
      </w:r>
      <w:r>
        <w:rPr>
          <w:color w:val="000000"/>
          <w:spacing w:val="-2"/>
          <w:sz w:val="21"/>
          <w:shd w:val="clear" w:color="auto" w:fill="E4E4E4"/>
        </w:rPr>
        <w:t>或入狱期间；</w:t>
      </w:r>
    </w:p>
    <w:p>
      <w:pPr>
        <w:pStyle w:val="9"/>
        <w:numPr>
          <w:ilvl w:val="0"/>
          <w:numId w:val="12"/>
        </w:numPr>
        <w:tabs>
          <w:tab w:val="left" w:pos="3669"/>
        </w:tabs>
        <w:spacing w:before="155" w:after="0" w:line="278" w:lineRule="auto"/>
        <w:ind w:left="3668" w:right="500" w:hanging="720"/>
        <w:jc w:val="left"/>
        <w:rPr>
          <w:sz w:val="21"/>
        </w:rPr>
      </w:pPr>
      <w:r>
        <w:rPr>
          <w:color w:val="000000"/>
          <w:spacing w:val="-2"/>
          <w:w w:val="95"/>
          <w:sz w:val="21"/>
          <w:shd w:val="clear" w:color="auto" w:fill="E4E4E4"/>
        </w:rPr>
        <w:t>被保险人故意自伤或因被保险人挑衅或故意行为而导致的打斗、被</w:t>
      </w:r>
      <w:r>
        <w:rPr>
          <w:color w:val="000000"/>
          <w:spacing w:val="80"/>
          <w:w w:val="150"/>
          <w:sz w:val="21"/>
          <w:shd w:val="clear" w:color="auto" w:fill="E4E4E4"/>
        </w:rPr>
        <w:t xml:space="preserve">                                 </w:t>
      </w:r>
      <w:r>
        <w:rPr>
          <w:color w:val="000000"/>
          <w:spacing w:val="-2"/>
          <w:sz w:val="21"/>
          <w:shd w:val="clear" w:color="auto" w:fill="E4E4E4"/>
        </w:rPr>
        <w:t>袭击、被谋杀；</w:t>
      </w:r>
    </w:p>
    <w:p>
      <w:pPr>
        <w:pStyle w:val="9"/>
        <w:numPr>
          <w:ilvl w:val="0"/>
          <w:numId w:val="12"/>
        </w:numPr>
        <w:tabs>
          <w:tab w:val="left" w:pos="3669"/>
        </w:tabs>
        <w:spacing w:before="156" w:after="0" w:line="240" w:lineRule="auto"/>
        <w:ind w:left="3668" w:right="0" w:hanging="721"/>
        <w:jc w:val="left"/>
        <w:rPr>
          <w:b/>
          <w:sz w:val="21"/>
        </w:rPr>
      </w:pPr>
      <w:r>
        <w:rPr>
          <w:color w:val="000000"/>
          <w:w w:val="95"/>
          <w:sz w:val="21"/>
          <w:shd w:val="clear" w:color="auto" w:fill="E4E4E4"/>
        </w:rPr>
        <w:t>被保险人</w:t>
      </w:r>
      <w:r>
        <w:rPr>
          <w:b/>
          <w:color w:val="000000"/>
          <w:w w:val="95"/>
          <w:sz w:val="21"/>
          <w:shd w:val="clear" w:color="auto" w:fill="E4E4E4"/>
        </w:rPr>
        <w:t>酒后驾驶</w:t>
      </w:r>
      <w:r>
        <w:fldChar w:fldCharType="begin"/>
      </w:r>
      <w:r>
        <w:instrText xml:space="preserve"> HYPERLINK \l "_bookmark35" </w:instrText>
      </w:r>
      <w:r>
        <w:fldChar w:fldCharType="separate"/>
      </w:r>
      <w:r>
        <w:rPr>
          <w:color w:val="000000"/>
          <w:w w:val="95"/>
          <w:position w:val="11"/>
          <w:sz w:val="10"/>
        </w:rPr>
        <w:t>38</w:t>
      </w:r>
      <w:r>
        <w:rPr>
          <w:color w:val="000000"/>
          <w:w w:val="95"/>
          <w:position w:val="11"/>
          <w:sz w:val="10"/>
        </w:rPr>
        <w:fldChar w:fldCharType="end"/>
      </w:r>
      <w:r>
        <w:rPr>
          <w:color w:val="000000"/>
          <w:w w:val="95"/>
          <w:sz w:val="21"/>
          <w:shd w:val="clear" w:color="auto" w:fill="E4E4E4"/>
        </w:rPr>
        <w:t>、</w:t>
      </w:r>
      <w:r>
        <w:rPr>
          <w:b/>
          <w:color w:val="000000"/>
          <w:w w:val="95"/>
          <w:sz w:val="21"/>
          <w:shd w:val="clear" w:color="auto" w:fill="E4E4E4"/>
        </w:rPr>
        <w:t>无合法有效驾驶证驾驶</w:t>
      </w:r>
      <w:r>
        <w:fldChar w:fldCharType="begin"/>
      </w:r>
      <w:r>
        <w:instrText xml:space="preserve"> HYPERLINK \l "_bookmark36" </w:instrText>
      </w:r>
      <w:r>
        <w:fldChar w:fldCharType="separate"/>
      </w:r>
      <w:r>
        <w:rPr>
          <w:color w:val="000000"/>
          <w:w w:val="95"/>
          <w:position w:val="11"/>
          <w:sz w:val="10"/>
        </w:rPr>
        <w:t>39</w:t>
      </w:r>
      <w:r>
        <w:rPr>
          <w:color w:val="000000"/>
          <w:w w:val="95"/>
          <w:position w:val="11"/>
          <w:sz w:val="10"/>
        </w:rPr>
        <w:fldChar w:fldCharType="end"/>
      </w:r>
      <w:r>
        <w:rPr>
          <w:color w:val="000000"/>
          <w:w w:val="95"/>
          <w:sz w:val="21"/>
          <w:shd w:val="clear" w:color="auto" w:fill="E4E4E4"/>
        </w:rPr>
        <w:t>，或驾驶</w:t>
      </w:r>
      <w:r>
        <w:rPr>
          <w:b/>
          <w:color w:val="000000"/>
          <w:spacing w:val="-2"/>
          <w:w w:val="95"/>
          <w:sz w:val="21"/>
          <w:shd w:val="clear" w:color="auto" w:fill="E4E4E4"/>
        </w:rPr>
        <w:t>无有效行驶</w:t>
      </w:r>
    </w:p>
    <w:p>
      <w:pPr>
        <w:pStyle w:val="5"/>
        <w:spacing w:before="0"/>
        <w:ind w:left="0"/>
        <w:rPr>
          <w:b/>
          <w:sz w:val="20"/>
        </w:rPr>
      </w:pPr>
    </w:p>
    <w:p>
      <w:pPr>
        <w:pStyle w:val="5"/>
        <w:spacing w:before="1"/>
        <w:ind w:left="0"/>
        <w:rPr>
          <w:b/>
          <w:sz w:val="18"/>
        </w:rPr>
      </w:pPr>
    </w:p>
    <w:p>
      <w:pPr>
        <w:spacing w:before="1"/>
        <w:ind w:left="220" w:right="0" w:firstLine="0"/>
        <w:jc w:val="left"/>
        <w:rPr>
          <w:rFonts w:ascii="楷体" w:eastAsia="楷体"/>
          <w:sz w:val="18"/>
        </w:rPr>
      </w:pPr>
      <w:r>
        <w:rPr>
          <w:rFonts w:ascii="楷体" w:eastAsia="楷体"/>
          <w:position w:val="9"/>
          <w:sz w:val="9"/>
        </w:rPr>
        <w:t>38</w:t>
      </w:r>
      <w:r>
        <w:rPr>
          <w:rFonts w:ascii="楷体" w:eastAsia="楷体"/>
          <w:spacing w:val="59"/>
          <w:position w:val="9"/>
          <w:sz w:val="9"/>
        </w:rPr>
        <w:t xml:space="preserve"> </w:t>
      </w:r>
      <w:r>
        <w:rPr>
          <w:rFonts w:hint="eastAsia" w:ascii="楷体" w:eastAsia="楷体"/>
          <w:b/>
          <w:sz w:val="18"/>
        </w:rPr>
        <w:t>酒后驾驶</w:t>
      </w:r>
      <w:r>
        <w:rPr>
          <w:rFonts w:ascii="楷体" w:eastAsia="楷体"/>
          <w:spacing w:val="-1"/>
          <w:sz w:val="18"/>
        </w:rPr>
        <w:t>：指经检测或鉴定，发生事故时车辆驾驶人员每百毫升血液中的酒精含量达到或超过一定的标准，公安机关交通</w:t>
      </w:r>
    </w:p>
    <w:p>
      <w:pPr>
        <w:spacing w:after="0"/>
        <w:jc w:val="left"/>
        <w:rPr>
          <w:rFonts w:ascii="楷体" w:eastAsia="楷体"/>
          <w:sz w:val="18"/>
        </w:rPr>
        <w:sectPr>
          <w:type w:val="continuous"/>
          <w:pgSz w:w="11910" w:h="16840"/>
          <w:pgMar w:top="480" w:right="760" w:bottom="860" w:left="860" w:header="0" w:footer="662" w:gutter="0"/>
          <w:cols w:space="720" w:num="1"/>
        </w:sectPr>
      </w:pPr>
    </w:p>
    <w:p>
      <w:pPr>
        <w:spacing w:before="63"/>
        <w:ind w:left="1484" w:right="2959" w:firstLine="0"/>
        <w:jc w:val="center"/>
        <w:rPr>
          <w:sz w:val="21"/>
        </w:rPr>
      </w:pPr>
      <w:r>
        <w:rPr>
          <w:b/>
          <w:color w:val="000000"/>
          <w:w w:val="95"/>
          <w:sz w:val="21"/>
          <w:shd w:val="clear" w:color="auto" w:fill="E4E4E4"/>
        </w:rPr>
        <w:t>证</w:t>
      </w:r>
      <w:r>
        <w:fldChar w:fldCharType="begin"/>
      </w:r>
      <w:r>
        <w:instrText xml:space="preserve"> HYPERLINK \l "_bookmark37" </w:instrText>
      </w:r>
      <w:r>
        <w:fldChar w:fldCharType="separate"/>
      </w:r>
      <w:r>
        <w:rPr>
          <w:color w:val="000000"/>
          <w:w w:val="95"/>
          <w:position w:val="11"/>
          <w:sz w:val="10"/>
        </w:rPr>
        <w:t>40</w:t>
      </w:r>
      <w:r>
        <w:rPr>
          <w:color w:val="000000"/>
          <w:w w:val="95"/>
          <w:position w:val="11"/>
          <w:sz w:val="10"/>
        </w:rPr>
        <w:fldChar w:fldCharType="end"/>
      </w:r>
      <w:r>
        <w:rPr>
          <w:color w:val="000000"/>
          <w:w w:val="95"/>
          <w:sz w:val="21"/>
          <w:shd w:val="clear" w:color="auto" w:fill="E4E4E4"/>
        </w:rPr>
        <w:t>的</w:t>
      </w:r>
      <w:r>
        <w:rPr>
          <w:b/>
          <w:color w:val="000000"/>
          <w:w w:val="95"/>
          <w:sz w:val="21"/>
          <w:shd w:val="clear" w:color="auto" w:fill="E4E4E4"/>
        </w:rPr>
        <w:t>机动车</w:t>
      </w:r>
      <w:r>
        <w:fldChar w:fldCharType="begin"/>
      </w:r>
      <w:r>
        <w:instrText xml:space="preserve"> HYPERLINK \l "_bookmark38" </w:instrText>
      </w:r>
      <w:r>
        <w:fldChar w:fldCharType="separate"/>
      </w:r>
      <w:r>
        <w:rPr>
          <w:color w:val="000000"/>
          <w:spacing w:val="-5"/>
          <w:w w:val="95"/>
          <w:position w:val="11"/>
          <w:sz w:val="10"/>
        </w:rPr>
        <w:t>41</w:t>
      </w:r>
      <w:r>
        <w:rPr>
          <w:color w:val="000000"/>
          <w:spacing w:val="-5"/>
          <w:w w:val="95"/>
          <w:position w:val="11"/>
          <w:sz w:val="10"/>
        </w:rPr>
        <w:fldChar w:fldCharType="end"/>
      </w:r>
      <w:r>
        <w:rPr>
          <w:color w:val="000000"/>
          <w:spacing w:val="-5"/>
          <w:w w:val="95"/>
          <w:sz w:val="21"/>
          <w:shd w:val="clear" w:color="auto" w:fill="E4E4E4"/>
        </w:rPr>
        <w:t>；</w:t>
      </w:r>
    </w:p>
    <w:p>
      <w:pPr>
        <w:pStyle w:val="5"/>
        <w:spacing w:before="9"/>
        <w:ind w:left="0"/>
        <w:rPr>
          <w:sz w:val="27"/>
        </w:rPr>
      </w:pPr>
    </w:p>
    <w:p>
      <w:pPr>
        <w:pStyle w:val="9"/>
        <w:numPr>
          <w:ilvl w:val="0"/>
          <w:numId w:val="12"/>
        </w:numPr>
        <w:tabs>
          <w:tab w:val="left" w:pos="3669"/>
        </w:tabs>
        <w:spacing w:before="0" w:after="0" w:line="278" w:lineRule="auto"/>
        <w:ind w:left="3668" w:right="496" w:hanging="720"/>
        <w:jc w:val="left"/>
        <w:rPr>
          <w:sz w:val="21"/>
        </w:rPr>
      </w:pPr>
      <w:r>
        <w:rPr>
          <w:color w:val="000000"/>
          <w:spacing w:val="-4"/>
          <w:sz w:val="21"/>
          <w:shd w:val="clear" w:color="auto" w:fill="E4E4E4"/>
        </w:rPr>
        <w:t>被保险人</w:t>
      </w:r>
      <w:r>
        <w:rPr>
          <w:b/>
          <w:color w:val="000000"/>
          <w:spacing w:val="-4"/>
          <w:sz w:val="21"/>
          <w:shd w:val="clear" w:color="auto" w:fill="E4E4E4"/>
        </w:rPr>
        <w:t>斗殴</w:t>
      </w:r>
      <w:r>
        <w:fldChar w:fldCharType="begin"/>
      </w:r>
      <w:r>
        <w:instrText xml:space="preserve"> HYPERLINK \l "_bookmark39" </w:instrText>
      </w:r>
      <w:r>
        <w:fldChar w:fldCharType="separate"/>
      </w:r>
      <w:r>
        <w:rPr>
          <w:color w:val="000000"/>
          <w:spacing w:val="-4"/>
          <w:position w:val="11"/>
          <w:sz w:val="10"/>
        </w:rPr>
        <w:t>42</w:t>
      </w:r>
      <w:r>
        <w:rPr>
          <w:color w:val="000000"/>
          <w:spacing w:val="-4"/>
          <w:position w:val="11"/>
          <w:sz w:val="10"/>
        </w:rPr>
        <w:fldChar w:fldCharType="end"/>
      </w:r>
      <w:r>
        <w:rPr>
          <w:color w:val="000000"/>
          <w:spacing w:val="-4"/>
          <w:sz w:val="21"/>
          <w:shd w:val="clear" w:color="auto" w:fill="E4E4E4"/>
        </w:rPr>
        <w:t>、</w:t>
      </w:r>
      <w:r>
        <w:rPr>
          <w:b/>
          <w:color w:val="000000"/>
          <w:spacing w:val="-4"/>
          <w:sz w:val="21"/>
          <w:shd w:val="clear" w:color="auto" w:fill="E4E4E4"/>
        </w:rPr>
        <w:t>醉酒</w:t>
      </w:r>
      <w:r>
        <w:fldChar w:fldCharType="begin"/>
      </w:r>
      <w:r>
        <w:instrText xml:space="preserve"> HYPERLINK \l "_bookmark40" </w:instrText>
      </w:r>
      <w:r>
        <w:fldChar w:fldCharType="separate"/>
      </w:r>
      <w:r>
        <w:rPr>
          <w:color w:val="000000"/>
          <w:spacing w:val="-4"/>
          <w:position w:val="11"/>
          <w:sz w:val="10"/>
        </w:rPr>
        <w:t>43</w:t>
      </w:r>
      <w:r>
        <w:rPr>
          <w:color w:val="000000"/>
          <w:spacing w:val="-4"/>
          <w:position w:val="11"/>
          <w:sz w:val="10"/>
        </w:rPr>
        <w:fldChar w:fldCharType="end"/>
      </w:r>
      <w:r>
        <w:rPr>
          <w:color w:val="000000"/>
          <w:spacing w:val="-4"/>
          <w:sz w:val="21"/>
          <w:shd w:val="clear" w:color="auto" w:fill="E4E4E4"/>
        </w:rPr>
        <w:t>，服用、吸食或注射</w:t>
      </w:r>
      <w:r>
        <w:rPr>
          <w:b/>
          <w:color w:val="000000"/>
          <w:spacing w:val="-4"/>
          <w:sz w:val="21"/>
          <w:shd w:val="clear" w:color="auto" w:fill="E4E4E4"/>
        </w:rPr>
        <w:t>毒品</w:t>
      </w:r>
      <w:r>
        <w:fldChar w:fldCharType="begin"/>
      </w:r>
      <w:r>
        <w:instrText xml:space="preserve"> HYPERLINK \l "_bookmark41" </w:instrText>
      </w:r>
      <w:r>
        <w:fldChar w:fldCharType="separate"/>
      </w:r>
      <w:r>
        <w:rPr>
          <w:rFonts w:ascii="黑体" w:eastAsia="黑体"/>
          <w:color w:val="000000"/>
          <w:spacing w:val="-4"/>
          <w:position w:val="11"/>
          <w:sz w:val="10"/>
        </w:rPr>
        <w:t>44</w:t>
      </w:r>
      <w:r>
        <w:rPr>
          <w:rFonts w:ascii="黑体" w:eastAsia="黑体"/>
          <w:color w:val="000000"/>
          <w:spacing w:val="-4"/>
          <w:position w:val="11"/>
          <w:sz w:val="10"/>
        </w:rPr>
        <w:fldChar w:fldCharType="end"/>
      </w:r>
      <w:r>
        <w:rPr>
          <w:color w:val="000000"/>
          <w:spacing w:val="-4"/>
          <w:sz w:val="21"/>
          <w:shd w:val="clear" w:color="auto" w:fill="E4E4E4"/>
        </w:rPr>
        <w:t>，或未遵医嘱，擅</w:t>
      </w:r>
      <w:r>
        <w:rPr>
          <w:color w:val="000000"/>
          <w:spacing w:val="80"/>
          <w:w w:val="150"/>
          <w:sz w:val="21"/>
          <w:shd w:val="clear" w:color="auto" w:fill="E4E4E4"/>
        </w:rPr>
        <w:t xml:space="preserve">                                 </w:t>
      </w:r>
      <w:r>
        <w:rPr>
          <w:color w:val="000000"/>
          <w:spacing w:val="-2"/>
          <w:sz w:val="21"/>
          <w:shd w:val="clear" w:color="auto" w:fill="E4E4E4"/>
        </w:rPr>
        <w:t>自服用、涂用、注射药物；</w:t>
      </w:r>
    </w:p>
    <w:p>
      <w:pPr>
        <w:pStyle w:val="9"/>
        <w:numPr>
          <w:ilvl w:val="0"/>
          <w:numId w:val="12"/>
        </w:numPr>
        <w:tabs>
          <w:tab w:val="left" w:pos="3474"/>
        </w:tabs>
        <w:spacing w:before="156" w:after="0" w:line="240" w:lineRule="auto"/>
        <w:ind w:left="3473" w:right="0" w:hanging="526"/>
        <w:jc w:val="left"/>
        <w:rPr>
          <w:sz w:val="21"/>
        </w:rPr>
      </w:pPr>
      <w:r>
        <w:pict>
          <v:shape id="docshape19" o:spid="_x0000_s1043" o:spt="202" type="#_x0000_t202" style="position:absolute;left:0pt;margin-left:226.4pt;margin-top:7.65pt;height:13.6pt;width:305.95pt;mso-position-horizontal-relative:page;z-index:251669504;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w w:val="95"/>
                    </w:rPr>
                    <w:t>被保险人在初次投保或非连续投保前所患</w:t>
                  </w:r>
                  <w:r>
                    <w:rPr>
                      <w:b/>
                      <w:color w:val="000000"/>
                      <w:w w:val="95"/>
                    </w:rPr>
                    <w:t>既往症</w:t>
                  </w:r>
                  <w:r>
                    <w:fldChar w:fldCharType="begin"/>
                  </w:r>
                  <w:r>
                    <w:instrText xml:space="preserve"> HYPERLINK \l "_bookmark42" </w:instrText>
                  </w:r>
                  <w:r>
                    <w:fldChar w:fldCharType="separate"/>
                  </w:r>
                  <w:r>
                    <w:rPr>
                      <w:color w:val="000000"/>
                      <w:w w:val="95"/>
                      <w:position w:val="11"/>
                      <w:sz w:val="10"/>
                    </w:rPr>
                    <w:t>45</w:t>
                  </w:r>
                  <w:r>
                    <w:rPr>
                      <w:color w:val="000000"/>
                      <w:w w:val="95"/>
                      <w:position w:val="11"/>
                      <w:sz w:val="10"/>
                    </w:rPr>
                    <w:fldChar w:fldCharType="end"/>
                  </w:r>
                  <w:r>
                    <w:rPr>
                      <w:color w:val="000000"/>
                      <w:spacing w:val="-2"/>
                      <w:w w:val="95"/>
                    </w:rPr>
                    <w:t>；等待期内出现的</w:t>
                  </w:r>
                </w:p>
              </w:txbxContent>
            </v:textbox>
          </v:shape>
        </w:pict>
      </w:r>
    </w:p>
    <w:p>
      <w:pPr>
        <w:pStyle w:val="5"/>
        <w:spacing w:before="43"/>
        <w:ind w:left="3668"/>
      </w:pPr>
      <w:r>
        <w:rPr>
          <w:color w:val="000000"/>
          <w:w w:val="95"/>
          <w:shd w:val="clear" w:color="auto" w:fill="E4E4E4"/>
        </w:rPr>
        <w:t>疾病、症状或</w:t>
      </w:r>
      <w:r>
        <w:rPr>
          <w:b/>
          <w:color w:val="000000"/>
          <w:w w:val="95"/>
          <w:shd w:val="clear" w:color="auto" w:fill="E4E4E4"/>
        </w:rPr>
        <w:t>体征</w:t>
      </w:r>
      <w:r>
        <w:fldChar w:fldCharType="begin"/>
      </w:r>
      <w:r>
        <w:instrText xml:space="preserve"> HYPERLINK \l "_bookmark43" </w:instrText>
      </w:r>
      <w:r>
        <w:fldChar w:fldCharType="separate"/>
      </w:r>
      <w:r>
        <w:rPr>
          <w:color w:val="000000"/>
          <w:w w:val="95"/>
          <w:position w:val="11"/>
          <w:sz w:val="10"/>
        </w:rPr>
        <w:t>46</w:t>
      </w:r>
      <w:r>
        <w:rPr>
          <w:color w:val="000000"/>
          <w:w w:val="95"/>
          <w:position w:val="11"/>
          <w:sz w:val="10"/>
        </w:rPr>
        <w:fldChar w:fldCharType="end"/>
      </w:r>
      <w:r>
        <w:rPr>
          <w:color w:val="000000"/>
          <w:spacing w:val="-1"/>
          <w:w w:val="95"/>
          <w:shd w:val="clear" w:color="auto" w:fill="E4E4E4"/>
        </w:rPr>
        <w:t>；等待期内接受检查但在等待期后确诊的疾病；</w:t>
      </w:r>
    </w:p>
    <w:p>
      <w:pPr>
        <w:pStyle w:val="5"/>
        <w:spacing w:before="1"/>
        <w:ind w:left="0"/>
        <w:rPr>
          <w:sz w:val="10"/>
        </w:rPr>
      </w:pPr>
    </w:p>
    <w:p>
      <w:pPr>
        <w:pStyle w:val="9"/>
        <w:numPr>
          <w:ilvl w:val="0"/>
          <w:numId w:val="12"/>
        </w:numPr>
        <w:tabs>
          <w:tab w:val="left" w:pos="3474"/>
        </w:tabs>
        <w:spacing w:before="70" w:after="0" w:line="240" w:lineRule="auto"/>
        <w:ind w:left="3473" w:right="0" w:hanging="526"/>
        <w:jc w:val="left"/>
        <w:rPr>
          <w:sz w:val="21"/>
        </w:rPr>
      </w:pPr>
      <w:r>
        <w:pict>
          <v:shape id="docshape20" o:spid="_x0000_s1044" o:spt="202" type="#_x0000_t202" style="position:absolute;left:0pt;margin-left:226.4pt;margin-top:3.35pt;height:13.6pt;width:305.8pt;mso-position-horizontal-relative:page;z-index:251668480;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w w:val="95"/>
                    </w:rPr>
                    <w:t>被保险人患精神性疾病（依据世界卫生组织《疾病和有关健康问</w:t>
                  </w:r>
                  <w:r>
                    <w:rPr>
                      <w:color w:val="000000"/>
                      <w:spacing w:val="-10"/>
                      <w:w w:val="95"/>
                    </w:rPr>
                    <w:t>题</w:t>
                  </w:r>
                </w:p>
              </w:txbxContent>
            </v:textbox>
          </v:shape>
        </w:pict>
      </w:r>
    </w:p>
    <w:p>
      <w:pPr>
        <w:pStyle w:val="5"/>
        <w:spacing w:before="43"/>
        <w:ind w:left="3668"/>
      </w:pPr>
      <w:r>
        <w:rPr>
          <w:color w:val="000000"/>
          <w:w w:val="95"/>
          <w:shd w:val="clear" w:color="auto" w:fill="E4E4E4"/>
        </w:rPr>
        <w:t>的国际统计分类</w:t>
      </w:r>
      <w:r>
        <w:rPr>
          <w:color w:val="000000"/>
          <w:spacing w:val="-106"/>
          <w:w w:val="95"/>
          <w:shd w:val="clear" w:color="auto" w:fill="E4E4E4"/>
        </w:rPr>
        <w:t>》</w:t>
      </w:r>
      <w:r>
        <w:rPr>
          <w:color w:val="000000"/>
          <w:w w:val="95"/>
          <w:shd w:val="clear" w:color="auto" w:fill="E4E4E4"/>
        </w:rPr>
        <w:t>（ICD10）分类为精神和行为障碍的疾病</w:t>
      </w:r>
      <w:r>
        <w:rPr>
          <w:color w:val="000000"/>
          <w:spacing w:val="-111"/>
          <w:w w:val="95"/>
          <w:shd w:val="clear" w:color="auto" w:fill="E4E4E4"/>
        </w:rPr>
        <w:t>）</w:t>
      </w:r>
      <w:r>
        <w:rPr>
          <w:color w:val="000000"/>
          <w:spacing w:val="-5"/>
          <w:w w:val="95"/>
          <w:shd w:val="clear" w:color="auto" w:fill="E4E4E4"/>
        </w:rPr>
        <w:t>；</w:t>
      </w:r>
    </w:p>
    <w:p>
      <w:pPr>
        <w:pStyle w:val="5"/>
        <w:spacing w:before="1"/>
        <w:ind w:left="0"/>
        <w:rPr>
          <w:sz w:val="10"/>
        </w:rPr>
      </w:pPr>
    </w:p>
    <w:p>
      <w:pPr>
        <w:pStyle w:val="9"/>
        <w:numPr>
          <w:ilvl w:val="0"/>
          <w:numId w:val="12"/>
        </w:numPr>
        <w:tabs>
          <w:tab w:val="left" w:pos="3474"/>
        </w:tabs>
        <w:spacing w:before="69" w:after="0" w:line="240" w:lineRule="auto"/>
        <w:ind w:left="3473" w:right="3863" w:hanging="3474"/>
        <w:jc w:val="left"/>
        <w:rPr>
          <w:sz w:val="21"/>
        </w:rPr>
      </w:pPr>
      <w:r>
        <w:pict>
          <v:shape id="docshape21" o:spid="_x0000_s1045" o:spt="202" type="#_x0000_t202" style="position:absolute;left:0pt;margin-left:226.4pt;margin-top:3.3pt;height:13.6pt;width:305.8pt;mso-position-horizontal-relative:page;z-index:251668480;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w w:val="95"/>
                    </w:rPr>
                    <w:t>整形手术、美容或整容手术、变性手术及前述手术的并发症或因</w:t>
                  </w:r>
                  <w:r>
                    <w:rPr>
                      <w:color w:val="000000"/>
                      <w:spacing w:val="-10"/>
                      <w:w w:val="95"/>
                    </w:rPr>
                    <w:t>前</w:t>
                  </w:r>
                </w:p>
              </w:txbxContent>
            </v:textbox>
          </v:shape>
        </w:pict>
      </w:r>
    </w:p>
    <w:p>
      <w:pPr>
        <w:pStyle w:val="5"/>
        <w:spacing w:before="43"/>
        <w:ind w:left="2322" w:right="2959"/>
        <w:jc w:val="center"/>
      </w:pPr>
      <w:r>
        <w:rPr>
          <w:color w:val="000000"/>
          <w:spacing w:val="-1"/>
          <w:w w:val="95"/>
          <w:shd w:val="clear" w:color="auto" w:fill="E4E4E4"/>
        </w:rPr>
        <w:t>述手术导致的医疗事故；</w:t>
      </w:r>
    </w:p>
    <w:p>
      <w:pPr>
        <w:pStyle w:val="5"/>
        <w:spacing w:before="10"/>
        <w:ind w:left="0"/>
        <w:rPr>
          <w:sz w:val="8"/>
        </w:rPr>
      </w:pPr>
    </w:p>
    <w:p>
      <w:pPr>
        <w:pStyle w:val="4"/>
        <w:numPr>
          <w:ilvl w:val="0"/>
          <w:numId w:val="12"/>
        </w:numPr>
        <w:tabs>
          <w:tab w:val="left" w:pos="3669"/>
        </w:tabs>
        <w:spacing w:before="87" w:after="0" w:line="278" w:lineRule="auto"/>
        <w:ind w:left="3668" w:right="483" w:hanging="720"/>
        <w:jc w:val="left"/>
        <w:rPr>
          <w:b w:val="0"/>
        </w:rPr>
      </w:pPr>
      <w:r>
        <w:rPr>
          <w:b w:val="0"/>
          <w:color w:val="000000"/>
          <w:spacing w:val="-2"/>
          <w:w w:val="95"/>
          <w:shd w:val="clear" w:color="auto" w:fill="E4E4E4"/>
        </w:rPr>
        <w:t>被保险人</w:t>
      </w:r>
      <w:r>
        <w:rPr>
          <w:color w:val="000000"/>
          <w:spacing w:val="-2"/>
          <w:w w:val="95"/>
          <w:shd w:val="clear" w:color="auto" w:fill="E4E4E4"/>
        </w:rPr>
        <w:t>先天性疾病和症状</w:t>
      </w:r>
      <w:r>
        <w:fldChar w:fldCharType="begin"/>
      </w:r>
      <w:r>
        <w:instrText xml:space="preserve"> HYPERLINK \l "_bookmark44" </w:instrText>
      </w:r>
      <w:r>
        <w:fldChar w:fldCharType="separate"/>
      </w:r>
      <w:r>
        <w:rPr>
          <w:b w:val="0"/>
          <w:color w:val="000000"/>
          <w:spacing w:val="-2"/>
          <w:w w:val="95"/>
          <w:position w:val="11"/>
          <w:sz w:val="10"/>
        </w:rPr>
        <w:t>47</w:t>
      </w:r>
      <w:r>
        <w:rPr>
          <w:b w:val="0"/>
          <w:color w:val="000000"/>
          <w:spacing w:val="-2"/>
          <w:w w:val="95"/>
          <w:position w:val="11"/>
          <w:sz w:val="10"/>
        </w:rPr>
        <w:fldChar w:fldCharType="end"/>
      </w:r>
      <w:r>
        <w:rPr>
          <w:b w:val="0"/>
          <w:color w:val="000000"/>
          <w:spacing w:val="-2"/>
          <w:w w:val="95"/>
          <w:shd w:val="clear" w:color="auto" w:fill="E4E4E4"/>
        </w:rPr>
        <w:t>、</w:t>
      </w:r>
      <w:r>
        <w:rPr>
          <w:color w:val="000000"/>
          <w:spacing w:val="-2"/>
          <w:w w:val="95"/>
          <w:shd w:val="clear" w:color="auto" w:fill="E4E4E4"/>
        </w:rPr>
        <w:t>遗传性疾病</w:t>
      </w:r>
      <w:r>
        <w:fldChar w:fldCharType="begin"/>
      </w:r>
      <w:r>
        <w:instrText xml:space="preserve"> HYPERLINK \l "_bookmark45" </w:instrText>
      </w:r>
      <w:r>
        <w:fldChar w:fldCharType="separate"/>
      </w:r>
      <w:r>
        <w:rPr>
          <w:b w:val="0"/>
          <w:color w:val="000000"/>
          <w:spacing w:val="-2"/>
          <w:w w:val="95"/>
          <w:position w:val="11"/>
          <w:sz w:val="10"/>
        </w:rPr>
        <w:t>48</w:t>
      </w:r>
      <w:r>
        <w:rPr>
          <w:b w:val="0"/>
          <w:color w:val="000000"/>
          <w:spacing w:val="-2"/>
          <w:w w:val="95"/>
          <w:position w:val="11"/>
          <w:sz w:val="10"/>
        </w:rPr>
        <w:fldChar w:fldCharType="end"/>
      </w:r>
      <w:r>
        <w:rPr>
          <w:b w:val="0"/>
          <w:color w:val="000000"/>
          <w:spacing w:val="-2"/>
          <w:w w:val="95"/>
          <w:shd w:val="clear" w:color="auto" w:fill="E4E4E4"/>
        </w:rPr>
        <w:t>、</w:t>
      </w:r>
      <w:r>
        <w:rPr>
          <w:color w:val="000000"/>
          <w:spacing w:val="-2"/>
          <w:w w:val="95"/>
          <w:shd w:val="clear" w:color="auto" w:fill="E4E4E4"/>
        </w:rPr>
        <w:t>先天性畸形、变形或</w:t>
      </w:r>
      <w:r>
        <w:rPr>
          <w:color w:val="000000"/>
          <w:spacing w:val="80"/>
          <w:w w:val="150"/>
          <w:shd w:val="clear" w:color="auto" w:fill="E4E4E4"/>
        </w:rPr>
        <w:t xml:space="preserve">                                 </w:t>
      </w:r>
      <w:r>
        <w:rPr>
          <w:color w:val="000000"/>
          <w:spacing w:val="-2"/>
          <w:shd w:val="clear" w:color="auto" w:fill="E4E4E4"/>
        </w:rPr>
        <w:t>染色体异常</w:t>
      </w:r>
      <w:r>
        <w:fldChar w:fldCharType="begin"/>
      </w:r>
      <w:r>
        <w:instrText xml:space="preserve"> HYPERLINK \l "_bookmark46" </w:instrText>
      </w:r>
      <w:r>
        <w:fldChar w:fldCharType="separate"/>
      </w:r>
      <w:r>
        <w:rPr>
          <w:b w:val="0"/>
          <w:color w:val="000000"/>
          <w:spacing w:val="-2"/>
          <w:position w:val="11"/>
          <w:sz w:val="10"/>
        </w:rPr>
        <w:t>49</w:t>
      </w:r>
      <w:r>
        <w:rPr>
          <w:b w:val="0"/>
          <w:color w:val="000000"/>
          <w:spacing w:val="-2"/>
          <w:position w:val="11"/>
          <w:sz w:val="10"/>
        </w:rPr>
        <w:fldChar w:fldCharType="end"/>
      </w:r>
      <w:r>
        <w:rPr>
          <w:b w:val="0"/>
          <w:color w:val="000000"/>
          <w:spacing w:val="-2"/>
          <w:shd w:val="clear" w:color="auto" w:fill="E4E4E4"/>
        </w:rPr>
        <w:t>；</w:t>
      </w:r>
    </w:p>
    <w:p>
      <w:pPr>
        <w:pStyle w:val="9"/>
        <w:numPr>
          <w:ilvl w:val="0"/>
          <w:numId w:val="12"/>
        </w:numPr>
        <w:tabs>
          <w:tab w:val="left" w:pos="3579"/>
        </w:tabs>
        <w:spacing w:before="156" w:after="0" w:line="240" w:lineRule="auto"/>
        <w:ind w:left="3578" w:right="0" w:hanging="631"/>
        <w:jc w:val="left"/>
        <w:rPr>
          <w:sz w:val="21"/>
        </w:rPr>
      </w:pPr>
      <w:r>
        <w:pict>
          <v:shape id="docshape22" o:spid="_x0000_s1046" o:spt="202" type="#_x0000_t202" style="position:absolute;left:0pt;margin-left:226.4pt;margin-top:7.65pt;height:13.6pt;width:305.75pt;mso-position-horizontal-relative:page;z-index:251667456;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w w:val="95"/>
                    </w:rPr>
                    <w:t>被保险人怀孕（含宫外孕</w:t>
                  </w:r>
                  <w:r>
                    <w:rPr>
                      <w:color w:val="000000"/>
                      <w:spacing w:val="-104"/>
                      <w:w w:val="95"/>
                    </w:rPr>
                    <w:t>）</w:t>
                  </w:r>
                  <w:r>
                    <w:rPr>
                      <w:color w:val="000000"/>
                      <w:w w:val="95"/>
                    </w:rPr>
                    <w:t>、流产、分娩（含剖腹产</w:t>
                  </w:r>
                  <w:r>
                    <w:rPr>
                      <w:color w:val="000000"/>
                      <w:spacing w:val="-104"/>
                      <w:w w:val="95"/>
                    </w:rPr>
                    <w:t>）</w:t>
                  </w:r>
                  <w:r>
                    <w:rPr>
                      <w:color w:val="000000"/>
                      <w:w w:val="95"/>
                    </w:rPr>
                    <w:t>、避孕</w:t>
                  </w:r>
                  <w:r>
                    <w:rPr>
                      <w:color w:val="000000"/>
                      <w:spacing w:val="-4"/>
                      <w:w w:val="95"/>
                    </w:rPr>
                    <w:t>、绝育</w:t>
                  </w:r>
                </w:p>
              </w:txbxContent>
            </v:textbox>
          </v:shape>
        </w:pict>
      </w:r>
    </w:p>
    <w:p>
      <w:pPr>
        <w:pStyle w:val="5"/>
        <w:spacing w:before="42"/>
        <w:ind w:left="3668"/>
      </w:pPr>
      <w:r>
        <w:rPr>
          <w:color w:val="000000"/>
          <w:w w:val="95"/>
          <w:shd w:val="clear" w:color="auto" w:fill="E4E4E4"/>
        </w:rPr>
        <w:t>手术、</w:t>
      </w:r>
      <w:r>
        <w:rPr>
          <w:color w:val="000000"/>
          <w:spacing w:val="53"/>
          <w:shd w:val="clear" w:color="auto" w:fill="E4E4E4"/>
        </w:rPr>
        <w:t xml:space="preserve">  </w:t>
      </w:r>
      <w:r>
        <w:rPr>
          <w:color w:val="000000"/>
          <w:spacing w:val="-1"/>
          <w:w w:val="95"/>
          <w:shd w:val="clear" w:color="auto" w:fill="E4E4E4"/>
        </w:rPr>
        <w:t>治疗不孕不育症、人工受孕及由此导致的并发症；</w:t>
      </w:r>
    </w:p>
    <w:p>
      <w:pPr>
        <w:pStyle w:val="5"/>
        <w:spacing w:before="1"/>
        <w:ind w:left="0"/>
        <w:rPr>
          <w:sz w:val="10"/>
        </w:rPr>
      </w:pPr>
    </w:p>
    <w:p>
      <w:pPr>
        <w:pStyle w:val="9"/>
        <w:numPr>
          <w:ilvl w:val="0"/>
          <w:numId w:val="12"/>
        </w:numPr>
        <w:tabs>
          <w:tab w:val="left" w:pos="3579"/>
        </w:tabs>
        <w:spacing w:before="70" w:after="0" w:line="240" w:lineRule="auto"/>
        <w:ind w:left="3578" w:right="3757" w:hanging="3579"/>
        <w:jc w:val="left"/>
        <w:rPr>
          <w:sz w:val="21"/>
        </w:rPr>
      </w:pPr>
      <w:r>
        <w:pict>
          <v:shape id="docshape23" o:spid="_x0000_s1047" o:spt="202" type="#_x0000_t202" style="position:absolute;left:0pt;margin-left:226.4pt;margin-top:3.35pt;height:13.6pt;width:305.8pt;mso-position-horizontal-relative:page;z-index:251667456;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w w:val="95"/>
                    </w:rPr>
                    <w:t>牙科疾病及相关治疗，视力矫正手术，但因意外所致的医疗费用</w:t>
                  </w:r>
                  <w:r>
                    <w:rPr>
                      <w:color w:val="000000"/>
                      <w:spacing w:val="-10"/>
                      <w:w w:val="95"/>
                    </w:rPr>
                    <w:t>不</w:t>
                  </w:r>
                </w:p>
              </w:txbxContent>
            </v:textbox>
          </v:shape>
        </w:pict>
      </w:r>
    </w:p>
    <w:p>
      <w:pPr>
        <w:pStyle w:val="5"/>
        <w:spacing w:before="43"/>
        <w:ind w:left="851" w:right="2959"/>
        <w:jc w:val="center"/>
      </w:pPr>
      <w:r>
        <w:rPr>
          <w:color w:val="000000"/>
          <w:spacing w:val="-3"/>
          <w:w w:val="95"/>
          <w:shd w:val="clear" w:color="auto" w:fill="E4E4E4"/>
        </w:rPr>
        <w:t>受此限；</w:t>
      </w:r>
    </w:p>
    <w:p>
      <w:pPr>
        <w:pStyle w:val="5"/>
        <w:spacing w:before="1"/>
        <w:ind w:left="0"/>
        <w:rPr>
          <w:sz w:val="10"/>
        </w:rPr>
      </w:pPr>
    </w:p>
    <w:p>
      <w:pPr>
        <w:pStyle w:val="9"/>
        <w:numPr>
          <w:ilvl w:val="0"/>
          <w:numId w:val="12"/>
        </w:numPr>
        <w:tabs>
          <w:tab w:val="left" w:pos="3579"/>
        </w:tabs>
        <w:spacing w:before="70" w:after="0" w:line="240" w:lineRule="auto"/>
        <w:ind w:left="3578" w:right="0" w:hanging="631"/>
        <w:jc w:val="left"/>
        <w:rPr>
          <w:sz w:val="21"/>
        </w:rPr>
      </w:pPr>
      <w:r>
        <w:pict>
          <v:shape id="docshape24" o:spid="_x0000_s1048" o:spt="202" type="#_x0000_t202" style="position:absolute;left:0pt;margin-left:226.4pt;margin-top:3.35pt;height:13.6pt;width:305.8pt;mso-position-horizontal-relative:page;z-index:251666432;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w w:val="95"/>
                    </w:rPr>
                    <w:t>被保险人因预防、康复、保健性或非疾病治疗类项目发生的医疗</w:t>
                  </w:r>
                  <w:r>
                    <w:rPr>
                      <w:color w:val="000000"/>
                      <w:spacing w:val="-10"/>
                      <w:w w:val="95"/>
                    </w:rPr>
                    <w:t>费</w:t>
                  </w:r>
                </w:p>
              </w:txbxContent>
            </v:textbox>
          </v:shape>
        </w:pict>
      </w:r>
    </w:p>
    <w:p>
      <w:pPr>
        <w:pStyle w:val="5"/>
        <w:spacing w:before="43" w:line="278" w:lineRule="auto"/>
        <w:ind w:left="3668" w:right="499"/>
      </w:pPr>
      <w:r>
        <w:rPr>
          <w:color w:val="000000"/>
          <w:spacing w:val="-7"/>
          <w:shd w:val="clear" w:color="auto" w:fill="E4E4E4"/>
        </w:rPr>
        <w:t>用眼镜、 义齿、义眼、义肢、助听器等康复性器具包皮环切术、包</w:t>
      </w:r>
      <w:r>
        <w:rPr>
          <w:color w:val="000000"/>
          <w:spacing w:val="80"/>
          <w:w w:val="150"/>
          <w:shd w:val="clear" w:color="auto" w:fill="E4E4E4"/>
        </w:rPr>
        <w:t xml:space="preserve">                                 </w:t>
      </w:r>
      <w:r>
        <w:rPr>
          <w:color w:val="000000"/>
          <w:spacing w:val="-2"/>
          <w:shd w:val="clear" w:color="auto" w:fill="E4E4E4"/>
        </w:rPr>
        <w:t>皮剥离术、包皮气囊扩张术、性功能障碍治疗；</w:t>
      </w:r>
      <w:r>
        <w:rPr>
          <w:color w:val="000000"/>
          <w:spacing w:val="40"/>
          <w:shd w:val="clear" w:color="auto" w:fill="E4E4E4"/>
        </w:rPr>
        <w:t xml:space="preserve"> </w:t>
      </w:r>
    </w:p>
    <w:p>
      <w:pPr>
        <w:pStyle w:val="9"/>
        <w:numPr>
          <w:ilvl w:val="0"/>
          <w:numId w:val="12"/>
        </w:numPr>
        <w:tabs>
          <w:tab w:val="left" w:pos="3669"/>
        </w:tabs>
        <w:spacing w:before="156" w:after="0" w:line="240" w:lineRule="auto"/>
        <w:ind w:left="3668" w:right="0" w:hanging="3654"/>
        <w:jc w:val="left"/>
        <w:rPr>
          <w:sz w:val="21"/>
        </w:rPr>
      </w:pPr>
      <w:r>
        <w:rPr>
          <w:color w:val="000000"/>
          <w:w w:val="95"/>
          <w:sz w:val="21"/>
          <w:shd w:val="clear" w:color="auto" w:fill="E4E4E4"/>
        </w:rPr>
        <w:t>被保险人</w:t>
      </w:r>
      <w:r>
        <w:rPr>
          <w:b/>
          <w:color w:val="000000"/>
          <w:w w:val="95"/>
          <w:sz w:val="21"/>
          <w:shd w:val="clear" w:color="auto" w:fill="E4E4E4"/>
        </w:rPr>
        <w:t>感染艾滋病病毒或患艾滋病</w:t>
      </w:r>
      <w:r>
        <w:fldChar w:fldCharType="begin"/>
      </w:r>
      <w:r>
        <w:instrText xml:space="preserve"> HYPERLINK \l "_bookmark47" </w:instrText>
      </w:r>
      <w:r>
        <w:fldChar w:fldCharType="separate"/>
      </w:r>
      <w:r>
        <w:rPr>
          <w:color w:val="000000"/>
          <w:spacing w:val="-5"/>
          <w:w w:val="95"/>
          <w:position w:val="11"/>
          <w:sz w:val="10"/>
        </w:rPr>
        <w:t>50</w:t>
      </w:r>
      <w:r>
        <w:rPr>
          <w:color w:val="000000"/>
          <w:spacing w:val="-5"/>
          <w:w w:val="95"/>
          <w:position w:val="11"/>
          <w:sz w:val="10"/>
        </w:rPr>
        <w:fldChar w:fldCharType="end"/>
      </w:r>
      <w:r>
        <w:rPr>
          <w:color w:val="000000"/>
          <w:spacing w:val="-5"/>
          <w:w w:val="95"/>
          <w:sz w:val="21"/>
          <w:shd w:val="clear" w:color="auto" w:fill="E4E4E4"/>
        </w:rPr>
        <w:t>；</w:t>
      </w:r>
    </w:p>
    <w:p>
      <w:pPr>
        <w:pStyle w:val="5"/>
        <w:spacing w:before="2"/>
        <w:ind w:left="0"/>
        <w:rPr>
          <w:sz w:val="27"/>
        </w:rPr>
      </w:pPr>
    </w:p>
    <w:p>
      <w:pPr>
        <w:spacing w:before="75"/>
        <w:ind w:left="220" w:right="0" w:firstLine="0"/>
        <w:jc w:val="left"/>
        <w:rPr>
          <w:rFonts w:ascii="楷体" w:eastAsia="楷体"/>
          <w:sz w:val="18"/>
        </w:rPr>
      </w:pPr>
      <w:r>
        <w:rPr>
          <w:rFonts w:ascii="楷体" w:eastAsia="楷体"/>
          <w:spacing w:val="-1"/>
          <w:sz w:val="18"/>
        </w:rPr>
        <w:t>管理部门依据《道路交通安全法》的规定认定为饮酒后驾驶或醉酒后驾驶。</w:t>
      </w:r>
    </w:p>
    <w:p>
      <w:pPr>
        <w:spacing w:before="5" w:line="242" w:lineRule="auto"/>
        <w:ind w:left="220" w:right="221" w:firstLine="0"/>
        <w:jc w:val="left"/>
        <w:rPr>
          <w:rFonts w:ascii="楷体" w:eastAsia="楷体"/>
          <w:sz w:val="18"/>
        </w:rPr>
      </w:pPr>
      <w:r>
        <w:rPr>
          <w:rFonts w:ascii="楷体" w:eastAsia="楷体"/>
          <w:spacing w:val="-6"/>
          <w:position w:val="9"/>
          <w:sz w:val="9"/>
        </w:rPr>
        <w:t>39</w:t>
      </w:r>
      <w:r>
        <w:rPr>
          <w:rFonts w:ascii="楷体" w:eastAsia="楷体"/>
          <w:spacing w:val="37"/>
          <w:position w:val="9"/>
          <w:sz w:val="9"/>
        </w:rPr>
        <w:t xml:space="preserve"> </w:t>
      </w:r>
      <w:r>
        <w:rPr>
          <w:rFonts w:hint="eastAsia" w:ascii="楷体" w:eastAsia="楷体"/>
          <w:b/>
          <w:spacing w:val="-6"/>
          <w:sz w:val="18"/>
        </w:rPr>
        <w:t>无合法有效驾驶证驾驶</w:t>
      </w:r>
      <w:r>
        <w:rPr>
          <w:rFonts w:ascii="楷体" w:eastAsia="楷体"/>
          <w:spacing w:val="-13"/>
          <w:sz w:val="18"/>
        </w:rPr>
        <w:t>：指下列任何驾驶情形：</w:t>
      </w:r>
      <w:r>
        <w:rPr>
          <w:rFonts w:ascii="楷体" w:eastAsia="楷体"/>
          <w:spacing w:val="22"/>
          <w:sz w:val="18"/>
        </w:rPr>
        <w:t>（</w:t>
      </w:r>
      <w:r>
        <w:rPr>
          <w:rFonts w:ascii="楷体" w:eastAsia="楷体"/>
          <w:spacing w:val="20"/>
          <w:sz w:val="18"/>
        </w:rPr>
        <w:t>1</w:t>
      </w:r>
      <w:r>
        <w:rPr>
          <w:rFonts w:ascii="楷体" w:eastAsia="楷体"/>
          <w:spacing w:val="12"/>
          <w:sz w:val="18"/>
        </w:rPr>
        <w:t>）</w:t>
      </w:r>
      <w:r>
        <w:rPr>
          <w:rFonts w:ascii="楷体" w:eastAsia="楷体"/>
          <w:spacing w:val="-15"/>
          <w:sz w:val="18"/>
        </w:rPr>
        <w:t>没有取得驾驶资格；</w:t>
      </w:r>
      <w:r>
        <w:rPr>
          <w:rFonts w:ascii="楷体" w:eastAsia="楷体"/>
          <w:spacing w:val="19"/>
          <w:sz w:val="18"/>
        </w:rPr>
        <w:t>（</w:t>
      </w:r>
      <w:r>
        <w:rPr>
          <w:rFonts w:ascii="楷体" w:eastAsia="楷体"/>
          <w:spacing w:val="23"/>
          <w:sz w:val="18"/>
        </w:rPr>
        <w:t>2</w:t>
      </w:r>
      <w:r>
        <w:rPr>
          <w:rFonts w:ascii="楷体" w:eastAsia="楷体"/>
          <w:spacing w:val="10"/>
          <w:sz w:val="18"/>
        </w:rPr>
        <w:t>）</w:t>
      </w:r>
      <w:r>
        <w:rPr>
          <w:rFonts w:ascii="楷体" w:eastAsia="楷体"/>
          <w:spacing w:val="-11"/>
          <w:sz w:val="18"/>
        </w:rPr>
        <w:t>驾驶与驾驶证准驾车型不相符合的车辆；</w:t>
      </w:r>
      <w:r>
        <w:rPr>
          <w:rFonts w:ascii="楷体" w:eastAsia="楷体"/>
          <w:spacing w:val="19"/>
          <w:sz w:val="18"/>
        </w:rPr>
        <w:t>（</w:t>
      </w:r>
      <w:r>
        <w:rPr>
          <w:rFonts w:ascii="楷体" w:eastAsia="楷体"/>
          <w:spacing w:val="17"/>
          <w:sz w:val="18"/>
        </w:rPr>
        <w:t>3</w:t>
      </w:r>
      <w:r>
        <w:rPr>
          <w:rFonts w:ascii="楷体" w:eastAsia="楷体"/>
          <w:spacing w:val="19"/>
          <w:sz w:val="18"/>
        </w:rPr>
        <w:t>）</w:t>
      </w:r>
      <w:r>
        <w:rPr>
          <w:rFonts w:ascii="楷体" w:eastAsia="楷体"/>
          <w:spacing w:val="-2"/>
          <w:sz w:val="18"/>
        </w:rPr>
        <w:t>持审验不合格的驾驶证驾驶；（4）在驾驶证有效期内未按照中华人民共和国法律、行政法规的规定，定期对机动车驾驶证实</w:t>
      </w:r>
      <w:r>
        <w:rPr>
          <w:rFonts w:ascii="楷体" w:eastAsia="楷体"/>
          <w:spacing w:val="-21"/>
          <w:sz w:val="18"/>
        </w:rPr>
        <w:t>施审验的；</w:t>
      </w:r>
      <w:r>
        <w:rPr>
          <w:rFonts w:ascii="楷体" w:eastAsia="楷体"/>
          <w:spacing w:val="18"/>
          <w:sz w:val="18"/>
        </w:rPr>
        <w:t>（</w:t>
      </w:r>
      <w:r>
        <w:rPr>
          <w:rFonts w:ascii="楷体" w:eastAsia="楷体"/>
          <w:spacing w:val="22"/>
          <w:sz w:val="18"/>
        </w:rPr>
        <w:t>5</w:t>
      </w:r>
      <w:r>
        <w:rPr>
          <w:rFonts w:ascii="楷体" w:eastAsia="楷体"/>
          <w:spacing w:val="11"/>
          <w:sz w:val="18"/>
        </w:rPr>
        <w:t>）</w:t>
      </w:r>
      <w:r>
        <w:rPr>
          <w:rFonts w:ascii="楷体" w:eastAsia="楷体"/>
          <w:spacing w:val="-6"/>
          <w:sz w:val="18"/>
        </w:rPr>
        <w:t>持学习驾驶证学习驾车时，无教练员随车指导，或不按指定时间、路线学习驾车；（6）驾驶证已过有效期的。</w:t>
      </w:r>
    </w:p>
    <w:p>
      <w:pPr>
        <w:spacing w:before="0" w:line="242" w:lineRule="auto"/>
        <w:ind w:left="220" w:right="315" w:firstLine="0"/>
        <w:jc w:val="left"/>
        <w:rPr>
          <w:rFonts w:ascii="楷体" w:eastAsia="楷体"/>
          <w:sz w:val="18"/>
        </w:rPr>
      </w:pPr>
      <w:bookmarkStart w:id="0" w:name="_bookmark37"/>
      <w:bookmarkEnd w:id="0"/>
      <w:r>
        <w:rPr>
          <w:rFonts w:ascii="楷体" w:eastAsia="楷体"/>
          <w:spacing w:val="-4"/>
          <w:position w:val="9"/>
          <w:sz w:val="9"/>
        </w:rPr>
        <w:t>40</w:t>
      </w:r>
      <w:r>
        <w:rPr>
          <w:rFonts w:ascii="楷体" w:eastAsia="楷体"/>
          <w:spacing w:val="12"/>
          <w:position w:val="9"/>
          <w:sz w:val="9"/>
        </w:rPr>
        <w:t xml:space="preserve"> </w:t>
      </w:r>
      <w:r>
        <w:rPr>
          <w:rFonts w:hint="eastAsia" w:ascii="楷体" w:eastAsia="楷体"/>
          <w:b/>
          <w:spacing w:val="-4"/>
          <w:sz w:val="18"/>
        </w:rPr>
        <w:t>无有效行驶证</w:t>
      </w:r>
      <w:r>
        <w:rPr>
          <w:rFonts w:ascii="楷体" w:eastAsia="楷体"/>
          <w:spacing w:val="-4"/>
          <w:sz w:val="18"/>
        </w:rPr>
        <w:t>：指下列任何情形：（1）未取得行驶证；（2）机动车被依法注销登记的；（3）未依法按时进行或通过机动车</w:t>
      </w:r>
      <w:r>
        <w:rPr>
          <w:rFonts w:ascii="楷体" w:eastAsia="楷体"/>
          <w:spacing w:val="-2"/>
          <w:sz w:val="18"/>
        </w:rPr>
        <w:t>安全技术检验。</w:t>
      </w:r>
    </w:p>
    <w:p>
      <w:pPr>
        <w:spacing w:before="1"/>
        <w:ind w:left="220" w:right="0" w:firstLine="0"/>
        <w:jc w:val="left"/>
        <w:rPr>
          <w:rFonts w:ascii="楷体" w:eastAsia="楷体"/>
          <w:sz w:val="18"/>
        </w:rPr>
      </w:pPr>
      <w:r>
        <w:rPr>
          <w:rFonts w:ascii="楷体" w:eastAsia="楷体"/>
          <w:position w:val="9"/>
          <w:sz w:val="9"/>
        </w:rPr>
        <w:t>41</w:t>
      </w:r>
      <w:r>
        <w:rPr>
          <w:rFonts w:ascii="楷体" w:eastAsia="楷体"/>
          <w:spacing w:val="39"/>
          <w:position w:val="9"/>
          <w:sz w:val="9"/>
        </w:rPr>
        <w:t xml:space="preserve"> </w:t>
      </w:r>
      <w:r>
        <w:rPr>
          <w:rFonts w:hint="eastAsia" w:ascii="楷体" w:eastAsia="楷体"/>
          <w:b/>
          <w:sz w:val="18"/>
        </w:rPr>
        <w:t>机动车</w:t>
      </w:r>
      <w:r>
        <w:rPr>
          <w:rFonts w:ascii="楷体" w:eastAsia="楷体"/>
          <w:spacing w:val="-1"/>
          <w:sz w:val="18"/>
        </w:rPr>
        <w:t>：指以动力装置驱动或者牵引，上道路行驶的供人员乘用或者用于运送物品以及进行工程专项作业的轮式车辆。</w:t>
      </w:r>
    </w:p>
    <w:p>
      <w:pPr>
        <w:spacing w:before="3" w:line="242" w:lineRule="auto"/>
        <w:ind w:left="220" w:right="317" w:firstLine="0"/>
        <w:jc w:val="both"/>
        <w:rPr>
          <w:rFonts w:ascii="楷体" w:eastAsia="楷体"/>
          <w:sz w:val="18"/>
        </w:rPr>
      </w:pPr>
      <w:r>
        <w:rPr>
          <w:rFonts w:ascii="楷体" w:eastAsia="楷体"/>
          <w:position w:val="9"/>
          <w:sz w:val="9"/>
        </w:rPr>
        <w:t xml:space="preserve">42 </w:t>
      </w:r>
      <w:r>
        <w:rPr>
          <w:rFonts w:hint="eastAsia" w:ascii="楷体" w:eastAsia="楷体"/>
          <w:b/>
          <w:sz w:val="18"/>
        </w:rPr>
        <w:t>斗殴</w:t>
      </w:r>
      <w:r>
        <w:rPr>
          <w:rFonts w:ascii="楷体" w:eastAsia="楷体"/>
          <w:sz w:val="18"/>
        </w:rPr>
        <w:t>：指双方或多方通过拳脚、器械等武力以求制胜的行为。斗殴的认定，如有司法机关、公安部门的有关法律文件，则</w:t>
      </w:r>
      <w:r>
        <w:rPr>
          <w:rFonts w:ascii="楷体" w:eastAsia="楷体"/>
          <w:spacing w:val="-2"/>
          <w:sz w:val="18"/>
        </w:rPr>
        <w:t>以上述法律文件为准。</w:t>
      </w:r>
    </w:p>
    <w:p>
      <w:pPr>
        <w:spacing w:before="0" w:line="244" w:lineRule="auto"/>
        <w:ind w:left="220" w:right="317" w:firstLine="0"/>
        <w:jc w:val="both"/>
        <w:rPr>
          <w:rFonts w:ascii="楷体" w:eastAsia="楷体"/>
          <w:sz w:val="18"/>
        </w:rPr>
      </w:pPr>
      <w:r>
        <w:rPr>
          <w:rFonts w:ascii="楷体" w:eastAsia="楷体"/>
          <w:position w:val="9"/>
          <w:sz w:val="9"/>
        </w:rPr>
        <w:t xml:space="preserve">43 </w:t>
      </w:r>
      <w:r>
        <w:rPr>
          <w:rFonts w:hint="eastAsia" w:ascii="楷体" w:eastAsia="楷体"/>
          <w:b/>
          <w:sz w:val="18"/>
        </w:rPr>
        <w:t>醉酒</w:t>
      </w:r>
      <w:r>
        <w:rPr>
          <w:rFonts w:ascii="楷体" w:eastAsia="楷体"/>
          <w:sz w:val="18"/>
        </w:rPr>
        <w:t>：指因饮酒而表现出动作不协调、意识紊乱、舌重口吃或其他不能清醒地控制自己行为的状态。醉酒的认定，如有司</w:t>
      </w:r>
      <w:r>
        <w:rPr>
          <w:rFonts w:ascii="楷体" w:eastAsia="楷体"/>
          <w:spacing w:val="-2"/>
          <w:sz w:val="18"/>
        </w:rPr>
        <w:t>法机关、公安部门的有关法律文件、医院的诊断书等，则以上述法律文件、诊断书等为准。</w:t>
      </w:r>
    </w:p>
    <w:p>
      <w:pPr>
        <w:spacing w:before="0" w:line="242" w:lineRule="auto"/>
        <w:ind w:left="220" w:right="312" w:firstLine="0"/>
        <w:jc w:val="both"/>
        <w:rPr>
          <w:rFonts w:ascii="楷体" w:eastAsia="楷体"/>
          <w:sz w:val="18"/>
        </w:rPr>
      </w:pPr>
      <w:r>
        <w:rPr>
          <w:rFonts w:ascii="楷体" w:eastAsia="楷体"/>
          <w:spacing w:val="-2"/>
          <w:position w:val="9"/>
          <w:sz w:val="9"/>
        </w:rPr>
        <w:t xml:space="preserve">44 </w:t>
      </w:r>
      <w:r>
        <w:rPr>
          <w:rFonts w:hint="eastAsia" w:ascii="楷体" w:eastAsia="楷体"/>
          <w:b/>
          <w:spacing w:val="-2"/>
          <w:sz w:val="18"/>
        </w:rPr>
        <w:t>毒品</w:t>
      </w:r>
      <w:r>
        <w:rPr>
          <w:rFonts w:ascii="楷体" w:eastAsia="楷体"/>
          <w:spacing w:val="-2"/>
          <w:sz w:val="18"/>
        </w:rPr>
        <w:t>：指中华人民共和国刑法规定的鸦片、海洛因、甲基苯丙胺（冰毒</w:t>
      </w:r>
      <w:r>
        <w:rPr>
          <w:rFonts w:ascii="楷体" w:eastAsia="楷体"/>
          <w:spacing w:val="-89"/>
          <w:sz w:val="18"/>
        </w:rPr>
        <w:t>）</w:t>
      </w:r>
      <w:r>
        <w:rPr>
          <w:rFonts w:ascii="楷体" w:eastAsia="楷体"/>
          <w:spacing w:val="-2"/>
          <w:sz w:val="18"/>
        </w:rPr>
        <w:t>、吗啡、大麻、可卡因以及国家规定管制的其他能够使人形成瘾癖的麻醉药品和精神药品，但不包括由医生开具并遵医嘱使用的用于治疗疾病但含有毒品成分的处方药品。</w:t>
      </w:r>
    </w:p>
    <w:p>
      <w:pPr>
        <w:spacing w:before="0" w:line="242" w:lineRule="auto"/>
        <w:ind w:left="220" w:right="315" w:firstLine="0"/>
        <w:jc w:val="both"/>
        <w:rPr>
          <w:rFonts w:ascii="楷体" w:eastAsia="楷体"/>
          <w:sz w:val="18"/>
        </w:rPr>
      </w:pPr>
      <w:r>
        <w:rPr>
          <w:rFonts w:ascii="楷体" w:eastAsia="楷体"/>
          <w:spacing w:val="-2"/>
          <w:position w:val="9"/>
          <w:sz w:val="9"/>
        </w:rPr>
        <w:t xml:space="preserve">45 </w:t>
      </w:r>
      <w:r>
        <w:rPr>
          <w:rFonts w:hint="eastAsia" w:ascii="楷体" w:eastAsia="楷体"/>
          <w:b/>
          <w:spacing w:val="-2"/>
          <w:sz w:val="18"/>
        </w:rPr>
        <w:t>既往症：</w:t>
      </w:r>
      <w:r>
        <w:rPr>
          <w:rFonts w:ascii="楷体" w:eastAsia="楷体"/>
          <w:spacing w:val="-2"/>
          <w:sz w:val="18"/>
        </w:rPr>
        <w:t>指在本公司对其保险责任生效之前被保险人已知或应该知道的有关疾病或症状。通常有以下情况：（1）在本公司对其保险责任生效之前，医生已有明确诊断，长期治疗未间断；（2）在本公司对其保险责任生效之前，医生已有明确诊断，治疗后症状未完全消失，有间断治疗情况；（3）在本公司对其保险责任生效之前，未经医生诊断和治疗，但症状明显且持续存在，以普通人医学常识应当知晓。</w:t>
      </w:r>
    </w:p>
    <w:p>
      <w:pPr>
        <w:spacing w:before="1"/>
        <w:ind w:left="220" w:right="0" w:firstLine="0"/>
        <w:jc w:val="both"/>
        <w:rPr>
          <w:rFonts w:ascii="楷体" w:eastAsia="楷体"/>
          <w:sz w:val="18"/>
        </w:rPr>
      </w:pPr>
      <w:r>
        <w:rPr>
          <w:rFonts w:ascii="楷体" w:eastAsia="楷体"/>
          <w:position w:val="9"/>
          <w:sz w:val="9"/>
        </w:rPr>
        <w:t>46</w:t>
      </w:r>
      <w:r>
        <w:rPr>
          <w:rFonts w:ascii="楷体" w:eastAsia="楷体"/>
          <w:spacing w:val="39"/>
          <w:position w:val="9"/>
          <w:sz w:val="9"/>
        </w:rPr>
        <w:t xml:space="preserve"> </w:t>
      </w:r>
      <w:r>
        <w:rPr>
          <w:rFonts w:hint="eastAsia" w:ascii="楷体" w:eastAsia="楷体"/>
          <w:b/>
          <w:sz w:val="18"/>
        </w:rPr>
        <w:t>体征：</w:t>
      </w:r>
      <w:r>
        <w:rPr>
          <w:rFonts w:ascii="楷体" w:eastAsia="楷体"/>
          <w:spacing w:val="-1"/>
          <w:sz w:val="18"/>
        </w:rPr>
        <w:t>指被保险人的体表或内部结构发生可以察觉的改变。</w:t>
      </w:r>
    </w:p>
    <w:p>
      <w:pPr>
        <w:spacing w:before="2" w:line="242" w:lineRule="auto"/>
        <w:ind w:left="220" w:right="310" w:firstLine="0"/>
        <w:jc w:val="left"/>
        <w:rPr>
          <w:rFonts w:ascii="楷体" w:eastAsia="楷体"/>
          <w:sz w:val="18"/>
        </w:rPr>
      </w:pPr>
      <w:r>
        <w:rPr>
          <w:rFonts w:ascii="楷体" w:eastAsia="楷体"/>
          <w:position w:val="9"/>
          <w:sz w:val="9"/>
        </w:rPr>
        <w:t>47</w:t>
      </w:r>
      <w:r>
        <w:rPr>
          <w:rFonts w:ascii="楷体" w:eastAsia="楷体"/>
          <w:spacing w:val="38"/>
          <w:position w:val="9"/>
          <w:sz w:val="9"/>
        </w:rPr>
        <w:t xml:space="preserve"> </w:t>
      </w:r>
      <w:r>
        <w:rPr>
          <w:rFonts w:hint="eastAsia" w:ascii="楷体" w:eastAsia="楷体"/>
          <w:b/>
          <w:sz w:val="18"/>
        </w:rPr>
        <w:t>先天性疾病和症状：</w:t>
      </w:r>
      <w:r>
        <w:rPr>
          <w:rFonts w:ascii="楷体" w:eastAsia="楷体"/>
          <w:sz w:val="18"/>
        </w:rPr>
        <w:t>指由于基因因素、先天性新陈代谢异常或其他因素导致的、出生时即存在的遗传性疾病和症状、出生</w:t>
      </w:r>
      <w:r>
        <w:rPr>
          <w:rFonts w:ascii="楷体" w:eastAsia="楷体"/>
          <w:spacing w:val="-2"/>
          <w:sz w:val="18"/>
        </w:rPr>
        <w:t>缺陷、身体残疾、智障等发育不完全正常的疾病和症状，这些疾病和症状可能在出生时显现或在出生后逐步显现。</w:t>
      </w:r>
    </w:p>
    <w:p>
      <w:pPr>
        <w:spacing w:before="0" w:line="244" w:lineRule="auto"/>
        <w:ind w:left="220" w:right="310" w:firstLine="0"/>
        <w:jc w:val="left"/>
        <w:rPr>
          <w:rFonts w:ascii="楷体" w:eastAsia="楷体"/>
          <w:sz w:val="18"/>
        </w:rPr>
      </w:pPr>
      <w:r>
        <w:rPr>
          <w:rFonts w:ascii="楷体" w:eastAsia="楷体"/>
          <w:spacing w:val="-2"/>
          <w:position w:val="9"/>
          <w:sz w:val="9"/>
        </w:rPr>
        <w:t>48</w:t>
      </w:r>
      <w:r>
        <w:rPr>
          <w:rFonts w:ascii="楷体" w:eastAsia="楷体"/>
          <w:spacing w:val="44"/>
          <w:position w:val="9"/>
          <w:sz w:val="9"/>
        </w:rPr>
        <w:t xml:space="preserve"> </w:t>
      </w:r>
      <w:r>
        <w:rPr>
          <w:rFonts w:hint="eastAsia" w:ascii="楷体" w:eastAsia="楷体"/>
          <w:b/>
          <w:spacing w:val="-2"/>
          <w:sz w:val="18"/>
        </w:rPr>
        <w:t>遗传性疾</w:t>
      </w:r>
      <w:r>
        <w:rPr>
          <w:rFonts w:hint="eastAsia" w:ascii="楷体" w:eastAsia="楷体"/>
          <w:b/>
          <w:spacing w:val="-3"/>
          <w:sz w:val="18"/>
        </w:rPr>
        <w:t xml:space="preserve">病： </w:t>
      </w:r>
      <w:r>
        <w:rPr>
          <w:rFonts w:ascii="楷体" w:eastAsia="楷体"/>
          <w:spacing w:val="-2"/>
          <w:sz w:val="18"/>
        </w:rPr>
        <w:t>指生殖细胞或受精卵的遗传物质（染色体和基因）发生突变或畸变所引起的疾病，通常具有由亲代传至后代的垂直传递的特征。</w:t>
      </w:r>
    </w:p>
    <w:p>
      <w:pPr>
        <w:spacing w:before="0" w:line="242" w:lineRule="auto"/>
        <w:ind w:left="220" w:right="305" w:firstLine="0"/>
        <w:jc w:val="left"/>
        <w:rPr>
          <w:rFonts w:ascii="楷体" w:eastAsia="楷体"/>
          <w:sz w:val="18"/>
        </w:rPr>
      </w:pPr>
      <w:r>
        <w:rPr>
          <w:rFonts w:ascii="楷体" w:eastAsia="楷体"/>
          <w:spacing w:val="-2"/>
          <w:position w:val="9"/>
          <w:sz w:val="9"/>
        </w:rPr>
        <w:t>49</w:t>
      </w:r>
      <w:r>
        <w:rPr>
          <w:rFonts w:ascii="楷体" w:eastAsia="楷体"/>
          <w:spacing w:val="44"/>
          <w:position w:val="9"/>
          <w:sz w:val="9"/>
        </w:rPr>
        <w:t xml:space="preserve"> </w:t>
      </w:r>
      <w:r>
        <w:rPr>
          <w:rFonts w:hint="eastAsia" w:ascii="楷体" w:eastAsia="楷体"/>
          <w:b/>
          <w:spacing w:val="-2"/>
          <w:sz w:val="18"/>
        </w:rPr>
        <w:t xml:space="preserve">先天性畸形、变形或染色体异常： </w:t>
      </w:r>
      <w:r>
        <w:rPr>
          <w:rFonts w:ascii="楷体" w:eastAsia="楷体"/>
          <w:spacing w:val="-2"/>
          <w:sz w:val="18"/>
        </w:rPr>
        <w:t>指被保险人出生时就具有的畸形、变形或染色体异常。先天性畸形、变形和染色体异常</w:t>
      </w:r>
      <w:r>
        <w:rPr>
          <w:rFonts w:ascii="楷体" w:eastAsia="楷体"/>
          <w:spacing w:val="-6"/>
          <w:sz w:val="18"/>
        </w:rPr>
        <w:t>依照世界卫生组织《疾病和有关健康问题的国际统计分类》</w:t>
      </w:r>
      <w:r>
        <w:rPr>
          <w:rFonts w:ascii="楷体" w:eastAsia="楷体"/>
          <w:spacing w:val="-2"/>
          <w:sz w:val="18"/>
        </w:rPr>
        <w:t>（ICD-10）确定。</w:t>
      </w:r>
    </w:p>
    <w:p>
      <w:pPr>
        <w:spacing w:before="0" w:line="242" w:lineRule="auto"/>
        <w:ind w:left="220" w:right="226" w:firstLine="0"/>
        <w:jc w:val="left"/>
        <w:rPr>
          <w:rFonts w:ascii="楷体" w:eastAsia="楷体"/>
          <w:sz w:val="18"/>
        </w:rPr>
      </w:pPr>
      <w:r>
        <w:rPr>
          <w:rFonts w:ascii="楷体" w:eastAsia="楷体"/>
          <w:position w:val="9"/>
          <w:sz w:val="9"/>
        </w:rPr>
        <w:t>50</w:t>
      </w:r>
      <w:r>
        <w:rPr>
          <w:rFonts w:ascii="楷体" w:eastAsia="楷体"/>
          <w:spacing w:val="44"/>
          <w:position w:val="9"/>
          <w:sz w:val="9"/>
        </w:rPr>
        <w:t xml:space="preserve"> </w:t>
      </w:r>
      <w:r>
        <w:rPr>
          <w:rFonts w:hint="eastAsia" w:ascii="楷体" w:eastAsia="楷体"/>
          <w:b/>
          <w:sz w:val="18"/>
        </w:rPr>
        <w:t xml:space="preserve">感染艾滋病病毒或患艾滋病： </w:t>
      </w:r>
      <w:r>
        <w:rPr>
          <w:rFonts w:ascii="楷体" w:eastAsia="楷体"/>
          <w:spacing w:val="-2"/>
          <w:sz w:val="18"/>
        </w:rPr>
        <w:t xml:space="preserve">艾滋病毒指人类免疫缺陷病毒，英文缩写为 </w:t>
      </w:r>
      <w:r>
        <w:rPr>
          <w:rFonts w:ascii="楷体" w:eastAsia="楷体"/>
          <w:sz w:val="18"/>
        </w:rPr>
        <w:t>HIV。艾滋病指人类免疫缺陷病毒引起的获得性</w:t>
      </w:r>
      <w:r>
        <w:rPr>
          <w:rFonts w:ascii="楷体" w:eastAsia="楷体"/>
          <w:spacing w:val="-5"/>
          <w:sz w:val="18"/>
        </w:rPr>
        <w:t xml:space="preserve">人类免疫缺陷综合征，英文缩写为 </w:t>
      </w:r>
      <w:r>
        <w:rPr>
          <w:rFonts w:ascii="楷体" w:eastAsia="楷体"/>
          <w:spacing w:val="-2"/>
          <w:sz w:val="18"/>
        </w:rPr>
        <w:t>AIDS</w:t>
      </w:r>
      <w:r>
        <w:rPr>
          <w:rFonts w:ascii="楷体" w:eastAsia="楷体"/>
          <w:spacing w:val="-3"/>
          <w:sz w:val="18"/>
        </w:rPr>
        <w:t>。在人体血液或其他样本中检测到艾滋病毒或其抗体呈阳性，没有出现临床症状征的，</w:t>
      </w:r>
    </w:p>
    <w:p>
      <w:pPr>
        <w:spacing w:after="0" w:line="242" w:lineRule="auto"/>
        <w:jc w:val="left"/>
        <w:rPr>
          <w:rFonts w:ascii="楷体" w:eastAsia="楷体"/>
          <w:sz w:val="18"/>
        </w:rPr>
        <w:sectPr>
          <w:pgSz w:w="11910" w:h="16840"/>
          <w:pgMar w:top="1380" w:right="760" w:bottom="1000" w:left="860" w:header="0" w:footer="662" w:gutter="0"/>
          <w:cols w:space="720" w:num="1"/>
        </w:sectPr>
      </w:pPr>
    </w:p>
    <w:p>
      <w:pPr>
        <w:pStyle w:val="9"/>
        <w:numPr>
          <w:ilvl w:val="0"/>
          <w:numId w:val="12"/>
        </w:numPr>
        <w:tabs>
          <w:tab w:val="left" w:pos="3669"/>
        </w:tabs>
        <w:spacing w:before="63" w:after="0" w:line="278" w:lineRule="auto"/>
        <w:ind w:left="3668" w:right="487" w:hanging="720"/>
        <w:jc w:val="left"/>
        <w:rPr>
          <w:sz w:val="21"/>
        </w:rPr>
      </w:pPr>
      <w:r>
        <w:rPr>
          <w:b/>
          <w:color w:val="000000"/>
          <w:spacing w:val="-2"/>
          <w:sz w:val="21"/>
          <w:shd w:val="clear" w:color="auto" w:fill="E4E4E4"/>
        </w:rPr>
        <w:t>战争</w:t>
      </w:r>
      <w:r>
        <w:fldChar w:fldCharType="begin"/>
      </w:r>
      <w:r>
        <w:instrText xml:space="preserve"> HYPERLINK \l "_bookmark48" </w:instrText>
      </w:r>
      <w:r>
        <w:fldChar w:fldCharType="separate"/>
      </w:r>
      <w:r>
        <w:rPr>
          <w:color w:val="000000"/>
          <w:spacing w:val="-2"/>
          <w:position w:val="11"/>
          <w:sz w:val="10"/>
        </w:rPr>
        <w:t>51</w:t>
      </w:r>
      <w:r>
        <w:rPr>
          <w:color w:val="000000"/>
          <w:spacing w:val="-2"/>
          <w:position w:val="11"/>
          <w:sz w:val="10"/>
        </w:rPr>
        <w:fldChar w:fldCharType="end"/>
      </w:r>
      <w:r>
        <w:rPr>
          <w:color w:val="000000"/>
          <w:spacing w:val="-2"/>
          <w:sz w:val="21"/>
          <w:shd w:val="clear" w:color="auto" w:fill="E4E4E4"/>
        </w:rPr>
        <w:t>、</w:t>
      </w:r>
      <w:r>
        <w:rPr>
          <w:b/>
          <w:color w:val="000000"/>
          <w:spacing w:val="-2"/>
          <w:sz w:val="21"/>
          <w:shd w:val="clear" w:color="auto" w:fill="E4E4E4"/>
        </w:rPr>
        <w:t>军事冲突</w:t>
      </w:r>
      <w:r>
        <w:fldChar w:fldCharType="begin"/>
      </w:r>
      <w:r>
        <w:instrText xml:space="preserve"> HYPERLINK \l "_bookmark49" </w:instrText>
      </w:r>
      <w:r>
        <w:fldChar w:fldCharType="separate"/>
      </w:r>
      <w:r>
        <w:rPr>
          <w:color w:val="000000"/>
          <w:spacing w:val="-2"/>
          <w:position w:val="11"/>
          <w:sz w:val="10"/>
        </w:rPr>
        <w:t>52</w:t>
      </w:r>
      <w:r>
        <w:rPr>
          <w:color w:val="000000"/>
          <w:spacing w:val="-2"/>
          <w:position w:val="11"/>
          <w:sz w:val="10"/>
        </w:rPr>
        <w:fldChar w:fldCharType="end"/>
      </w:r>
      <w:r>
        <w:rPr>
          <w:color w:val="000000"/>
          <w:spacing w:val="-2"/>
          <w:sz w:val="21"/>
          <w:shd w:val="clear" w:color="auto" w:fill="E4E4E4"/>
        </w:rPr>
        <w:t>、</w:t>
      </w:r>
      <w:r>
        <w:rPr>
          <w:b/>
          <w:color w:val="000000"/>
          <w:spacing w:val="-2"/>
          <w:sz w:val="21"/>
          <w:shd w:val="clear" w:color="auto" w:fill="E4E4E4"/>
        </w:rPr>
        <w:t>恐怖主义活动</w:t>
      </w:r>
      <w:r>
        <w:fldChar w:fldCharType="begin"/>
      </w:r>
      <w:r>
        <w:instrText xml:space="preserve"> HYPERLINK \l "_bookmark50" </w:instrText>
      </w:r>
      <w:r>
        <w:fldChar w:fldCharType="separate"/>
      </w:r>
      <w:r>
        <w:rPr>
          <w:color w:val="000000"/>
          <w:spacing w:val="-2"/>
          <w:position w:val="11"/>
          <w:sz w:val="10"/>
        </w:rPr>
        <w:t>53</w:t>
      </w:r>
      <w:r>
        <w:rPr>
          <w:color w:val="000000"/>
          <w:spacing w:val="-2"/>
          <w:position w:val="11"/>
          <w:sz w:val="10"/>
        </w:rPr>
        <w:fldChar w:fldCharType="end"/>
      </w:r>
      <w:r>
        <w:rPr>
          <w:color w:val="000000"/>
          <w:spacing w:val="-2"/>
          <w:sz w:val="21"/>
          <w:shd w:val="clear" w:color="auto" w:fill="E4E4E4"/>
        </w:rPr>
        <w:t>、</w:t>
      </w:r>
      <w:r>
        <w:rPr>
          <w:b/>
          <w:color w:val="000000"/>
          <w:spacing w:val="-2"/>
          <w:sz w:val="21"/>
          <w:shd w:val="clear" w:color="auto" w:fill="E4E4E4"/>
        </w:rPr>
        <w:t>暴乱</w:t>
      </w:r>
      <w:r>
        <w:fldChar w:fldCharType="begin"/>
      </w:r>
      <w:r>
        <w:instrText xml:space="preserve"> HYPERLINK \l "_bookmark51" </w:instrText>
      </w:r>
      <w:r>
        <w:fldChar w:fldCharType="separate"/>
      </w:r>
      <w:r>
        <w:rPr>
          <w:color w:val="000000"/>
          <w:spacing w:val="-2"/>
          <w:position w:val="11"/>
          <w:sz w:val="10"/>
        </w:rPr>
        <w:t>54</w:t>
      </w:r>
      <w:r>
        <w:rPr>
          <w:color w:val="000000"/>
          <w:spacing w:val="-2"/>
          <w:position w:val="11"/>
          <w:sz w:val="10"/>
        </w:rPr>
        <w:fldChar w:fldCharType="end"/>
      </w:r>
      <w:r>
        <w:rPr>
          <w:color w:val="000000"/>
          <w:spacing w:val="-2"/>
          <w:sz w:val="21"/>
          <w:shd w:val="clear" w:color="auto" w:fill="E4E4E4"/>
        </w:rPr>
        <w:t>或武装叛乱；核爆炸、</w:t>
      </w:r>
      <w:r>
        <w:rPr>
          <w:color w:val="000000"/>
          <w:spacing w:val="80"/>
          <w:w w:val="150"/>
          <w:sz w:val="21"/>
          <w:shd w:val="clear" w:color="auto" w:fill="E4E4E4"/>
        </w:rPr>
        <w:t xml:space="preserve">                                 </w:t>
      </w:r>
      <w:r>
        <w:rPr>
          <w:color w:val="000000"/>
          <w:spacing w:val="-2"/>
          <w:sz w:val="21"/>
          <w:shd w:val="clear" w:color="auto" w:fill="E4E4E4"/>
        </w:rPr>
        <w:t>核辐射或核污染；</w:t>
      </w:r>
    </w:p>
    <w:p>
      <w:pPr>
        <w:pStyle w:val="9"/>
        <w:numPr>
          <w:ilvl w:val="0"/>
          <w:numId w:val="12"/>
        </w:numPr>
        <w:tabs>
          <w:tab w:val="left" w:pos="3669"/>
        </w:tabs>
        <w:spacing w:before="156" w:after="0" w:line="278" w:lineRule="auto"/>
        <w:ind w:left="3668" w:right="403" w:hanging="720"/>
        <w:jc w:val="left"/>
        <w:rPr>
          <w:sz w:val="21"/>
        </w:rPr>
      </w:pPr>
      <w:r>
        <w:rPr>
          <w:color w:val="000000"/>
          <w:spacing w:val="-2"/>
          <w:sz w:val="21"/>
          <w:shd w:val="clear" w:color="auto" w:fill="E4E4E4"/>
        </w:rPr>
        <w:t>被保险人从事</w:t>
      </w:r>
      <w:r>
        <w:rPr>
          <w:b/>
          <w:color w:val="000000"/>
          <w:spacing w:val="-2"/>
          <w:sz w:val="21"/>
          <w:shd w:val="clear" w:color="auto" w:fill="E4E4E4"/>
        </w:rPr>
        <w:t>潜水</w:t>
      </w:r>
      <w:r>
        <w:fldChar w:fldCharType="begin"/>
      </w:r>
      <w:r>
        <w:instrText xml:space="preserve"> HYPERLINK \l "_bookmark52" </w:instrText>
      </w:r>
      <w:r>
        <w:fldChar w:fldCharType="separate"/>
      </w:r>
      <w:r>
        <w:rPr>
          <w:color w:val="000000"/>
          <w:spacing w:val="-2"/>
          <w:position w:val="11"/>
          <w:sz w:val="10"/>
        </w:rPr>
        <w:t>55</w:t>
      </w:r>
      <w:r>
        <w:rPr>
          <w:color w:val="000000"/>
          <w:spacing w:val="-2"/>
          <w:position w:val="11"/>
          <w:sz w:val="10"/>
        </w:rPr>
        <w:fldChar w:fldCharType="end"/>
      </w:r>
      <w:r>
        <w:rPr>
          <w:color w:val="000000"/>
          <w:spacing w:val="-2"/>
          <w:sz w:val="21"/>
          <w:shd w:val="clear" w:color="auto" w:fill="E4E4E4"/>
        </w:rPr>
        <w:t>、跳伞、</w:t>
      </w:r>
      <w:r>
        <w:rPr>
          <w:b/>
          <w:color w:val="000000"/>
          <w:spacing w:val="-2"/>
          <w:sz w:val="21"/>
          <w:shd w:val="clear" w:color="auto" w:fill="E4E4E4"/>
        </w:rPr>
        <w:t>攀岩</w:t>
      </w:r>
      <w:r>
        <w:fldChar w:fldCharType="begin"/>
      </w:r>
      <w:r>
        <w:instrText xml:space="preserve"> HYPERLINK \l "_bookmark53" </w:instrText>
      </w:r>
      <w:r>
        <w:fldChar w:fldCharType="separate"/>
      </w:r>
      <w:r>
        <w:rPr>
          <w:color w:val="000000"/>
          <w:spacing w:val="-2"/>
          <w:position w:val="11"/>
          <w:sz w:val="10"/>
        </w:rPr>
        <w:t>56</w:t>
      </w:r>
      <w:r>
        <w:rPr>
          <w:color w:val="000000"/>
          <w:spacing w:val="-2"/>
          <w:position w:val="11"/>
          <w:sz w:val="10"/>
        </w:rPr>
        <w:fldChar w:fldCharType="end"/>
      </w:r>
      <w:r>
        <w:rPr>
          <w:color w:val="000000"/>
          <w:spacing w:val="-2"/>
          <w:sz w:val="21"/>
          <w:shd w:val="clear" w:color="auto" w:fill="E4E4E4"/>
        </w:rPr>
        <w:t>、蹦极、驾驶滑翔机或滑翔伞、</w:t>
      </w:r>
      <w:r>
        <w:rPr>
          <w:color w:val="000000"/>
          <w:spacing w:val="80"/>
          <w:w w:val="150"/>
          <w:sz w:val="21"/>
          <w:shd w:val="clear" w:color="auto" w:fill="E4E4E4"/>
        </w:rPr>
        <w:t xml:space="preserve">                                  </w:t>
      </w:r>
      <w:r>
        <w:rPr>
          <w:b/>
          <w:color w:val="000000"/>
          <w:spacing w:val="-2"/>
          <w:sz w:val="21"/>
          <w:shd w:val="clear" w:color="auto" w:fill="E4E4E4"/>
        </w:rPr>
        <w:t>探险</w:t>
      </w:r>
      <w:r>
        <w:fldChar w:fldCharType="begin"/>
      </w:r>
      <w:r>
        <w:instrText xml:space="preserve"> HYPERLINK \l "_bookmark54" </w:instrText>
      </w:r>
      <w:r>
        <w:fldChar w:fldCharType="separate"/>
      </w:r>
      <w:r>
        <w:rPr>
          <w:color w:val="000000"/>
          <w:spacing w:val="-2"/>
          <w:position w:val="11"/>
          <w:sz w:val="10"/>
        </w:rPr>
        <w:t>57</w:t>
      </w:r>
      <w:r>
        <w:rPr>
          <w:color w:val="000000"/>
          <w:spacing w:val="-2"/>
          <w:position w:val="11"/>
          <w:sz w:val="10"/>
        </w:rPr>
        <w:fldChar w:fldCharType="end"/>
      </w:r>
      <w:r>
        <w:rPr>
          <w:color w:val="000000"/>
          <w:spacing w:val="-2"/>
          <w:sz w:val="21"/>
          <w:shd w:val="clear" w:color="auto" w:fill="E4E4E4"/>
        </w:rPr>
        <w:t>、摔跤、</w:t>
      </w:r>
      <w:r>
        <w:rPr>
          <w:b/>
          <w:color w:val="000000"/>
          <w:spacing w:val="-2"/>
          <w:sz w:val="21"/>
          <w:shd w:val="clear" w:color="auto" w:fill="E4E4E4"/>
        </w:rPr>
        <w:t>武术比赛</w:t>
      </w:r>
      <w:r>
        <w:fldChar w:fldCharType="begin"/>
      </w:r>
      <w:r>
        <w:instrText xml:space="preserve"> HYPERLINK \l "_bookmark55" </w:instrText>
      </w:r>
      <w:r>
        <w:fldChar w:fldCharType="separate"/>
      </w:r>
      <w:r>
        <w:rPr>
          <w:color w:val="000000"/>
          <w:spacing w:val="-2"/>
          <w:position w:val="11"/>
          <w:sz w:val="10"/>
        </w:rPr>
        <w:t>58</w:t>
      </w:r>
      <w:r>
        <w:rPr>
          <w:color w:val="000000"/>
          <w:spacing w:val="-2"/>
          <w:position w:val="11"/>
          <w:sz w:val="10"/>
        </w:rPr>
        <w:fldChar w:fldCharType="end"/>
      </w:r>
      <w:r>
        <w:rPr>
          <w:color w:val="000000"/>
          <w:spacing w:val="-2"/>
          <w:sz w:val="21"/>
          <w:shd w:val="clear" w:color="auto" w:fill="E4E4E4"/>
        </w:rPr>
        <w:t>、</w:t>
      </w:r>
      <w:r>
        <w:rPr>
          <w:b/>
          <w:color w:val="000000"/>
          <w:spacing w:val="-2"/>
          <w:sz w:val="21"/>
          <w:shd w:val="clear" w:color="auto" w:fill="E4E4E4"/>
        </w:rPr>
        <w:t>特技表演</w:t>
      </w:r>
      <w:r>
        <w:fldChar w:fldCharType="begin"/>
      </w:r>
      <w:r>
        <w:instrText xml:space="preserve"> HYPERLINK \l "_bookmark56" </w:instrText>
      </w:r>
      <w:r>
        <w:fldChar w:fldCharType="separate"/>
      </w:r>
      <w:r>
        <w:rPr>
          <w:color w:val="000000"/>
          <w:spacing w:val="-2"/>
          <w:position w:val="11"/>
          <w:sz w:val="10"/>
        </w:rPr>
        <w:t>59</w:t>
      </w:r>
      <w:r>
        <w:rPr>
          <w:color w:val="000000"/>
          <w:spacing w:val="-2"/>
          <w:position w:val="11"/>
          <w:sz w:val="10"/>
        </w:rPr>
        <w:fldChar w:fldCharType="end"/>
      </w:r>
      <w:r>
        <w:rPr>
          <w:color w:val="000000"/>
          <w:spacing w:val="-2"/>
          <w:sz w:val="21"/>
          <w:shd w:val="clear" w:color="auto" w:fill="E4E4E4"/>
        </w:rPr>
        <w:t>、赛马、赛车等高风险运动；被保险人参与任何水、陆、空交通工具的竞赛，或作为职业运动员参与任何体育竞赛。</w:t>
      </w:r>
    </w:p>
    <w:p>
      <w:pPr>
        <w:pStyle w:val="5"/>
        <w:spacing w:before="4"/>
        <w:ind w:left="0"/>
        <w:rPr>
          <w:sz w:val="24"/>
        </w:rPr>
      </w:pPr>
    </w:p>
    <w:p>
      <w:pPr>
        <w:pStyle w:val="9"/>
        <w:numPr>
          <w:ilvl w:val="2"/>
          <w:numId w:val="4"/>
        </w:numPr>
        <w:tabs>
          <w:tab w:val="left" w:pos="1180"/>
          <w:tab w:val="left" w:pos="2948"/>
        </w:tabs>
        <w:spacing w:before="0" w:after="41" w:line="240" w:lineRule="auto"/>
        <w:ind w:left="1180" w:right="0" w:hanging="752"/>
        <w:jc w:val="left"/>
        <w:rPr>
          <w:sz w:val="21"/>
        </w:rPr>
      </w:pPr>
      <w:r>
        <w:rPr>
          <w:b/>
          <w:w w:val="95"/>
          <w:sz w:val="21"/>
        </w:rPr>
        <w:t>其他免责条</w:t>
      </w:r>
      <w:r>
        <w:rPr>
          <w:b/>
          <w:spacing w:val="-10"/>
          <w:w w:val="95"/>
          <w:sz w:val="21"/>
        </w:rPr>
        <w:t>款</w:t>
      </w:r>
      <w:r>
        <w:rPr>
          <w:b/>
          <w:sz w:val="21"/>
        </w:rPr>
        <w:tab/>
      </w:r>
      <w:r>
        <w:rPr>
          <w:color w:val="000000"/>
          <w:w w:val="95"/>
          <w:sz w:val="21"/>
          <w:shd w:val="clear" w:color="auto" w:fill="E4E4E4"/>
        </w:rPr>
        <w:t>除“2.8.1</w:t>
      </w:r>
      <w:r>
        <w:rPr>
          <w:color w:val="000000"/>
          <w:spacing w:val="42"/>
          <w:sz w:val="21"/>
          <w:shd w:val="clear" w:color="auto" w:fill="E4E4E4"/>
        </w:rPr>
        <w:t xml:space="preserve">  </w:t>
      </w:r>
      <w:r>
        <w:rPr>
          <w:color w:val="000000"/>
          <w:w w:val="95"/>
          <w:sz w:val="21"/>
          <w:shd w:val="clear" w:color="auto" w:fill="E4E4E4"/>
        </w:rPr>
        <w:t>一般责任免除”外，本合同还有一些免除本公司责任的条款，</w:t>
      </w:r>
      <w:r>
        <w:rPr>
          <w:color w:val="000000"/>
          <w:spacing w:val="-10"/>
          <w:w w:val="95"/>
          <w:sz w:val="21"/>
          <w:shd w:val="clear" w:color="auto" w:fill="E4E4E4"/>
        </w:rPr>
        <w:t>详</w:t>
      </w:r>
    </w:p>
    <w:tbl>
      <w:tblPr>
        <w:tblStyle w:val="6"/>
        <w:tblW w:w="0" w:type="auto"/>
        <w:tblInd w:w="295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62"/>
        <w:gridCol w:w="2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836" w:type="dxa"/>
            <w:gridSpan w:val="2"/>
            <w:tcBorders>
              <w:bottom w:val="single" w:color="FFFFFF" w:sz="18" w:space="0"/>
            </w:tcBorders>
            <w:shd w:val="clear" w:color="auto" w:fill="E4E4E4"/>
          </w:tcPr>
          <w:p>
            <w:pPr>
              <w:pStyle w:val="10"/>
              <w:spacing w:before="2" w:line="247" w:lineRule="exact"/>
              <w:ind w:left="-1" w:right="-15"/>
              <w:rPr>
                <w:sz w:val="21"/>
              </w:rPr>
            </w:pPr>
            <w:r>
              <w:rPr>
                <w:w w:val="95"/>
                <w:sz w:val="21"/>
              </w:rPr>
              <w:t>见“1.4</w:t>
            </w:r>
            <w:r>
              <w:rPr>
                <w:spacing w:val="5"/>
                <w:sz w:val="21"/>
              </w:rPr>
              <w:t xml:space="preserve"> </w:t>
            </w:r>
            <w:r>
              <w:rPr>
                <w:spacing w:val="-37"/>
                <w:w w:val="95"/>
                <w:sz w:val="21"/>
              </w:rPr>
              <w:t>犹豫期”、“</w:t>
            </w:r>
            <w:r>
              <w:rPr>
                <w:w w:val="95"/>
                <w:sz w:val="21"/>
              </w:rPr>
              <w:t>2.3</w:t>
            </w:r>
            <w:r>
              <w:rPr>
                <w:spacing w:val="9"/>
                <w:sz w:val="21"/>
              </w:rPr>
              <w:t xml:space="preserve"> </w:t>
            </w:r>
            <w:r>
              <w:rPr>
                <w:w w:val="95"/>
                <w:sz w:val="21"/>
              </w:rPr>
              <w:t>等待期</w:t>
            </w:r>
            <w:r>
              <w:rPr>
                <w:spacing w:val="-72"/>
                <w:w w:val="95"/>
                <w:sz w:val="21"/>
              </w:rPr>
              <w:t>”、“</w:t>
            </w:r>
            <w:r>
              <w:rPr>
                <w:w w:val="95"/>
                <w:sz w:val="21"/>
              </w:rPr>
              <w:t>2.4</w:t>
            </w:r>
            <w:r>
              <w:rPr>
                <w:spacing w:val="5"/>
                <w:sz w:val="21"/>
              </w:rPr>
              <w:t xml:space="preserve"> </w:t>
            </w:r>
            <w:r>
              <w:rPr>
                <w:spacing w:val="-31"/>
                <w:w w:val="95"/>
                <w:sz w:val="21"/>
              </w:rPr>
              <w:t>保险责任”、“</w:t>
            </w:r>
            <w:r>
              <w:rPr>
                <w:w w:val="95"/>
                <w:sz w:val="21"/>
              </w:rPr>
              <w:t>2.5</w:t>
            </w:r>
            <w:r>
              <w:rPr>
                <w:spacing w:val="5"/>
                <w:sz w:val="21"/>
              </w:rPr>
              <w:t xml:space="preserve"> </w:t>
            </w:r>
            <w:r>
              <w:rPr>
                <w:spacing w:val="-36"/>
                <w:w w:val="95"/>
                <w:sz w:val="21"/>
              </w:rPr>
              <w:t>免赔额”、“</w:t>
            </w:r>
            <w:r>
              <w:rPr>
                <w:w w:val="95"/>
                <w:sz w:val="21"/>
              </w:rPr>
              <w:t>3.2</w:t>
            </w:r>
            <w:r>
              <w:rPr>
                <w:spacing w:val="5"/>
                <w:sz w:val="21"/>
              </w:rPr>
              <w:t xml:space="preserve"> </w:t>
            </w:r>
            <w:r>
              <w:rPr>
                <w:spacing w:val="-10"/>
                <w:w w:val="95"/>
                <w:sz w:val="21"/>
              </w:rPr>
              <w:t>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3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w w:val="95"/>
                <w:sz w:val="21"/>
              </w:rPr>
              <w:t>险事故通</w:t>
            </w:r>
            <w:r>
              <w:rPr>
                <w:spacing w:val="-52"/>
                <w:w w:val="95"/>
                <w:sz w:val="21"/>
              </w:rPr>
              <w:t>知”、“</w:t>
            </w:r>
            <w:r>
              <w:rPr>
                <w:w w:val="95"/>
                <w:sz w:val="21"/>
              </w:rPr>
              <w:t>3.3</w:t>
            </w:r>
            <w:r>
              <w:rPr>
                <w:spacing w:val="66"/>
                <w:sz w:val="21"/>
              </w:rPr>
              <w:t xml:space="preserve"> </w:t>
            </w:r>
            <w:r>
              <w:rPr>
                <w:w w:val="95"/>
                <w:sz w:val="21"/>
              </w:rPr>
              <w:t>保险金申</w:t>
            </w:r>
            <w:r>
              <w:rPr>
                <w:spacing w:val="-52"/>
                <w:w w:val="95"/>
                <w:sz w:val="21"/>
              </w:rPr>
              <w:t>请”、“</w:t>
            </w:r>
            <w:r>
              <w:rPr>
                <w:w w:val="95"/>
                <w:sz w:val="21"/>
              </w:rPr>
              <w:t>6.1</w:t>
            </w:r>
            <w:r>
              <w:rPr>
                <w:spacing w:val="60"/>
                <w:sz w:val="21"/>
              </w:rPr>
              <w:t xml:space="preserve"> </w:t>
            </w:r>
            <w:r>
              <w:rPr>
                <w:w w:val="95"/>
                <w:sz w:val="21"/>
              </w:rPr>
              <w:t>明确说明与如实</w:t>
            </w:r>
            <w:r>
              <w:rPr>
                <w:spacing w:val="-42"/>
                <w:w w:val="95"/>
                <w:sz w:val="21"/>
              </w:rPr>
              <w:t>告知”、“</w:t>
            </w:r>
            <w:r>
              <w:rPr>
                <w:w w:val="95"/>
                <w:sz w:val="21"/>
              </w:rPr>
              <w:t>6.3</w:t>
            </w:r>
            <w:r>
              <w:rPr>
                <w:spacing w:val="67"/>
                <w:sz w:val="21"/>
              </w:rPr>
              <w:t xml:space="preserve"> </w:t>
            </w:r>
            <w:r>
              <w:rPr>
                <w:spacing w:val="-5"/>
                <w:w w:val="95"/>
                <w:sz w:val="21"/>
              </w:rPr>
              <w:t>年龄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36" w:type="dxa"/>
            <w:gridSpan w:val="2"/>
            <w:tcBorders>
              <w:top w:val="single" w:color="FFFFFF" w:sz="18" w:space="0"/>
              <w:bottom w:val="single" w:color="FFFFFF" w:sz="18" w:space="0"/>
            </w:tcBorders>
            <w:shd w:val="clear" w:color="auto" w:fill="E4E4E4"/>
          </w:tcPr>
          <w:p>
            <w:pPr>
              <w:pStyle w:val="10"/>
              <w:spacing w:line="247" w:lineRule="exact"/>
              <w:ind w:left="-1"/>
              <w:rPr>
                <w:sz w:val="21"/>
              </w:rPr>
            </w:pPr>
            <w:r>
              <w:rPr>
                <w:spacing w:val="-30"/>
                <w:w w:val="95"/>
                <w:sz w:val="21"/>
              </w:rPr>
              <w:t>错误”、“附表二：特定疾病定义”、“</w:t>
            </w:r>
            <w:r>
              <w:rPr>
                <w:w w:val="95"/>
                <w:sz w:val="21"/>
              </w:rPr>
              <w:t>附表三</w:t>
            </w:r>
            <w:r>
              <w:rPr>
                <w:spacing w:val="-1"/>
                <w:w w:val="95"/>
                <w:sz w:val="21"/>
              </w:rPr>
              <w:t>：少儿特定疾病定义”中背景突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562" w:type="dxa"/>
            <w:tcBorders>
              <w:top w:val="single" w:color="FFFFFF" w:sz="18" w:space="0"/>
            </w:tcBorders>
            <w:shd w:val="clear" w:color="auto" w:fill="E4E4E4"/>
          </w:tcPr>
          <w:p>
            <w:pPr>
              <w:pStyle w:val="10"/>
              <w:spacing w:line="249" w:lineRule="exact"/>
              <w:ind w:left="-1"/>
              <w:rPr>
                <w:sz w:val="21"/>
              </w:rPr>
            </w:pPr>
            <w:r>
              <w:rPr>
                <w:spacing w:val="-10"/>
                <w:w w:val="95"/>
                <w:sz w:val="21"/>
              </w:rPr>
              <w:t>出显示的内容；“</w:t>
            </w:r>
            <w:r>
              <w:rPr>
                <w:spacing w:val="15"/>
                <w:w w:val="95"/>
                <w:sz w:val="21"/>
              </w:rPr>
              <w:t>2.4</w:t>
            </w:r>
            <w:r>
              <w:rPr>
                <w:spacing w:val="12"/>
                <w:w w:val="95"/>
                <w:sz w:val="21"/>
              </w:rPr>
              <w:t>.</w:t>
            </w:r>
            <w:r>
              <w:rPr>
                <w:spacing w:val="14"/>
                <w:w w:val="95"/>
                <w:sz w:val="21"/>
              </w:rPr>
              <w:t>1</w:t>
            </w:r>
            <w:r>
              <w:rPr>
                <w:spacing w:val="66"/>
                <w:w w:val="150"/>
                <w:sz w:val="21"/>
              </w:rPr>
              <w:t xml:space="preserve"> </w:t>
            </w:r>
            <w:r>
              <w:rPr>
                <w:spacing w:val="-1"/>
                <w:w w:val="95"/>
                <w:sz w:val="21"/>
              </w:rPr>
              <w:t>一般医疗保险金”中脚注背景突出显示的内容。</w:t>
            </w:r>
          </w:p>
        </w:tc>
        <w:tc>
          <w:tcPr>
            <w:tcW w:w="274" w:type="dxa"/>
            <w:tcBorders>
              <w:top w:val="single" w:color="FFFFFF" w:sz="18" w:space="0"/>
            </w:tcBorders>
          </w:tcPr>
          <w:p>
            <w:pPr>
              <w:pStyle w:val="10"/>
              <w:rPr>
                <w:rFonts w:ascii="Times New Roman"/>
                <w:sz w:val="18"/>
              </w:rPr>
            </w:pPr>
          </w:p>
        </w:tc>
      </w:tr>
    </w:tbl>
    <w:p>
      <w:pPr>
        <w:pStyle w:val="5"/>
        <w:spacing w:before="0"/>
        <w:ind w:left="0"/>
        <w:rPr>
          <w:sz w:val="20"/>
        </w:rPr>
      </w:pPr>
    </w:p>
    <w:p>
      <w:pPr>
        <w:pStyle w:val="3"/>
        <w:numPr>
          <w:ilvl w:val="0"/>
          <w:numId w:val="13"/>
        </w:numPr>
        <w:tabs>
          <w:tab w:val="left" w:pos="1179"/>
          <w:tab w:val="left" w:pos="1180"/>
        </w:tabs>
        <w:spacing w:before="137" w:after="0" w:line="240" w:lineRule="auto"/>
        <w:ind w:left="1180" w:right="0" w:hanging="960"/>
        <w:jc w:val="left"/>
      </w:pPr>
      <w:r>
        <w:rPr>
          <w:spacing w:val="-2"/>
          <w:w w:val="95"/>
        </w:rPr>
        <w:t>保险金申领</w:t>
      </w:r>
    </w:p>
    <w:p>
      <w:pPr>
        <w:pStyle w:val="5"/>
        <w:spacing w:before="4"/>
        <w:ind w:left="0"/>
        <w:rPr>
          <w:b/>
          <w:sz w:val="14"/>
        </w:rPr>
      </w:pPr>
      <w:r>
        <w:drawing>
          <wp:anchor distT="0" distB="0" distL="0" distR="0" simplePos="0" relativeHeight="251659264" behindDoc="0" locked="0" layoutInCell="1" allowOverlap="1">
            <wp:simplePos x="0" y="0"/>
            <wp:positionH relativeFrom="page">
              <wp:posOffset>616585</wp:posOffset>
            </wp:positionH>
            <wp:positionV relativeFrom="paragraph">
              <wp:posOffset>132080</wp:posOffset>
            </wp:positionV>
            <wp:extent cx="6210935" cy="12065"/>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4" cstate="print"/>
                    <a:stretch>
                      <a:fillRect/>
                    </a:stretch>
                  </pic:blipFill>
                  <pic:spPr>
                    <a:xfrm>
                      <a:off x="0" y="0"/>
                      <a:ext cx="6210934" cy="12192"/>
                    </a:xfrm>
                    <a:prstGeom prst="rect">
                      <a:avLst/>
                    </a:prstGeom>
                  </pic:spPr>
                </pic:pic>
              </a:graphicData>
            </a:graphic>
          </wp:anchor>
        </w:drawing>
      </w:r>
    </w:p>
    <w:p>
      <w:pPr>
        <w:pStyle w:val="9"/>
        <w:numPr>
          <w:ilvl w:val="1"/>
          <w:numId w:val="13"/>
        </w:numPr>
        <w:tabs>
          <w:tab w:val="left" w:pos="1179"/>
          <w:tab w:val="left" w:pos="1180"/>
          <w:tab w:val="left" w:pos="2948"/>
        </w:tabs>
        <w:spacing w:before="177" w:after="0" w:line="240" w:lineRule="auto"/>
        <w:ind w:left="1180" w:right="0" w:hanging="960"/>
        <w:jc w:val="left"/>
        <w:rPr>
          <w:sz w:val="21"/>
        </w:rPr>
      </w:pPr>
      <w:r>
        <w:rPr>
          <w:b/>
          <w:w w:val="95"/>
          <w:sz w:val="21"/>
        </w:rPr>
        <w:t>受益</w:t>
      </w:r>
      <w:r>
        <w:rPr>
          <w:b/>
          <w:spacing w:val="-10"/>
          <w:w w:val="95"/>
          <w:sz w:val="21"/>
        </w:rPr>
        <w:t>人</w:t>
      </w:r>
      <w:r>
        <w:rPr>
          <w:b/>
          <w:sz w:val="21"/>
        </w:rPr>
        <w:tab/>
      </w:r>
      <w:r>
        <w:rPr>
          <w:w w:val="95"/>
          <w:sz w:val="21"/>
        </w:rPr>
        <w:t>除另有约定外，保险金受益人为被保险人本人</w:t>
      </w:r>
      <w:r>
        <w:rPr>
          <w:spacing w:val="-10"/>
          <w:w w:val="95"/>
          <w:sz w:val="21"/>
        </w:rPr>
        <w:t>。</w:t>
      </w:r>
    </w:p>
    <w:p>
      <w:pPr>
        <w:pStyle w:val="5"/>
        <w:spacing w:before="9"/>
        <w:ind w:left="0"/>
        <w:rPr>
          <w:sz w:val="27"/>
        </w:rPr>
      </w:pPr>
    </w:p>
    <w:p>
      <w:pPr>
        <w:pStyle w:val="9"/>
        <w:numPr>
          <w:ilvl w:val="1"/>
          <w:numId w:val="13"/>
        </w:numPr>
        <w:tabs>
          <w:tab w:val="left" w:pos="1179"/>
          <w:tab w:val="left" w:pos="1180"/>
          <w:tab w:val="left" w:pos="2948"/>
        </w:tabs>
        <w:spacing w:before="0" w:after="0" w:line="240" w:lineRule="auto"/>
        <w:ind w:left="1180" w:right="0" w:hanging="960"/>
        <w:jc w:val="left"/>
        <w:rPr>
          <w:sz w:val="21"/>
        </w:rPr>
      </w:pPr>
      <w:r>
        <w:rPr>
          <w:b/>
          <w:w w:val="95"/>
          <w:sz w:val="21"/>
        </w:rPr>
        <w:t>保险事故通</w:t>
      </w:r>
      <w:r>
        <w:rPr>
          <w:b/>
          <w:spacing w:val="-10"/>
          <w:w w:val="95"/>
          <w:sz w:val="21"/>
        </w:rPr>
        <w:t>知</w:t>
      </w:r>
      <w:r>
        <w:rPr>
          <w:b/>
          <w:sz w:val="21"/>
        </w:rPr>
        <w:tab/>
      </w:r>
      <w:r>
        <w:rPr>
          <w:color w:val="000000"/>
          <w:w w:val="95"/>
          <w:sz w:val="21"/>
          <w:shd w:val="clear" w:color="auto" w:fill="E4E4E4"/>
        </w:rPr>
        <w:t>请投保人、被保险人或受益人在知道保险事故发生后</w:t>
      </w:r>
      <w:r>
        <w:rPr>
          <w:color w:val="000000"/>
          <w:spacing w:val="30"/>
          <w:w w:val="150"/>
          <w:sz w:val="21"/>
          <w:shd w:val="clear" w:color="auto" w:fill="E4E4E4"/>
        </w:rPr>
        <w:t xml:space="preserve"> </w:t>
      </w:r>
      <w:r>
        <w:rPr>
          <w:color w:val="000000"/>
          <w:w w:val="95"/>
          <w:sz w:val="21"/>
          <w:shd w:val="clear" w:color="auto" w:fill="E4E4E4"/>
        </w:rPr>
        <w:t>10</w:t>
      </w:r>
      <w:r>
        <w:rPr>
          <w:color w:val="000000"/>
          <w:spacing w:val="34"/>
          <w:w w:val="150"/>
          <w:sz w:val="21"/>
          <w:shd w:val="clear" w:color="auto" w:fill="E4E4E4"/>
        </w:rPr>
        <w:t xml:space="preserve"> </w:t>
      </w:r>
      <w:r>
        <w:rPr>
          <w:color w:val="000000"/>
          <w:w w:val="95"/>
          <w:sz w:val="21"/>
          <w:shd w:val="clear" w:color="auto" w:fill="E4E4E4"/>
        </w:rPr>
        <w:t>日内通知本公司</w:t>
      </w:r>
      <w:r>
        <w:rPr>
          <w:color w:val="000000"/>
          <w:spacing w:val="-10"/>
          <w:w w:val="95"/>
          <w:sz w:val="21"/>
          <w:shd w:val="clear" w:color="auto" w:fill="E4E4E4"/>
        </w:rPr>
        <w:t>。</w:t>
      </w:r>
    </w:p>
    <w:p>
      <w:pPr>
        <w:pStyle w:val="5"/>
        <w:spacing w:before="1"/>
        <w:ind w:left="0"/>
        <w:rPr>
          <w:sz w:val="10"/>
        </w:rPr>
      </w:pPr>
    </w:p>
    <w:p>
      <w:pPr>
        <w:pStyle w:val="5"/>
        <w:spacing w:before="70" w:line="278" w:lineRule="auto"/>
        <w:ind w:left="2948" w:right="499"/>
        <w:jc w:val="both"/>
      </w:pPr>
      <w:r>
        <w:rPr>
          <w:color w:val="000000"/>
          <w:spacing w:val="-9"/>
          <w:w w:val="99"/>
          <w:shd w:val="clear" w:color="auto" w:fill="E4E4E4"/>
        </w:rPr>
        <w:t>若投保人、被保险人或受益人故意或因重大过失未及时通知，致使保险事故                                                                                                                                的性质、原因、损失程度等难以确定的，本公司对无法确定的部分，不承担</w:t>
      </w:r>
      <w:r>
        <w:rPr>
          <w:color w:val="000000"/>
          <w:spacing w:val="-12"/>
          <w:w w:val="99"/>
          <w:shd w:val="clear" w:color="auto" w:fill="E4E4E4"/>
        </w:rPr>
        <w:t>给付保险金的责任，</w:t>
      </w:r>
      <w:r>
        <w:rPr>
          <w:color w:val="000000"/>
          <w:spacing w:val="-1"/>
          <w:w w:val="99"/>
        </w:rPr>
        <w:t>但本公司通过其他途径已经及时知道或应当及时知道保</w:t>
      </w:r>
      <w:r>
        <w:rPr>
          <w:color w:val="000000"/>
          <w:spacing w:val="-5"/>
          <w:w w:val="99"/>
        </w:rPr>
        <w:t>险事故发生或虽未及时通知但不影响本公司确定保险事故的性质、原因、损</w:t>
      </w:r>
      <w:r>
        <w:rPr>
          <w:color w:val="000000"/>
          <w:spacing w:val="-1"/>
          <w:w w:val="99"/>
        </w:rPr>
        <w:t>失程度的除外。</w:t>
      </w:r>
    </w:p>
    <w:p>
      <w:pPr>
        <w:pStyle w:val="5"/>
        <w:spacing w:before="4"/>
        <w:ind w:left="0"/>
        <w:rPr>
          <w:sz w:val="24"/>
        </w:rPr>
      </w:pPr>
    </w:p>
    <w:p>
      <w:pPr>
        <w:pStyle w:val="9"/>
        <w:numPr>
          <w:ilvl w:val="1"/>
          <w:numId w:val="13"/>
        </w:numPr>
        <w:tabs>
          <w:tab w:val="left" w:pos="1179"/>
          <w:tab w:val="left" w:pos="1180"/>
          <w:tab w:val="left" w:pos="2948"/>
        </w:tabs>
        <w:spacing w:before="0" w:after="0" w:line="278" w:lineRule="auto"/>
        <w:ind w:left="2948" w:right="406" w:hanging="2729"/>
        <w:jc w:val="left"/>
        <w:rPr>
          <w:sz w:val="21"/>
        </w:rPr>
      </w:pPr>
      <w:r>
        <w:rPr>
          <w:b/>
          <w:spacing w:val="2"/>
          <w:w w:val="99"/>
          <w:sz w:val="21"/>
        </w:rPr>
        <w:t>保险金</w:t>
      </w:r>
      <w:r>
        <w:rPr>
          <w:b/>
          <w:spacing w:val="-1"/>
          <w:w w:val="99"/>
          <w:sz w:val="21"/>
        </w:rPr>
        <w:t>申</w:t>
      </w:r>
      <w:r>
        <w:rPr>
          <w:b/>
          <w:w w:val="99"/>
          <w:sz w:val="21"/>
        </w:rPr>
        <w:t>请</w:t>
      </w:r>
      <w:r>
        <w:rPr>
          <w:b/>
          <w:sz w:val="21"/>
        </w:rPr>
        <w:tab/>
      </w:r>
      <w:r>
        <w:rPr>
          <w:spacing w:val="-1"/>
          <w:w w:val="99"/>
          <w:sz w:val="21"/>
        </w:rPr>
        <w:t>受</w:t>
      </w:r>
      <w:r>
        <w:rPr>
          <w:spacing w:val="2"/>
          <w:w w:val="99"/>
          <w:sz w:val="21"/>
        </w:rPr>
        <w:t>益</w:t>
      </w:r>
      <w:r>
        <w:rPr>
          <w:spacing w:val="-1"/>
          <w:w w:val="99"/>
          <w:sz w:val="21"/>
        </w:rPr>
        <w:t>人</w:t>
      </w:r>
      <w:r>
        <w:rPr>
          <w:spacing w:val="2"/>
          <w:w w:val="99"/>
          <w:sz w:val="21"/>
        </w:rPr>
        <w:t>向</w:t>
      </w:r>
      <w:r>
        <w:rPr>
          <w:spacing w:val="-1"/>
          <w:w w:val="99"/>
          <w:sz w:val="21"/>
        </w:rPr>
        <w:t>本</w:t>
      </w:r>
      <w:r>
        <w:rPr>
          <w:spacing w:val="2"/>
          <w:w w:val="99"/>
          <w:sz w:val="21"/>
        </w:rPr>
        <w:t>公</w:t>
      </w:r>
      <w:r>
        <w:rPr>
          <w:spacing w:val="-1"/>
          <w:w w:val="99"/>
          <w:sz w:val="21"/>
        </w:rPr>
        <w:t>司</w:t>
      </w:r>
      <w:r>
        <w:rPr>
          <w:spacing w:val="2"/>
          <w:w w:val="99"/>
          <w:sz w:val="21"/>
        </w:rPr>
        <w:t>申</w:t>
      </w:r>
      <w:r>
        <w:rPr>
          <w:spacing w:val="-1"/>
          <w:w w:val="99"/>
          <w:sz w:val="21"/>
        </w:rPr>
        <w:t>请</w:t>
      </w:r>
      <w:r>
        <w:rPr>
          <w:spacing w:val="2"/>
          <w:w w:val="99"/>
          <w:sz w:val="21"/>
        </w:rPr>
        <w:t>给</w:t>
      </w:r>
      <w:r>
        <w:rPr>
          <w:spacing w:val="-1"/>
          <w:w w:val="99"/>
          <w:sz w:val="21"/>
        </w:rPr>
        <w:t>付</w:t>
      </w:r>
      <w:r>
        <w:rPr>
          <w:spacing w:val="2"/>
          <w:w w:val="99"/>
          <w:sz w:val="21"/>
        </w:rPr>
        <w:t>保</w:t>
      </w:r>
      <w:r>
        <w:rPr>
          <w:spacing w:val="-1"/>
          <w:w w:val="99"/>
          <w:sz w:val="21"/>
        </w:rPr>
        <w:t>险</w:t>
      </w:r>
      <w:r>
        <w:rPr>
          <w:spacing w:val="2"/>
          <w:w w:val="99"/>
          <w:sz w:val="21"/>
        </w:rPr>
        <w:t>金时</w:t>
      </w:r>
      <w:r>
        <w:rPr>
          <w:spacing w:val="-49"/>
          <w:w w:val="99"/>
          <w:sz w:val="21"/>
        </w:rPr>
        <w:t>，</w:t>
      </w:r>
      <w:r>
        <w:rPr>
          <w:spacing w:val="-1"/>
          <w:w w:val="99"/>
          <w:sz w:val="21"/>
        </w:rPr>
        <w:t>应</w:t>
      </w:r>
      <w:r>
        <w:rPr>
          <w:spacing w:val="2"/>
          <w:w w:val="99"/>
          <w:sz w:val="21"/>
        </w:rPr>
        <w:t>当</w:t>
      </w:r>
      <w:r>
        <w:rPr>
          <w:spacing w:val="-1"/>
          <w:w w:val="99"/>
          <w:sz w:val="21"/>
        </w:rPr>
        <w:t>填</w:t>
      </w:r>
      <w:r>
        <w:rPr>
          <w:spacing w:val="2"/>
          <w:w w:val="99"/>
          <w:sz w:val="21"/>
        </w:rPr>
        <w:t>写</w:t>
      </w:r>
      <w:r>
        <w:rPr>
          <w:spacing w:val="-1"/>
          <w:w w:val="99"/>
          <w:sz w:val="21"/>
        </w:rPr>
        <w:t>保</w:t>
      </w:r>
      <w:r>
        <w:rPr>
          <w:spacing w:val="2"/>
          <w:w w:val="99"/>
          <w:sz w:val="21"/>
        </w:rPr>
        <w:t>险</w:t>
      </w:r>
      <w:r>
        <w:rPr>
          <w:spacing w:val="-1"/>
          <w:w w:val="99"/>
          <w:sz w:val="21"/>
        </w:rPr>
        <w:t>金</w:t>
      </w:r>
      <w:r>
        <w:rPr>
          <w:spacing w:val="2"/>
          <w:w w:val="99"/>
          <w:sz w:val="21"/>
        </w:rPr>
        <w:t>给</w:t>
      </w:r>
      <w:r>
        <w:rPr>
          <w:spacing w:val="-1"/>
          <w:w w:val="99"/>
          <w:sz w:val="21"/>
        </w:rPr>
        <w:t>付</w:t>
      </w:r>
      <w:r>
        <w:rPr>
          <w:spacing w:val="2"/>
          <w:w w:val="99"/>
          <w:sz w:val="21"/>
        </w:rPr>
        <w:t>申</w:t>
      </w:r>
      <w:r>
        <w:rPr>
          <w:spacing w:val="-1"/>
          <w:w w:val="99"/>
          <w:sz w:val="21"/>
        </w:rPr>
        <w:t>请</w:t>
      </w:r>
      <w:r>
        <w:rPr>
          <w:spacing w:val="2"/>
          <w:w w:val="99"/>
          <w:sz w:val="21"/>
        </w:rPr>
        <w:t>书</w:t>
      </w:r>
      <w:r>
        <w:rPr>
          <w:spacing w:val="-46"/>
          <w:w w:val="99"/>
          <w:sz w:val="21"/>
        </w:rPr>
        <w:t>，</w:t>
      </w:r>
      <w:r>
        <w:rPr>
          <w:spacing w:val="-1"/>
          <w:w w:val="99"/>
          <w:sz w:val="21"/>
        </w:rPr>
        <w:t>并</w:t>
      </w:r>
      <w:r>
        <w:rPr>
          <w:spacing w:val="2"/>
          <w:w w:val="99"/>
          <w:sz w:val="21"/>
        </w:rPr>
        <w:t>以</w:t>
      </w:r>
      <w:r>
        <w:rPr>
          <w:spacing w:val="-1"/>
          <w:w w:val="99"/>
          <w:sz w:val="21"/>
        </w:rPr>
        <w:t>书</w:t>
      </w:r>
      <w:r>
        <w:rPr>
          <w:w w:val="99"/>
          <w:sz w:val="21"/>
        </w:rPr>
        <w:t>面</w:t>
      </w:r>
      <w:r>
        <w:rPr>
          <w:spacing w:val="-1"/>
          <w:w w:val="99"/>
          <w:sz w:val="21"/>
        </w:rPr>
        <w:t>形</w:t>
      </w:r>
      <w:r>
        <w:rPr>
          <w:spacing w:val="2"/>
          <w:w w:val="99"/>
          <w:sz w:val="21"/>
        </w:rPr>
        <w:t>式</w:t>
      </w:r>
      <w:r>
        <w:rPr>
          <w:spacing w:val="-1"/>
          <w:w w:val="99"/>
          <w:sz w:val="21"/>
        </w:rPr>
        <w:t>提</w:t>
      </w:r>
      <w:r>
        <w:rPr>
          <w:spacing w:val="2"/>
          <w:w w:val="99"/>
          <w:sz w:val="21"/>
        </w:rPr>
        <w:t>交</w:t>
      </w:r>
      <w:r>
        <w:rPr>
          <w:spacing w:val="-1"/>
          <w:w w:val="99"/>
          <w:sz w:val="21"/>
        </w:rPr>
        <w:t>下</w:t>
      </w:r>
      <w:r>
        <w:rPr>
          <w:spacing w:val="2"/>
          <w:w w:val="99"/>
          <w:sz w:val="21"/>
        </w:rPr>
        <w:t>列</w:t>
      </w:r>
      <w:r>
        <w:rPr>
          <w:spacing w:val="-1"/>
          <w:w w:val="99"/>
          <w:sz w:val="21"/>
        </w:rPr>
        <w:t>证</w:t>
      </w:r>
      <w:r>
        <w:rPr>
          <w:spacing w:val="2"/>
          <w:w w:val="99"/>
          <w:sz w:val="21"/>
        </w:rPr>
        <w:t>明</w:t>
      </w:r>
      <w:r>
        <w:rPr>
          <w:spacing w:val="-1"/>
          <w:w w:val="99"/>
          <w:sz w:val="21"/>
        </w:rPr>
        <w:t>和</w:t>
      </w:r>
      <w:r>
        <w:rPr>
          <w:spacing w:val="2"/>
          <w:w w:val="99"/>
          <w:sz w:val="21"/>
        </w:rPr>
        <w:t>资</w:t>
      </w:r>
      <w:r>
        <w:rPr>
          <w:spacing w:val="-1"/>
          <w:w w:val="99"/>
          <w:sz w:val="21"/>
        </w:rPr>
        <w:t>料</w:t>
      </w:r>
      <w:r>
        <w:rPr>
          <w:spacing w:val="2"/>
          <w:w w:val="99"/>
          <w:sz w:val="21"/>
        </w:rPr>
        <w:t>。</w:t>
      </w:r>
      <w:r>
        <w:rPr>
          <w:spacing w:val="-1"/>
          <w:w w:val="99"/>
          <w:sz w:val="21"/>
        </w:rPr>
        <w:t>受</w:t>
      </w:r>
      <w:r>
        <w:rPr>
          <w:spacing w:val="2"/>
          <w:w w:val="99"/>
          <w:sz w:val="21"/>
        </w:rPr>
        <w:t>益</w:t>
      </w:r>
      <w:r>
        <w:rPr>
          <w:spacing w:val="-1"/>
          <w:w w:val="99"/>
          <w:sz w:val="21"/>
        </w:rPr>
        <w:t>人</w:t>
      </w:r>
      <w:r>
        <w:rPr>
          <w:spacing w:val="2"/>
          <w:w w:val="99"/>
          <w:sz w:val="21"/>
        </w:rPr>
        <w:t>因</w:t>
      </w:r>
      <w:r>
        <w:rPr>
          <w:spacing w:val="-1"/>
          <w:w w:val="99"/>
          <w:sz w:val="21"/>
        </w:rPr>
        <w:t>特</w:t>
      </w:r>
      <w:r>
        <w:rPr>
          <w:spacing w:val="2"/>
          <w:w w:val="99"/>
          <w:sz w:val="21"/>
        </w:rPr>
        <w:t>殊</w:t>
      </w:r>
      <w:r>
        <w:rPr>
          <w:spacing w:val="-1"/>
          <w:w w:val="99"/>
          <w:sz w:val="21"/>
        </w:rPr>
        <w:t>原</w:t>
      </w:r>
      <w:r>
        <w:rPr>
          <w:spacing w:val="2"/>
          <w:w w:val="99"/>
          <w:sz w:val="21"/>
        </w:rPr>
        <w:t>因</w:t>
      </w:r>
      <w:r>
        <w:rPr>
          <w:spacing w:val="-1"/>
          <w:w w:val="99"/>
          <w:sz w:val="21"/>
        </w:rPr>
        <w:t>不</w:t>
      </w:r>
      <w:r>
        <w:rPr>
          <w:spacing w:val="2"/>
          <w:w w:val="99"/>
          <w:sz w:val="21"/>
        </w:rPr>
        <w:t>能</w:t>
      </w:r>
      <w:r>
        <w:rPr>
          <w:spacing w:val="-1"/>
          <w:w w:val="99"/>
          <w:sz w:val="21"/>
        </w:rPr>
        <w:t>提</w:t>
      </w:r>
      <w:r>
        <w:rPr>
          <w:spacing w:val="2"/>
          <w:w w:val="99"/>
          <w:sz w:val="21"/>
        </w:rPr>
        <w:t>供</w:t>
      </w:r>
      <w:r>
        <w:rPr>
          <w:spacing w:val="-1"/>
          <w:w w:val="99"/>
          <w:sz w:val="21"/>
        </w:rPr>
        <w:t>下</w:t>
      </w:r>
      <w:r>
        <w:rPr>
          <w:spacing w:val="2"/>
          <w:w w:val="99"/>
          <w:sz w:val="21"/>
        </w:rPr>
        <w:t>列</w:t>
      </w:r>
      <w:r>
        <w:rPr>
          <w:spacing w:val="-1"/>
          <w:w w:val="99"/>
          <w:sz w:val="21"/>
        </w:rPr>
        <w:t>证</w:t>
      </w:r>
      <w:r>
        <w:rPr>
          <w:spacing w:val="2"/>
          <w:w w:val="99"/>
          <w:sz w:val="21"/>
        </w:rPr>
        <w:t>明</w:t>
      </w:r>
      <w:r>
        <w:rPr>
          <w:spacing w:val="-1"/>
          <w:w w:val="99"/>
          <w:sz w:val="21"/>
        </w:rPr>
        <w:t>和</w:t>
      </w:r>
      <w:r>
        <w:rPr>
          <w:spacing w:val="2"/>
          <w:w w:val="99"/>
          <w:sz w:val="21"/>
        </w:rPr>
        <w:t>资</w:t>
      </w:r>
      <w:r>
        <w:rPr>
          <w:spacing w:val="-1"/>
          <w:w w:val="99"/>
          <w:sz w:val="21"/>
        </w:rPr>
        <w:t>料</w:t>
      </w:r>
      <w:r>
        <w:rPr>
          <w:spacing w:val="2"/>
          <w:w w:val="99"/>
          <w:sz w:val="21"/>
        </w:rPr>
        <w:t>的</w:t>
      </w:r>
      <w:r>
        <w:rPr>
          <w:w w:val="99"/>
          <w:sz w:val="21"/>
        </w:rPr>
        <w:t>，</w:t>
      </w:r>
      <w:r>
        <w:rPr>
          <w:spacing w:val="-1"/>
          <w:w w:val="99"/>
          <w:sz w:val="21"/>
        </w:rPr>
        <w:t>应</w:t>
      </w:r>
      <w:r>
        <w:rPr>
          <w:spacing w:val="2"/>
          <w:w w:val="99"/>
          <w:sz w:val="21"/>
        </w:rPr>
        <w:t>当</w:t>
      </w:r>
      <w:r>
        <w:rPr>
          <w:spacing w:val="-1"/>
          <w:w w:val="99"/>
          <w:sz w:val="21"/>
        </w:rPr>
        <w:t>提</w:t>
      </w:r>
      <w:r>
        <w:rPr>
          <w:spacing w:val="2"/>
          <w:w w:val="99"/>
          <w:sz w:val="21"/>
        </w:rPr>
        <w:t>供</w:t>
      </w:r>
      <w:r>
        <w:rPr>
          <w:spacing w:val="-1"/>
          <w:w w:val="99"/>
          <w:sz w:val="21"/>
        </w:rPr>
        <w:t>其</w:t>
      </w:r>
      <w:r>
        <w:rPr>
          <w:spacing w:val="2"/>
          <w:w w:val="99"/>
          <w:sz w:val="21"/>
        </w:rPr>
        <w:t>他</w:t>
      </w:r>
      <w:r>
        <w:rPr>
          <w:spacing w:val="-1"/>
          <w:w w:val="99"/>
          <w:sz w:val="21"/>
        </w:rPr>
        <w:t>合</w:t>
      </w:r>
      <w:r>
        <w:rPr>
          <w:spacing w:val="2"/>
          <w:w w:val="99"/>
          <w:sz w:val="21"/>
        </w:rPr>
        <w:t>法</w:t>
      </w:r>
      <w:r>
        <w:rPr>
          <w:spacing w:val="-1"/>
          <w:w w:val="99"/>
          <w:sz w:val="21"/>
        </w:rPr>
        <w:t>、</w:t>
      </w:r>
      <w:r>
        <w:rPr>
          <w:spacing w:val="2"/>
          <w:w w:val="99"/>
          <w:sz w:val="21"/>
        </w:rPr>
        <w:t>有</w:t>
      </w:r>
      <w:r>
        <w:rPr>
          <w:spacing w:val="-1"/>
          <w:w w:val="99"/>
          <w:sz w:val="21"/>
        </w:rPr>
        <w:t>效</w:t>
      </w:r>
      <w:r>
        <w:rPr>
          <w:spacing w:val="2"/>
          <w:w w:val="99"/>
          <w:sz w:val="21"/>
        </w:rPr>
        <w:t>的</w:t>
      </w:r>
      <w:r>
        <w:rPr>
          <w:spacing w:val="-1"/>
          <w:w w:val="99"/>
          <w:sz w:val="21"/>
        </w:rPr>
        <w:t>证</w:t>
      </w:r>
      <w:r>
        <w:rPr>
          <w:spacing w:val="2"/>
          <w:w w:val="99"/>
          <w:sz w:val="21"/>
        </w:rPr>
        <w:t>明</w:t>
      </w:r>
      <w:r>
        <w:rPr>
          <w:spacing w:val="-1"/>
          <w:w w:val="99"/>
          <w:sz w:val="21"/>
        </w:rPr>
        <w:t>和</w:t>
      </w:r>
      <w:r>
        <w:rPr>
          <w:spacing w:val="2"/>
          <w:w w:val="99"/>
          <w:sz w:val="21"/>
        </w:rPr>
        <w:t>资</w:t>
      </w:r>
      <w:r>
        <w:rPr>
          <w:spacing w:val="-1"/>
          <w:w w:val="99"/>
          <w:sz w:val="21"/>
        </w:rPr>
        <w:t>料</w:t>
      </w:r>
      <w:r>
        <w:rPr>
          <w:spacing w:val="2"/>
          <w:w w:val="99"/>
          <w:sz w:val="21"/>
        </w:rPr>
        <w:t>。</w:t>
      </w:r>
      <w:r>
        <w:rPr>
          <w:color w:val="000000"/>
          <w:spacing w:val="-1"/>
          <w:w w:val="99"/>
          <w:sz w:val="21"/>
          <w:shd w:val="clear" w:color="auto" w:fill="E4E4E4"/>
        </w:rPr>
        <w:t>受</w:t>
      </w:r>
      <w:r>
        <w:rPr>
          <w:color w:val="000000"/>
          <w:spacing w:val="2"/>
          <w:w w:val="99"/>
          <w:sz w:val="21"/>
          <w:shd w:val="clear" w:color="auto" w:fill="E4E4E4"/>
        </w:rPr>
        <w:t>益</w:t>
      </w:r>
      <w:r>
        <w:rPr>
          <w:color w:val="000000"/>
          <w:spacing w:val="-1"/>
          <w:w w:val="99"/>
          <w:sz w:val="21"/>
          <w:shd w:val="clear" w:color="auto" w:fill="E4E4E4"/>
        </w:rPr>
        <w:t>人</w:t>
      </w:r>
      <w:r>
        <w:rPr>
          <w:color w:val="000000"/>
          <w:spacing w:val="2"/>
          <w:w w:val="99"/>
          <w:sz w:val="21"/>
          <w:shd w:val="clear" w:color="auto" w:fill="E4E4E4"/>
        </w:rPr>
        <w:t>未</w:t>
      </w:r>
      <w:r>
        <w:rPr>
          <w:color w:val="000000"/>
          <w:spacing w:val="-1"/>
          <w:w w:val="99"/>
          <w:sz w:val="21"/>
          <w:shd w:val="clear" w:color="auto" w:fill="E4E4E4"/>
        </w:rPr>
        <w:t>能</w:t>
      </w:r>
      <w:r>
        <w:rPr>
          <w:color w:val="000000"/>
          <w:spacing w:val="2"/>
          <w:w w:val="99"/>
          <w:sz w:val="21"/>
          <w:shd w:val="clear" w:color="auto" w:fill="E4E4E4"/>
        </w:rPr>
        <w:t>提</w:t>
      </w:r>
      <w:r>
        <w:rPr>
          <w:color w:val="000000"/>
          <w:spacing w:val="-1"/>
          <w:w w:val="99"/>
          <w:sz w:val="21"/>
          <w:shd w:val="clear" w:color="auto" w:fill="E4E4E4"/>
        </w:rPr>
        <w:t>供</w:t>
      </w:r>
      <w:r>
        <w:rPr>
          <w:color w:val="000000"/>
          <w:spacing w:val="2"/>
          <w:w w:val="99"/>
          <w:sz w:val="21"/>
          <w:shd w:val="clear" w:color="auto" w:fill="E4E4E4"/>
        </w:rPr>
        <w:t>有</w:t>
      </w:r>
      <w:r>
        <w:rPr>
          <w:color w:val="000000"/>
          <w:spacing w:val="-1"/>
          <w:w w:val="99"/>
          <w:sz w:val="21"/>
          <w:shd w:val="clear" w:color="auto" w:fill="E4E4E4"/>
        </w:rPr>
        <w:t>关</w:t>
      </w:r>
      <w:r>
        <w:rPr>
          <w:color w:val="000000"/>
          <w:spacing w:val="2"/>
          <w:w w:val="99"/>
          <w:sz w:val="21"/>
          <w:shd w:val="clear" w:color="auto" w:fill="E4E4E4"/>
        </w:rPr>
        <w:t>证</w:t>
      </w:r>
      <w:r>
        <w:rPr>
          <w:color w:val="000000"/>
          <w:spacing w:val="-1"/>
          <w:w w:val="99"/>
          <w:sz w:val="21"/>
          <w:shd w:val="clear" w:color="auto" w:fill="E4E4E4"/>
        </w:rPr>
        <w:t>明</w:t>
      </w:r>
      <w:r>
        <w:rPr>
          <w:color w:val="000000"/>
          <w:spacing w:val="2"/>
          <w:w w:val="99"/>
          <w:sz w:val="21"/>
          <w:shd w:val="clear" w:color="auto" w:fill="E4E4E4"/>
        </w:rPr>
        <w:t>和</w:t>
      </w:r>
      <w:r>
        <w:rPr>
          <w:color w:val="000000"/>
          <w:spacing w:val="-1"/>
          <w:w w:val="99"/>
          <w:sz w:val="21"/>
          <w:shd w:val="clear" w:color="auto" w:fill="E4E4E4"/>
        </w:rPr>
        <w:t>资</w:t>
      </w:r>
      <w:r>
        <w:rPr>
          <w:color w:val="000000"/>
          <w:spacing w:val="2"/>
          <w:w w:val="99"/>
          <w:sz w:val="21"/>
          <w:shd w:val="clear" w:color="auto" w:fill="E4E4E4"/>
        </w:rPr>
        <w:t>料</w:t>
      </w:r>
      <w:r>
        <w:rPr>
          <w:color w:val="000000"/>
          <w:w w:val="99"/>
          <w:sz w:val="21"/>
          <w:shd w:val="clear" w:color="auto" w:fill="E4E4E4"/>
        </w:rPr>
        <w:t xml:space="preserve">，                                                                                                                                  </w:t>
      </w:r>
      <w:r>
        <w:rPr>
          <w:color w:val="000000"/>
          <w:spacing w:val="2"/>
          <w:w w:val="99"/>
          <w:sz w:val="21"/>
          <w:shd w:val="clear" w:color="auto" w:fill="E4E4E4"/>
        </w:rPr>
        <w:t>导</w:t>
      </w:r>
      <w:r>
        <w:rPr>
          <w:color w:val="000000"/>
          <w:spacing w:val="-1"/>
          <w:w w:val="99"/>
          <w:sz w:val="21"/>
          <w:shd w:val="clear" w:color="auto" w:fill="E4E4E4"/>
        </w:rPr>
        <w:t>致</w:t>
      </w:r>
      <w:r>
        <w:rPr>
          <w:color w:val="000000"/>
          <w:spacing w:val="2"/>
          <w:w w:val="99"/>
          <w:sz w:val="21"/>
          <w:shd w:val="clear" w:color="auto" w:fill="E4E4E4"/>
        </w:rPr>
        <w:t>本</w:t>
      </w:r>
      <w:r>
        <w:rPr>
          <w:color w:val="000000"/>
          <w:spacing w:val="-1"/>
          <w:w w:val="99"/>
          <w:sz w:val="21"/>
          <w:shd w:val="clear" w:color="auto" w:fill="E4E4E4"/>
        </w:rPr>
        <w:t>公</w:t>
      </w:r>
      <w:r>
        <w:rPr>
          <w:color w:val="000000"/>
          <w:spacing w:val="2"/>
          <w:w w:val="99"/>
          <w:sz w:val="21"/>
          <w:shd w:val="clear" w:color="auto" w:fill="E4E4E4"/>
        </w:rPr>
        <w:t>司</w:t>
      </w:r>
      <w:r>
        <w:rPr>
          <w:color w:val="000000"/>
          <w:spacing w:val="-1"/>
          <w:w w:val="99"/>
          <w:sz w:val="21"/>
          <w:shd w:val="clear" w:color="auto" w:fill="E4E4E4"/>
        </w:rPr>
        <w:t>无</w:t>
      </w:r>
      <w:r>
        <w:rPr>
          <w:color w:val="000000"/>
          <w:spacing w:val="2"/>
          <w:w w:val="99"/>
          <w:sz w:val="21"/>
          <w:shd w:val="clear" w:color="auto" w:fill="E4E4E4"/>
        </w:rPr>
        <w:t>法</w:t>
      </w:r>
      <w:r>
        <w:rPr>
          <w:color w:val="000000"/>
          <w:spacing w:val="-1"/>
          <w:w w:val="99"/>
          <w:sz w:val="21"/>
          <w:shd w:val="clear" w:color="auto" w:fill="E4E4E4"/>
        </w:rPr>
        <w:t>核</w:t>
      </w:r>
      <w:r>
        <w:rPr>
          <w:color w:val="000000"/>
          <w:spacing w:val="2"/>
          <w:w w:val="99"/>
          <w:sz w:val="21"/>
          <w:shd w:val="clear" w:color="auto" w:fill="E4E4E4"/>
        </w:rPr>
        <w:t>实</w:t>
      </w:r>
      <w:r>
        <w:rPr>
          <w:color w:val="000000"/>
          <w:spacing w:val="-1"/>
          <w:w w:val="99"/>
          <w:sz w:val="21"/>
          <w:shd w:val="clear" w:color="auto" w:fill="E4E4E4"/>
        </w:rPr>
        <w:t>事</w:t>
      </w:r>
      <w:r>
        <w:rPr>
          <w:color w:val="000000"/>
          <w:spacing w:val="2"/>
          <w:w w:val="99"/>
          <w:sz w:val="21"/>
          <w:shd w:val="clear" w:color="auto" w:fill="E4E4E4"/>
        </w:rPr>
        <w:t>故</w:t>
      </w:r>
      <w:r>
        <w:rPr>
          <w:color w:val="000000"/>
          <w:spacing w:val="-1"/>
          <w:w w:val="99"/>
          <w:sz w:val="21"/>
          <w:shd w:val="clear" w:color="auto" w:fill="E4E4E4"/>
        </w:rPr>
        <w:t>的</w:t>
      </w:r>
      <w:r>
        <w:rPr>
          <w:color w:val="000000"/>
          <w:spacing w:val="2"/>
          <w:w w:val="99"/>
          <w:sz w:val="21"/>
          <w:shd w:val="clear" w:color="auto" w:fill="E4E4E4"/>
        </w:rPr>
        <w:t>性</w:t>
      </w:r>
      <w:r>
        <w:rPr>
          <w:color w:val="000000"/>
          <w:spacing w:val="-1"/>
          <w:w w:val="99"/>
          <w:sz w:val="21"/>
          <w:shd w:val="clear" w:color="auto" w:fill="E4E4E4"/>
        </w:rPr>
        <w:t>质</w:t>
      </w:r>
      <w:r>
        <w:rPr>
          <w:color w:val="000000"/>
          <w:spacing w:val="-29"/>
          <w:w w:val="99"/>
          <w:sz w:val="21"/>
          <w:shd w:val="clear" w:color="auto" w:fill="E4E4E4"/>
        </w:rPr>
        <w:t>、</w:t>
      </w:r>
      <w:r>
        <w:rPr>
          <w:color w:val="000000"/>
          <w:spacing w:val="2"/>
          <w:w w:val="99"/>
          <w:sz w:val="21"/>
          <w:shd w:val="clear" w:color="auto" w:fill="E4E4E4"/>
        </w:rPr>
        <w:t>原</w:t>
      </w:r>
      <w:r>
        <w:rPr>
          <w:color w:val="000000"/>
          <w:spacing w:val="-1"/>
          <w:w w:val="99"/>
          <w:sz w:val="21"/>
          <w:shd w:val="clear" w:color="auto" w:fill="E4E4E4"/>
        </w:rPr>
        <w:t>因</w:t>
      </w:r>
      <w:r>
        <w:rPr>
          <w:color w:val="000000"/>
          <w:spacing w:val="-32"/>
          <w:w w:val="99"/>
          <w:sz w:val="21"/>
          <w:shd w:val="clear" w:color="auto" w:fill="E4E4E4"/>
        </w:rPr>
        <w:t>、</w:t>
      </w:r>
      <w:r>
        <w:rPr>
          <w:color w:val="000000"/>
          <w:spacing w:val="2"/>
          <w:w w:val="99"/>
          <w:sz w:val="21"/>
          <w:shd w:val="clear" w:color="auto" w:fill="E4E4E4"/>
        </w:rPr>
        <w:t>损</w:t>
      </w:r>
      <w:r>
        <w:rPr>
          <w:color w:val="000000"/>
          <w:spacing w:val="-1"/>
          <w:w w:val="99"/>
          <w:sz w:val="21"/>
          <w:shd w:val="clear" w:color="auto" w:fill="E4E4E4"/>
        </w:rPr>
        <w:t>失</w:t>
      </w:r>
      <w:r>
        <w:rPr>
          <w:color w:val="000000"/>
          <w:spacing w:val="2"/>
          <w:w w:val="99"/>
          <w:sz w:val="21"/>
          <w:shd w:val="clear" w:color="auto" w:fill="E4E4E4"/>
        </w:rPr>
        <w:t>程</w:t>
      </w:r>
      <w:r>
        <w:rPr>
          <w:color w:val="000000"/>
          <w:spacing w:val="-1"/>
          <w:w w:val="99"/>
          <w:sz w:val="21"/>
          <w:shd w:val="clear" w:color="auto" w:fill="E4E4E4"/>
        </w:rPr>
        <w:t>度</w:t>
      </w:r>
      <w:r>
        <w:rPr>
          <w:color w:val="000000"/>
          <w:spacing w:val="2"/>
          <w:w w:val="99"/>
          <w:sz w:val="21"/>
          <w:shd w:val="clear" w:color="auto" w:fill="E4E4E4"/>
        </w:rPr>
        <w:t>的</w:t>
      </w:r>
      <w:r>
        <w:rPr>
          <w:color w:val="000000"/>
          <w:spacing w:val="-32"/>
          <w:w w:val="99"/>
          <w:sz w:val="21"/>
          <w:shd w:val="clear" w:color="auto" w:fill="E4E4E4"/>
        </w:rPr>
        <w:t>，</w:t>
      </w:r>
      <w:r>
        <w:rPr>
          <w:color w:val="000000"/>
          <w:spacing w:val="2"/>
          <w:w w:val="99"/>
          <w:sz w:val="21"/>
          <w:shd w:val="clear" w:color="auto" w:fill="E4E4E4"/>
        </w:rPr>
        <w:t>本</w:t>
      </w:r>
      <w:r>
        <w:rPr>
          <w:color w:val="000000"/>
          <w:spacing w:val="-1"/>
          <w:w w:val="99"/>
          <w:sz w:val="21"/>
          <w:shd w:val="clear" w:color="auto" w:fill="E4E4E4"/>
        </w:rPr>
        <w:t>公</w:t>
      </w:r>
      <w:r>
        <w:rPr>
          <w:color w:val="000000"/>
          <w:spacing w:val="2"/>
          <w:w w:val="99"/>
          <w:sz w:val="21"/>
          <w:shd w:val="clear" w:color="auto" w:fill="E4E4E4"/>
        </w:rPr>
        <w:t>司</w:t>
      </w:r>
      <w:r>
        <w:rPr>
          <w:color w:val="000000"/>
          <w:spacing w:val="-1"/>
          <w:w w:val="99"/>
          <w:sz w:val="21"/>
          <w:shd w:val="clear" w:color="auto" w:fill="E4E4E4"/>
        </w:rPr>
        <w:t>对</w:t>
      </w:r>
      <w:r>
        <w:rPr>
          <w:color w:val="000000"/>
          <w:spacing w:val="2"/>
          <w:w w:val="99"/>
          <w:sz w:val="21"/>
          <w:shd w:val="clear" w:color="auto" w:fill="E4E4E4"/>
        </w:rPr>
        <w:t>无</w:t>
      </w:r>
      <w:r>
        <w:rPr>
          <w:color w:val="000000"/>
          <w:spacing w:val="-1"/>
          <w:w w:val="99"/>
          <w:sz w:val="21"/>
          <w:shd w:val="clear" w:color="auto" w:fill="E4E4E4"/>
        </w:rPr>
        <w:t>法</w:t>
      </w:r>
      <w:r>
        <w:rPr>
          <w:color w:val="000000"/>
          <w:spacing w:val="2"/>
          <w:w w:val="99"/>
          <w:sz w:val="21"/>
          <w:shd w:val="clear" w:color="auto" w:fill="E4E4E4"/>
        </w:rPr>
        <w:t>核</w:t>
      </w:r>
      <w:r>
        <w:rPr>
          <w:color w:val="000000"/>
          <w:spacing w:val="-1"/>
          <w:w w:val="99"/>
          <w:sz w:val="21"/>
          <w:shd w:val="clear" w:color="auto" w:fill="E4E4E4"/>
        </w:rPr>
        <w:t>实</w:t>
      </w:r>
      <w:r>
        <w:rPr>
          <w:color w:val="000000"/>
          <w:w w:val="99"/>
          <w:sz w:val="21"/>
          <w:shd w:val="clear" w:color="auto" w:fill="E4E4E4"/>
        </w:rPr>
        <w:t>部</w:t>
      </w:r>
      <w:r>
        <w:rPr>
          <w:color w:val="000000"/>
          <w:spacing w:val="-1"/>
          <w:w w:val="99"/>
          <w:sz w:val="21"/>
          <w:shd w:val="clear" w:color="auto" w:fill="E4E4E4"/>
        </w:rPr>
        <w:t>分</w:t>
      </w:r>
      <w:r>
        <w:rPr>
          <w:color w:val="000000"/>
          <w:spacing w:val="2"/>
          <w:w w:val="99"/>
          <w:sz w:val="21"/>
          <w:shd w:val="clear" w:color="auto" w:fill="E4E4E4"/>
        </w:rPr>
        <w:t>不</w:t>
      </w:r>
      <w:r>
        <w:rPr>
          <w:color w:val="000000"/>
          <w:spacing w:val="-1"/>
          <w:w w:val="99"/>
          <w:sz w:val="21"/>
          <w:shd w:val="clear" w:color="auto" w:fill="E4E4E4"/>
        </w:rPr>
        <w:t>承</w:t>
      </w:r>
      <w:r>
        <w:rPr>
          <w:color w:val="000000"/>
          <w:spacing w:val="2"/>
          <w:w w:val="99"/>
          <w:sz w:val="21"/>
          <w:shd w:val="clear" w:color="auto" w:fill="E4E4E4"/>
        </w:rPr>
        <w:t>担</w:t>
      </w:r>
      <w:r>
        <w:rPr>
          <w:color w:val="000000"/>
          <w:spacing w:val="-1"/>
          <w:w w:val="99"/>
          <w:sz w:val="21"/>
          <w:shd w:val="clear" w:color="auto" w:fill="E4E4E4"/>
        </w:rPr>
        <w:t>给</w:t>
      </w:r>
      <w:r>
        <w:rPr>
          <w:color w:val="000000"/>
          <w:spacing w:val="2"/>
          <w:w w:val="99"/>
          <w:sz w:val="21"/>
          <w:shd w:val="clear" w:color="auto" w:fill="E4E4E4"/>
        </w:rPr>
        <w:t>付</w:t>
      </w:r>
      <w:r>
        <w:rPr>
          <w:color w:val="000000"/>
          <w:spacing w:val="-1"/>
          <w:w w:val="99"/>
          <w:sz w:val="21"/>
          <w:shd w:val="clear" w:color="auto" w:fill="E4E4E4"/>
        </w:rPr>
        <w:t>保</w:t>
      </w:r>
      <w:r>
        <w:rPr>
          <w:color w:val="000000"/>
          <w:spacing w:val="2"/>
          <w:w w:val="99"/>
          <w:sz w:val="21"/>
          <w:shd w:val="clear" w:color="auto" w:fill="E4E4E4"/>
        </w:rPr>
        <w:t>险</w:t>
      </w:r>
      <w:r>
        <w:rPr>
          <w:color w:val="000000"/>
          <w:spacing w:val="-1"/>
          <w:w w:val="99"/>
          <w:sz w:val="21"/>
          <w:shd w:val="clear" w:color="auto" w:fill="E4E4E4"/>
        </w:rPr>
        <w:t>金</w:t>
      </w:r>
      <w:r>
        <w:rPr>
          <w:color w:val="000000"/>
          <w:spacing w:val="2"/>
          <w:w w:val="99"/>
          <w:sz w:val="21"/>
          <w:shd w:val="clear" w:color="auto" w:fill="E4E4E4"/>
        </w:rPr>
        <w:t>的</w:t>
      </w:r>
      <w:r>
        <w:rPr>
          <w:color w:val="000000"/>
          <w:spacing w:val="-1"/>
          <w:w w:val="99"/>
          <w:sz w:val="21"/>
          <w:shd w:val="clear" w:color="auto" w:fill="E4E4E4"/>
        </w:rPr>
        <w:t>责</w:t>
      </w:r>
      <w:r>
        <w:rPr>
          <w:color w:val="000000"/>
          <w:spacing w:val="2"/>
          <w:w w:val="99"/>
          <w:sz w:val="21"/>
          <w:shd w:val="clear" w:color="auto" w:fill="E4E4E4"/>
        </w:rPr>
        <w:t>任</w:t>
      </w:r>
      <w:r>
        <w:rPr>
          <w:color w:val="000000"/>
          <w:w w:val="99"/>
          <w:sz w:val="21"/>
          <w:shd w:val="clear" w:color="auto" w:fill="E4E4E4"/>
        </w:rPr>
        <w:t>。</w:t>
      </w:r>
    </w:p>
    <w:p>
      <w:pPr>
        <w:pStyle w:val="5"/>
        <w:spacing w:before="155"/>
        <w:ind w:left="2948"/>
      </w:pPr>
      <w:r>
        <w:rPr>
          <w:spacing w:val="-1"/>
          <w:w w:val="95"/>
        </w:rPr>
        <w:t>须提供的证明和资料：</w:t>
      </w:r>
    </w:p>
    <w:p>
      <w:pPr>
        <w:pStyle w:val="5"/>
        <w:spacing w:before="0"/>
        <w:ind w:left="0"/>
        <w:rPr>
          <w:sz w:val="20"/>
        </w:rPr>
      </w:pPr>
    </w:p>
    <w:p>
      <w:pPr>
        <w:pStyle w:val="5"/>
        <w:spacing w:before="9"/>
        <w:ind w:left="0"/>
        <w:rPr>
          <w:sz w:val="17"/>
        </w:rPr>
      </w:pPr>
    </w:p>
    <w:p>
      <w:pPr>
        <w:spacing w:before="75"/>
        <w:ind w:left="220" w:right="0" w:firstLine="0"/>
        <w:jc w:val="both"/>
        <w:rPr>
          <w:rFonts w:ascii="楷体" w:eastAsia="楷体"/>
          <w:sz w:val="18"/>
        </w:rPr>
      </w:pPr>
      <w:r>
        <w:rPr>
          <w:rFonts w:ascii="楷体" w:eastAsia="楷体"/>
          <w:spacing w:val="-2"/>
          <w:sz w:val="18"/>
        </w:rPr>
        <w:t>为感染艾滋病病毒； 如果同时出现了明显临床症状或体征的，为患艾滋病。</w:t>
      </w:r>
    </w:p>
    <w:p>
      <w:pPr>
        <w:spacing w:before="2" w:line="242" w:lineRule="auto"/>
        <w:ind w:left="220" w:right="317" w:firstLine="0"/>
        <w:jc w:val="both"/>
        <w:rPr>
          <w:rFonts w:ascii="楷体" w:eastAsia="楷体"/>
          <w:sz w:val="18"/>
        </w:rPr>
      </w:pPr>
      <w:r>
        <w:rPr>
          <w:rFonts w:ascii="楷体" w:eastAsia="楷体"/>
          <w:position w:val="9"/>
          <w:sz w:val="9"/>
        </w:rPr>
        <w:t xml:space="preserve">51 </w:t>
      </w:r>
      <w:r>
        <w:rPr>
          <w:rFonts w:hint="eastAsia" w:ascii="楷体" w:eastAsia="楷体"/>
          <w:b/>
          <w:sz w:val="18"/>
        </w:rPr>
        <w:t>战争</w:t>
      </w:r>
      <w:r>
        <w:rPr>
          <w:rFonts w:ascii="楷体" w:eastAsia="楷体"/>
          <w:sz w:val="18"/>
        </w:rPr>
        <w:t>：指国家与国家、民族与民族、政治集团与政治集团之间为了一定的政治、经济目的而进行的武装斗争，以政府宣布</w:t>
      </w:r>
      <w:r>
        <w:rPr>
          <w:rFonts w:ascii="楷体" w:eastAsia="楷体"/>
          <w:spacing w:val="-4"/>
          <w:sz w:val="18"/>
        </w:rPr>
        <w:t>为准。</w:t>
      </w:r>
    </w:p>
    <w:p>
      <w:pPr>
        <w:spacing w:before="0" w:line="230" w:lineRule="exact"/>
        <w:ind w:left="220" w:right="0" w:firstLine="0"/>
        <w:jc w:val="both"/>
        <w:rPr>
          <w:rFonts w:ascii="楷体" w:eastAsia="楷体"/>
          <w:sz w:val="18"/>
        </w:rPr>
      </w:pPr>
      <w:r>
        <w:rPr>
          <w:rFonts w:ascii="楷体" w:eastAsia="楷体"/>
          <w:position w:val="9"/>
          <w:sz w:val="9"/>
        </w:rPr>
        <w:t>52</w:t>
      </w:r>
      <w:r>
        <w:rPr>
          <w:rFonts w:ascii="楷体" w:eastAsia="楷体"/>
          <w:spacing w:val="37"/>
          <w:position w:val="9"/>
          <w:sz w:val="9"/>
        </w:rPr>
        <w:t xml:space="preserve"> </w:t>
      </w:r>
      <w:r>
        <w:rPr>
          <w:rFonts w:hint="eastAsia" w:ascii="楷体" w:eastAsia="楷体"/>
          <w:b/>
          <w:sz w:val="18"/>
        </w:rPr>
        <w:t>军事冲突</w:t>
      </w:r>
      <w:r>
        <w:rPr>
          <w:rFonts w:ascii="楷体" w:eastAsia="楷体"/>
          <w:spacing w:val="-1"/>
          <w:sz w:val="18"/>
        </w:rPr>
        <w:t>：指国家或民族之间在一定范围内的武装对抗，以政府宣布为准。</w:t>
      </w:r>
    </w:p>
    <w:p>
      <w:pPr>
        <w:spacing w:before="5" w:line="242" w:lineRule="auto"/>
        <w:ind w:left="220" w:right="315" w:firstLine="0"/>
        <w:jc w:val="both"/>
        <w:rPr>
          <w:rFonts w:ascii="楷体" w:eastAsia="楷体"/>
          <w:sz w:val="18"/>
        </w:rPr>
      </w:pPr>
      <w:r>
        <w:rPr>
          <w:rFonts w:ascii="楷体" w:eastAsia="楷体"/>
          <w:position w:val="9"/>
          <w:sz w:val="9"/>
        </w:rPr>
        <w:t xml:space="preserve">53 </w:t>
      </w:r>
      <w:r>
        <w:rPr>
          <w:rFonts w:hint="eastAsia" w:ascii="楷体" w:eastAsia="楷体"/>
          <w:b/>
          <w:sz w:val="18"/>
        </w:rPr>
        <w:t>恐怖主义活动</w:t>
      </w:r>
      <w:r>
        <w:rPr>
          <w:rFonts w:ascii="楷体" w:eastAsia="楷体"/>
          <w:sz w:val="18"/>
        </w:rPr>
        <w:t>：指以制造社会恐慌、危害公共安全或胁迫国家机关、国际组织为目的，采取暴力、破坏、恐吓等手段，造</w:t>
      </w:r>
      <w:r>
        <w:rPr>
          <w:rFonts w:ascii="楷体" w:eastAsia="楷体"/>
          <w:spacing w:val="-2"/>
          <w:sz w:val="18"/>
        </w:rPr>
        <w:t>成或意图造成人员伤亡、重大财产损失、公共设施损坏、社会秩序混乱等严重社会危害的行为，以及煽动、资助或以其他方式协助实施上述活动的行为。</w:t>
      </w:r>
    </w:p>
    <w:p>
      <w:pPr>
        <w:spacing w:before="0" w:line="230" w:lineRule="exact"/>
        <w:ind w:left="220" w:right="0" w:firstLine="0"/>
        <w:jc w:val="both"/>
        <w:rPr>
          <w:rFonts w:ascii="楷体" w:eastAsia="楷体"/>
          <w:sz w:val="18"/>
        </w:rPr>
      </w:pPr>
      <w:r>
        <w:rPr>
          <w:rFonts w:ascii="楷体" w:eastAsia="楷体"/>
          <w:position w:val="9"/>
          <w:sz w:val="9"/>
        </w:rPr>
        <w:t>54</w:t>
      </w:r>
      <w:r>
        <w:rPr>
          <w:rFonts w:ascii="楷体" w:eastAsia="楷体"/>
          <w:spacing w:val="39"/>
          <w:position w:val="9"/>
          <w:sz w:val="9"/>
        </w:rPr>
        <w:t xml:space="preserve"> </w:t>
      </w:r>
      <w:r>
        <w:rPr>
          <w:rFonts w:hint="eastAsia" w:ascii="楷体" w:eastAsia="楷体"/>
          <w:b/>
          <w:sz w:val="18"/>
        </w:rPr>
        <w:t>暴乱</w:t>
      </w:r>
      <w:r>
        <w:rPr>
          <w:rFonts w:ascii="楷体" w:eastAsia="楷体"/>
          <w:spacing w:val="-1"/>
          <w:sz w:val="18"/>
        </w:rPr>
        <w:t>：指破坏社会秩序的武装骚动，以政府宣布为准。</w:t>
      </w:r>
    </w:p>
    <w:p>
      <w:pPr>
        <w:spacing w:before="2"/>
        <w:ind w:left="220" w:right="0" w:firstLine="0"/>
        <w:jc w:val="both"/>
        <w:rPr>
          <w:rFonts w:ascii="楷体" w:eastAsia="楷体"/>
          <w:sz w:val="18"/>
        </w:rPr>
      </w:pPr>
      <w:r>
        <w:rPr>
          <w:rFonts w:ascii="楷体" w:eastAsia="楷体"/>
          <w:position w:val="9"/>
          <w:sz w:val="9"/>
        </w:rPr>
        <w:t>55</w:t>
      </w:r>
      <w:r>
        <w:rPr>
          <w:rFonts w:ascii="楷体" w:eastAsia="楷体"/>
          <w:spacing w:val="39"/>
          <w:position w:val="9"/>
          <w:sz w:val="9"/>
        </w:rPr>
        <w:t xml:space="preserve"> </w:t>
      </w:r>
      <w:r>
        <w:rPr>
          <w:rFonts w:hint="eastAsia" w:ascii="楷体" w:eastAsia="楷体"/>
          <w:b/>
          <w:sz w:val="18"/>
        </w:rPr>
        <w:t>潜水</w:t>
      </w:r>
      <w:r>
        <w:rPr>
          <w:rFonts w:ascii="楷体" w:eastAsia="楷体"/>
          <w:spacing w:val="-1"/>
          <w:sz w:val="18"/>
        </w:rPr>
        <w:t>：指使用辅助呼吸器材在江、河、湖、海、水库、运河等水域进行的水下运动。</w:t>
      </w:r>
    </w:p>
    <w:p>
      <w:pPr>
        <w:spacing w:before="2"/>
        <w:ind w:left="220" w:right="0" w:firstLine="0"/>
        <w:jc w:val="both"/>
        <w:rPr>
          <w:rFonts w:ascii="楷体" w:eastAsia="楷体"/>
          <w:sz w:val="18"/>
        </w:rPr>
      </w:pPr>
      <w:r>
        <w:rPr>
          <w:rFonts w:ascii="楷体" w:eastAsia="楷体"/>
          <w:position w:val="9"/>
          <w:sz w:val="9"/>
        </w:rPr>
        <w:t>56</w:t>
      </w:r>
      <w:r>
        <w:rPr>
          <w:rFonts w:ascii="楷体" w:eastAsia="楷体"/>
          <w:spacing w:val="39"/>
          <w:position w:val="9"/>
          <w:sz w:val="9"/>
        </w:rPr>
        <w:t xml:space="preserve"> </w:t>
      </w:r>
      <w:r>
        <w:rPr>
          <w:rFonts w:hint="eastAsia" w:ascii="楷体" w:eastAsia="楷体"/>
          <w:b/>
          <w:sz w:val="18"/>
        </w:rPr>
        <w:t>攀岩</w:t>
      </w:r>
      <w:r>
        <w:rPr>
          <w:rFonts w:ascii="楷体" w:eastAsia="楷体"/>
          <w:spacing w:val="-1"/>
          <w:sz w:val="18"/>
        </w:rPr>
        <w:t>：指攀登悬崖、楼宇外墙、人造悬崖、冰崖、冰山等运动。</w:t>
      </w:r>
    </w:p>
    <w:p>
      <w:pPr>
        <w:spacing w:before="2" w:line="244" w:lineRule="auto"/>
        <w:ind w:left="220" w:right="317" w:firstLine="0"/>
        <w:jc w:val="both"/>
        <w:rPr>
          <w:rFonts w:ascii="楷体" w:eastAsia="楷体"/>
          <w:sz w:val="18"/>
        </w:rPr>
      </w:pPr>
      <w:r>
        <w:rPr>
          <w:rFonts w:ascii="楷体" w:eastAsia="楷体"/>
          <w:position w:val="9"/>
          <w:sz w:val="9"/>
        </w:rPr>
        <w:t xml:space="preserve">57 </w:t>
      </w:r>
      <w:r>
        <w:rPr>
          <w:rFonts w:hint="eastAsia" w:ascii="楷体" w:eastAsia="楷体"/>
          <w:b/>
          <w:sz w:val="18"/>
        </w:rPr>
        <w:t>探险</w:t>
      </w:r>
      <w:r>
        <w:rPr>
          <w:rFonts w:ascii="楷体" w:eastAsia="楷体"/>
          <w:sz w:val="18"/>
        </w:rPr>
        <w:t>：指明知在某种特定的自然条件下有失去生命或使身体受到伤害的危险，而故意使自己置身于其中的行为，如：江河</w:t>
      </w:r>
      <w:r>
        <w:rPr>
          <w:rFonts w:ascii="楷体" w:eastAsia="楷体"/>
          <w:spacing w:val="-2"/>
          <w:sz w:val="18"/>
        </w:rPr>
        <w:t>漂流、登山、徒步穿越沙漠或人迹罕至的原始森林等活动。</w:t>
      </w:r>
    </w:p>
    <w:p>
      <w:pPr>
        <w:spacing w:before="0" w:line="228" w:lineRule="exact"/>
        <w:ind w:left="220" w:right="0" w:firstLine="0"/>
        <w:jc w:val="both"/>
        <w:rPr>
          <w:rFonts w:ascii="楷体" w:eastAsia="楷体"/>
          <w:sz w:val="18"/>
        </w:rPr>
      </w:pPr>
      <w:r>
        <w:rPr>
          <w:rFonts w:ascii="楷体" w:eastAsia="楷体"/>
          <w:position w:val="9"/>
          <w:sz w:val="9"/>
        </w:rPr>
        <w:t>58</w:t>
      </w:r>
      <w:r>
        <w:rPr>
          <w:rFonts w:ascii="楷体" w:eastAsia="楷体"/>
          <w:spacing w:val="37"/>
          <w:position w:val="9"/>
          <w:sz w:val="9"/>
        </w:rPr>
        <w:t xml:space="preserve"> </w:t>
      </w:r>
      <w:r>
        <w:rPr>
          <w:rFonts w:hint="eastAsia" w:ascii="楷体" w:eastAsia="楷体"/>
          <w:b/>
          <w:sz w:val="18"/>
        </w:rPr>
        <w:t>武术比赛</w:t>
      </w:r>
      <w:r>
        <w:rPr>
          <w:rFonts w:ascii="楷体" w:eastAsia="楷体"/>
          <w:spacing w:val="-1"/>
          <w:sz w:val="18"/>
        </w:rPr>
        <w:t>：指两人或两人以上对抗性柔道、空手道、跆拳道、散打、拳击等各种拳术及使用器械的对抗性比赛。</w:t>
      </w:r>
    </w:p>
    <w:p>
      <w:pPr>
        <w:spacing w:before="2"/>
        <w:ind w:left="220" w:right="0" w:firstLine="0"/>
        <w:jc w:val="both"/>
        <w:rPr>
          <w:rFonts w:ascii="楷体" w:eastAsia="楷体"/>
          <w:sz w:val="18"/>
        </w:rPr>
      </w:pPr>
      <w:r>
        <w:rPr>
          <w:rFonts w:ascii="楷体" w:eastAsia="楷体"/>
          <w:position w:val="9"/>
          <w:sz w:val="9"/>
        </w:rPr>
        <w:t>59</w:t>
      </w:r>
      <w:r>
        <w:rPr>
          <w:rFonts w:ascii="楷体" w:eastAsia="楷体"/>
          <w:spacing w:val="37"/>
          <w:position w:val="9"/>
          <w:sz w:val="9"/>
        </w:rPr>
        <w:t xml:space="preserve"> </w:t>
      </w:r>
      <w:r>
        <w:rPr>
          <w:rFonts w:hint="eastAsia" w:ascii="楷体" w:eastAsia="楷体"/>
          <w:b/>
          <w:sz w:val="18"/>
        </w:rPr>
        <w:t>特技表演</w:t>
      </w:r>
      <w:r>
        <w:rPr>
          <w:rFonts w:ascii="楷体" w:eastAsia="楷体"/>
          <w:spacing w:val="-1"/>
          <w:sz w:val="18"/>
        </w:rPr>
        <w:t>：指进行马术、杂技、驯兽等表演。</w:t>
      </w:r>
    </w:p>
    <w:p>
      <w:pPr>
        <w:spacing w:after="0"/>
        <w:jc w:val="both"/>
        <w:rPr>
          <w:rFonts w:ascii="楷体" w:eastAsia="楷体"/>
          <w:sz w:val="18"/>
        </w:rPr>
        <w:sectPr>
          <w:pgSz w:w="11910" w:h="16840"/>
          <w:pgMar w:top="1380" w:right="760" w:bottom="1000" w:left="860" w:header="0" w:footer="662" w:gutter="0"/>
          <w:cols w:space="720" w:num="1"/>
        </w:sectPr>
      </w:pPr>
    </w:p>
    <w:p>
      <w:pPr>
        <w:pStyle w:val="9"/>
        <w:numPr>
          <w:ilvl w:val="2"/>
          <w:numId w:val="13"/>
        </w:numPr>
        <w:tabs>
          <w:tab w:val="left" w:pos="3669"/>
        </w:tabs>
        <w:spacing w:before="43" w:after="0" w:line="240" w:lineRule="auto"/>
        <w:ind w:left="3668" w:right="0" w:hanging="721"/>
        <w:jc w:val="left"/>
        <w:rPr>
          <w:sz w:val="21"/>
        </w:rPr>
      </w:pPr>
      <w:r>
        <w:rPr>
          <w:spacing w:val="-1"/>
          <w:w w:val="95"/>
          <w:sz w:val="21"/>
        </w:rPr>
        <w:t>受益人有效身份证件；</w:t>
      </w:r>
    </w:p>
    <w:p>
      <w:pPr>
        <w:pStyle w:val="5"/>
        <w:spacing w:before="7"/>
        <w:ind w:left="0"/>
        <w:rPr>
          <w:sz w:val="15"/>
        </w:rPr>
      </w:pPr>
    </w:p>
    <w:p>
      <w:pPr>
        <w:pStyle w:val="9"/>
        <w:numPr>
          <w:ilvl w:val="2"/>
          <w:numId w:val="13"/>
        </w:numPr>
        <w:tabs>
          <w:tab w:val="left" w:pos="3669"/>
        </w:tabs>
        <w:spacing w:before="0" w:after="0" w:line="278" w:lineRule="auto"/>
        <w:ind w:left="3668" w:right="497" w:hanging="720"/>
        <w:jc w:val="both"/>
        <w:rPr>
          <w:sz w:val="21"/>
        </w:rPr>
      </w:pPr>
      <w:r>
        <w:rPr>
          <w:spacing w:val="-1"/>
          <w:w w:val="99"/>
          <w:sz w:val="21"/>
        </w:rPr>
        <w:t>本公司指定或认可的医疗机构出具的支持索赔的账单明细、证明、</w:t>
      </w:r>
      <w:r>
        <w:rPr>
          <w:spacing w:val="-5"/>
          <w:w w:val="99"/>
          <w:sz w:val="21"/>
        </w:rPr>
        <w:t>信息和证据，包括但不限于医院出具的病历资料、</w:t>
      </w:r>
      <w:r>
        <w:rPr>
          <w:spacing w:val="-26"/>
          <w:sz w:val="21"/>
        </w:rPr>
        <w:t xml:space="preserve"> </w:t>
      </w:r>
      <w:r>
        <w:rPr>
          <w:spacing w:val="-5"/>
          <w:w w:val="99"/>
          <w:sz w:val="21"/>
        </w:rPr>
        <w:t>医学诊断书、处</w:t>
      </w:r>
      <w:r>
        <w:rPr>
          <w:spacing w:val="-1"/>
          <w:w w:val="99"/>
          <w:sz w:val="21"/>
        </w:rPr>
        <w:t>方、病理检查报告、化验检查报告、医疗费用原始单据、费用明细单据等。受益人因特殊原因不能提供上述材料的，应提供其它合法有效的材料被保险人诊断证明、门急诊病历、出院小结或出院病历</w:t>
      </w:r>
    </w:p>
    <w:p>
      <w:pPr>
        <w:pStyle w:val="5"/>
        <w:spacing w:before="0" w:line="268" w:lineRule="exact"/>
        <w:ind w:left="3668"/>
      </w:pPr>
      <w:r>
        <w:rPr>
          <w:w w:val="95"/>
        </w:rPr>
        <w:t>（加盖医院病历专用章</w:t>
      </w:r>
      <w:r>
        <w:rPr>
          <w:spacing w:val="-104"/>
          <w:w w:val="95"/>
        </w:rPr>
        <w:t>）</w:t>
      </w:r>
      <w:r>
        <w:rPr>
          <w:spacing w:val="-1"/>
          <w:w w:val="95"/>
        </w:rPr>
        <w:t>、医疗费用发票及明细；</w:t>
      </w:r>
    </w:p>
    <w:p>
      <w:pPr>
        <w:pStyle w:val="5"/>
        <w:spacing w:before="6"/>
        <w:ind w:left="0"/>
        <w:rPr>
          <w:sz w:val="15"/>
        </w:rPr>
      </w:pPr>
    </w:p>
    <w:p>
      <w:pPr>
        <w:pStyle w:val="9"/>
        <w:numPr>
          <w:ilvl w:val="2"/>
          <w:numId w:val="13"/>
        </w:numPr>
        <w:tabs>
          <w:tab w:val="left" w:pos="3669"/>
        </w:tabs>
        <w:spacing w:before="1" w:after="0" w:line="240" w:lineRule="auto"/>
        <w:ind w:left="3668" w:right="0" w:hanging="721"/>
        <w:jc w:val="left"/>
        <w:rPr>
          <w:sz w:val="21"/>
        </w:rPr>
      </w:pPr>
      <w:r>
        <w:rPr>
          <w:spacing w:val="-1"/>
          <w:w w:val="95"/>
          <w:sz w:val="21"/>
        </w:rPr>
        <w:t>所能提供的与确认事故的性质、原因等有关的其他证明和资料。</w:t>
      </w:r>
    </w:p>
    <w:p>
      <w:pPr>
        <w:pStyle w:val="5"/>
        <w:spacing w:before="6"/>
        <w:ind w:left="0"/>
        <w:rPr>
          <w:sz w:val="15"/>
        </w:rPr>
      </w:pPr>
    </w:p>
    <w:p>
      <w:pPr>
        <w:pStyle w:val="5"/>
        <w:spacing w:before="0" w:line="278" w:lineRule="auto"/>
        <w:ind w:left="2948" w:right="499"/>
      </w:pPr>
      <w:r>
        <w:rPr>
          <w:spacing w:val="-8"/>
          <w:w w:val="99"/>
        </w:rPr>
        <w:t>如未能提供有关材料，导致本公司无法核实该申请的真实性的，本公司对无</w:t>
      </w:r>
      <w:r>
        <w:rPr>
          <w:spacing w:val="-1"/>
          <w:w w:val="99"/>
        </w:rPr>
        <w:t>法核实部分不承担给付保险金的责任。</w:t>
      </w:r>
    </w:p>
    <w:p>
      <w:pPr>
        <w:pStyle w:val="5"/>
        <w:spacing w:before="4"/>
        <w:ind w:left="0"/>
        <w:rPr>
          <w:sz w:val="24"/>
        </w:rPr>
      </w:pPr>
    </w:p>
    <w:p>
      <w:pPr>
        <w:pStyle w:val="9"/>
        <w:numPr>
          <w:ilvl w:val="1"/>
          <w:numId w:val="13"/>
        </w:numPr>
        <w:tabs>
          <w:tab w:val="left" w:pos="1180"/>
        </w:tabs>
        <w:spacing w:before="1" w:after="0" w:line="278" w:lineRule="auto"/>
        <w:ind w:left="2948" w:right="497" w:hanging="2729"/>
        <w:jc w:val="both"/>
        <w:rPr>
          <w:sz w:val="21"/>
        </w:rPr>
      </w:pPr>
      <w:r>
        <w:rPr>
          <w:b/>
          <w:w w:val="99"/>
          <w:sz w:val="21"/>
        </w:rPr>
        <w:t>代理申请及其他</w:t>
      </w:r>
      <w:r>
        <w:rPr>
          <w:b/>
          <w:spacing w:val="-8"/>
          <w:sz w:val="21"/>
        </w:rPr>
        <w:t xml:space="preserve">   </w:t>
      </w:r>
      <w:r>
        <w:rPr>
          <w:spacing w:val="-6"/>
          <w:w w:val="99"/>
          <w:sz w:val="21"/>
        </w:rPr>
        <w:t>受益人委托他人申请给付保险金的，还应当提供受托人身份证明、授权委托</w:t>
      </w:r>
      <w:r>
        <w:rPr>
          <w:spacing w:val="-9"/>
          <w:w w:val="99"/>
          <w:sz w:val="21"/>
        </w:rPr>
        <w:t>书。保险金作为遗产时，还应当提供可证明合法继承权的相关权利文件。受</w:t>
      </w:r>
      <w:r>
        <w:rPr>
          <w:spacing w:val="-6"/>
          <w:w w:val="99"/>
          <w:sz w:val="21"/>
        </w:rPr>
        <w:t>益人或继承人为未成年人或无民事行为能力人时，由其合法监护人代其申请</w:t>
      </w:r>
      <w:r>
        <w:rPr>
          <w:spacing w:val="-1"/>
          <w:w w:val="99"/>
          <w:sz w:val="21"/>
        </w:rPr>
        <w:t>领取保险金，并提供未成年人或无民事行为能力证明和合法监护权证明。</w:t>
      </w:r>
    </w:p>
    <w:p>
      <w:pPr>
        <w:pStyle w:val="5"/>
        <w:spacing w:before="3"/>
        <w:ind w:left="0"/>
        <w:rPr>
          <w:sz w:val="24"/>
        </w:rPr>
      </w:pPr>
    </w:p>
    <w:p>
      <w:pPr>
        <w:pStyle w:val="9"/>
        <w:numPr>
          <w:ilvl w:val="1"/>
          <w:numId w:val="13"/>
        </w:numPr>
        <w:tabs>
          <w:tab w:val="left" w:pos="1180"/>
        </w:tabs>
        <w:spacing w:before="1" w:after="0" w:line="278" w:lineRule="auto"/>
        <w:ind w:left="2948" w:right="497" w:hanging="2729"/>
        <w:jc w:val="both"/>
        <w:rPr>
          <w:sz w:val="21"/>
        </w:rPr>
      </w:pPr>
      <w:r>
        <w:rPr>
          <w:b/>
          <w:spacing w:val="1"/>
          <w:w w:val="99"/>
          <w:sz w:val="21"/>
        </w:rPr>
        <w:t>配合调查</w:t>
      </w:r>
      <w:r>
        <w:rPr>
          <w:b/>
          <w:spacing w:val="-3"/>
          <w:sz w:val="21"/>
        </w:rPr>
        <w:t xml:space="preserve">         </w:t>
      </w:r>
      <w:r>
        <w:rPr>
          <w:spacing w:val="-8"/>
          <w:w w:val="99"/>
          <w:sz w:val="21"/>
        </w:rPr>
        <w:t>被保险人遭受事故的，除法律禁止的情况外，本公司有权对投保人、被保险</w:t>
      </w:r>
      <w:r>
        <w:rPr>
          <w:spacing w:val="-10"/>
          <w:w w:val="99"/>
          <w:sz w:val="21"/>
        </w:rPr>
        <w:t>人、受益人等，就事故的性质、原因、结果及被保险人的损伤程度和身体情</w:t>
      </w:r>
      <w:r>
        <w:rPr>
          <w:spacing w:val="-8"/>
          <w:w w:val="99"/>
          <w:sz w:val="21"/>
        </w:rPr>
        <w:t>况等，进行调查、检查、评估和鉴定</w:t>
      </w:r>
      <w:r>
        <w:rPr>
          <w:spacing w:val="-1"/>
          <w:w w:val="99"/>
          <w:sz w:val="21"/>
        </w:rPr>
        <w:t>（</w:t>
      </w:r>
      <w:r>
        <w:rPr>
          <w:spacing w:val="-3"/>
          <w:w w:val="99"/>
          <w:sz w:val="21"/>
        </w:rPr>
        <w:t>包括但不限于提请作必要、合理的解</w:t>
      </w:r>
      <w:r>
        <w:rPr>
          <w:w w:val="99"/>
          <w:sz w:val="21"/>
        </w:rPr>
        <w:t>剖检验</w:t>
      </w:r>
      <w:r>
        <w:rPr>
          <w:spacing w:val="-1"/>
          <w:w w:val="99"/>
          <w:sz w:val="21"/>
        </w:rPr>
        <w:t>），投保人、被保险人、受益人等应当予以充分配合。</w:t>
      </w:r>
    </w:p>
    <w:p>
      <w:pPr>
        <w:pStyle w:val="5"/>
        <w:spacing w:before="4"/>
        <w:ind w:left="0"/>
        <w:rPr>
          <w:sz w:val="24"/>
        </w:rPr>
      </w:pPr>
    </w:p>
    <w:p>
      <w:pPr>
        <w:pStyle w:val="9"/>
        <w:numPr>
          <w:ilvl w:val="1"/>
          <w:numId w:val="13"/>
        </w:numPr>
        <w:tabs>
          <w:tab w:val="left" w:pos="1180"/>
        </w:tabs>
        <w:spacing w:before="0" w:after="0" w:line="278" w:lineRule="auto"/>
        <w:ind w:left="2948" w:right="499" w:hanging="2729"/>
        <w:jc w:val="both"/>
        <w:rPr>
          <w:sz w:val="21"/>
        </w:rPr>
      </w:pPr>
      <w:r>
        <w:rPr>
          <w:b/>
          <w:spacing w:val="20"/>
          <w:sz w:val="21"/>
        </w:rPr>
        <w:t xml:space="preserve">保险金的给付  </w:t>
      </w:r>
      <w:r>
        <w:rPr>
          <w:spacing w:val="-2"/>
          <w:sz w:val="21"/>
        </w:rPr>
        <w:t xml:space="preserve">收到保险金给付申请书及有关证明和资料后，本公司将在 </w:t>
      </w:r>
      <w:r>
        <w:rPr>
          <w:sz w:val="21"/>
        </w:rPr>
        <w:t>10</w:t>
      </w:r>
      <w:r>
        <w:rPr>
          <w:spacing w:val="-5"/>
          <w:sz w:val="21"/>
        </w:rPr>
        <w:t xml:space="preserve"> 个工作日内作</w:t>
      </w:r>
      <w:r>
        <w:rPr>
          <w:spacing w:val="-2"/>
          <w:sz w:val="21"/>
        </w:rPr>
        <w:t xml:space="preserve">出核定；情形复杂的，在 </w:t>
      </w:r>
      <w:r>
        <w:rPr>
          <w:sz w:val="21"/>
        </w:rPr>
        <w:t>30</w:t>
      </w:r>
      <w:r>
        <w:rPr>
          <w:spacing w:val="-5"/>
          <w:sz w:val="21"/>
        </w:rPr>
        <w:t xml:space="preserve"> 日内作出核定。</w:t>
      </w:r>
    </w:p>
    <w:p>
      <w:pPr>
        <w:pStyle w:val="5"/>
        <w:spacing w:before="155" w:line="278" w:lineRule="auto"/>
        <w:ind w:left="2948" w:right="497"/>
        <w:jc w:val="both"/>
      </w:pPr>
      <w:r>
        <w:rPr>
          <w:spacing w:val="-6"/>
          <w:w w:val="99"/>
        </w:rPr>
        <w:t>本公司应当将核定结果通知受益人。对属于保险责任的，在与受益人达成给</w:t>
      </w:r>
      <w:r>
        <w:rPr>
          <w:spacing w:val="-1"/>
          <w:w w:val="99"/>
        </w:rPr>
        <w:t>付保险金的协议后</w:t>
      </w:r>
      <w:r>
        <w:rPr>
          <w:spacing w:val="-53"/>
        </w:rPr>
        <w:t xml:space="preserve"> </w:t>
      </w:r>
      <w:r>
        <w:rPr>
          <w:spacing w:val="1"/>
          <w:w w:val="99"/>
        </w:rPr>
        <w:t>1</w:t>
      </w:r>
      <w:r>
        <w:rPr>
          <w:w w:val="99"/>
        </w:rPr>
        <w:t>0</w:t>
      </w:r>
      <w:r>
        <w:rPr>
          <w:spacing w:val="-52"/>
        </w:rPr>
        <w:t xml:space="preserve"> </w:t>
      </w:r>
      <w:r>
        <w:rPr>
          <w:spacing w:val="-1"/>
          <w:w w:val="99"/>
        </w:rPr>
        <w:t>日内履行给付保险金义务；对不属于保险责任的，本</w:t>
      </w:r>
    </w:p>
    <w:p>
      <w:pPr>
        <w:pStyle w:val="5"/>
        <w:spacing w:before="0" w:line="278" w:lineRule="auto"/>
        <w:ind w:left="2948" w:right="497"/>
        <w:jc w:val="both"/>
      </w:pPr>
      <w:r>
        <w:rPr>
          <w:spacing w:val="-1"/>
          <w:w w:val="99"/>
        </w:rPr>
        <w:t>公司自作出核定之日起</w:t>
      </w:r>
      <w:r>
        <w:rPr>
          <w:spacing w:val="-53"/>
        </w:rPr>
        <w:t xml:space="preserve"> </w:t>
      </w:r>
      <w:r>
        <w:rPr>
          <w:w w:val="99"/>
        </w:rPr>
        <w:t>3</w:t>
      </w:r>
      <w:r>
        <w:rPr>
          <w:spacing w:val="-52"/>
        </w:rPr>
        <w:t xml:space="preserve"> </w:t>
      </w:r>
      <w:r>
        <w:rPr>
          <w:spacing w:val="-6"/>
          <w:w w:val="99"/>
        </w:rPr>
        <w:t>日内向受益人发出拒绝给付保险金通知书，并说明</w:t>
      </w:r>
      <w:r>
        <w:rPr>
          <w:spacing w:val="-8"/>
          <w:w w:val="99"/>
        </w:rPr>
        <w:t>理由。对属于保险责任情形，本公司未履行前两款约定的义务的，除履行给付保险金的义务外，还应当赔偿受益人因此受到的利息损失。利息按照中国</w:t>
      </w:r>
      <w:r>
        <w:rPr>
          <w:spacing w:val="-6"/>
          <w:w w:val="99"/>
        </w:rPr>
        <w:t>人民银行公布的金融机构人民币活期存款基准利率，就超过日数以单利方式</w:t>
      </w:r>
      <w:r>
        <w:rPr>
          <w:w w:val="99"/>
        </w:rPr>
        <w:t>计算。</w:t>
      </w:r>
    </w:p>
    <w:p>
      <w:pPr>
        <w:pStyle w:val="5"/>
        <w:spacing w:before="156" w:line="278" w:lineRule="auto"/>
        <w:ind w:left="2948" w:right="499"/>
        <w:jc w:val="both"/>
      </w:pPr>
      <w:r>
        <w:rPr>
          <w:spacing w:val="-1"/>
          <w:w w:val="99"/>
        </w:rPr>
        <w:t>自收到保险金给付申请书及有关证明和资料之日起</w:t>
      </w:r>
      <w:r>
        <w:rPr>
          <w:spacing w:val="-53"/>
        </w:rPr>
        <w:t xml:space="preserve"> </w:t>
      </w:r>
      <w:r>
        <w:rPr>
          <w:spacing w:val="1"/>
          <w:w w:val="99"/>
        </w:rPr>
        <w:t>6</w:t>
      </w:r>
      <w:r>
        <w:rPr>
          <w:w w:val="99"/>
        </w:rPr>
        <w:t>0</w:t>
      </w:r>
      <w:r>
        <w:rPr>
          <w:spacing w:val="-52"/>
        </w:rPr>
        <w:t xml:space="preserve"> </w:t>
      </w:r>
      <w:r>
        <w:rPr>
          <w:spacing w:val="-1"/>
          <w:w w:val="99"/>
        </w:rPr>
        <w:t>日内，本公司对给付</w:t>
      </w:r>
      <w:r>
        <w:rPr>
          <w:spacing w:val="-9"/>
          <w:w w:val="99"/>
        </w:rPr>
        <w:t>保险金的数额不能确定的，本公司应当按照根据已有证明和资料可以确定的</w:t>
      </w:r>
      <w:r>
        <w:rPr>
          <w:spacing w:val="-1"/>
          <w:w w:val="99"/>
        </w:rPr>
        <w:t>数额先予支付；最终确定给付保险金的数额后，本公司支付相应的差额。</w:t>
      </w:r>
    </w:p>
    <w:p>
      <w:pPr>
        <w:pStyle w:val="5"/>
        <w:spacing w:before="4"/>
        <w:ind w:left="0"/>
        <w:rPr>
          <w:sz w:val="24"/>
        </w:rPr>
      </w:pPr>
    </w:p>
    <w:p>
      <w:pPr>
        <w:pStyle w:val="9"/>
        <w:numPr>
          <w:ilvl w:val="1"/>
          <w:numId w:val="13"/>
        </w:numPr>
        <w:tabs>
          <w:tab w:val="left" w:pos="1180"/>
        </w:tabs>
        <w:spacing w:before="0" w:after="0" w:line="278" w:lineRule="auto"/>
        <w:ind w:left="2948" w:right="499" w:hanging="2729"/>
        <w:jc w:val="both"/>
        <w:rPr>
          <w:sz w:val="21"/>
        </w:rPr>
      </w:pPr>
      <w:r>
        <w:rPr>
          <w:b/>
          <w:sz w:val="21"/>
        </w:rPr>
        <w:t>诉讼时效</w:t>
      </w:r>
      <w:r>
        <w:rPr>
          <w:b/>
          <w:spacing w:val="51"/>
          <w:w w:val="150"/>
          <w:sz w:val="21"/>
        </w:rPr>
        <w:t xml:space="preserve">    </w:t>
      </w:r>
      <w:r>
        <w:rPr>
          <w:spacing w:val="-2"/>
          <w:sz w:val="21"/>
        </w:rPr>
        <w:t xml:space="preserve">受益人向本公司请求给付保险金的诉讼时效期间为 </w:t>
      </w:r>
      <w:r>
        <w:rPr>
          <w:sz w:val="21"/>
        </w:rPr>
        <w:t>2</w:t>
      </w:r>
      <w:r>
        <w:rPr>
          <w:spacing w:val="-13"/>
          <w:sz w:val="21"/>
        </w:rPr>
        <w:t xml:space="preserve"> 年，自其知道或应当知</w:t>
      </w:r>
      <w:r>
        <w:rPr>
          <w:spacing w:val="-2"/>
          <w:sz w:val="21"/>
        </w:rPr>
        <w:t>道保险事故发生之日起计算。</w:t>
      </w:r>
    </w:p>
    <w:p>
      <w:pPr>
        <w:pStyle w:val="5"/>
        <w:spacing w:before="4"/>
        <w:ind w:left="0"/>
        <w:rPr>
          <w:sz w:val="27"/>
        </w:rPr>
      </w:pPr>
    </w:p>
    <w:p>
      <w:pPr>
        <w:pStyle w:val="3"/>
        <w:numPr>
          <w:ilvl w:val="0"/>
          <w:numId w:val="13"/>
        </w:numPr>
        <w:tabs>
          <w:tab w:val="left" w:pos="1179"/>
          <w:tab w:val="left" w:pos="1180"/>
        </w:tabs>
        <w:spacing w:before="0" w:after="0" w:line="240" w:lineRule="auto"/>
        <w:ind w:left="1180" w:right="0" w:hanging="960"/>
        <w:jc w:val="left"/>
      </w:pPr>
      <w:r>
        <w:rPr>
          <w:spacing w:val="-2"/>
          <w:w w:val="95"/>
        </w:rPr>
        <w:t>保险费交纳</w:t>
      </w:r>
    </w:p>
    <w:p>
      <w:pPr>
        <w:pStyle w:val="5"/>
        <w:spacing w:before="4"/>
        <w:ind w:left="0"/>
        <w:rPr>
          <w:b/>
          <w:sz w:val="14"/>
        </w:rPr>
      </w:pPr>
      <w:r>
        <w:drawing>
          <wp:anchor distT="0" distB="0" distL="0" distR="0" simplePos="0" relativeHeight="251659264" behindDoc="0" locked="0" layoutInCell="1" allowOverlap="1">
            <wp:simplePos x="0" y="0"/>
            <wp:positionH relativeFrom="page">
              <wp:posOffset>616585</wp:posOffset>
            </wp:positionH>
            <wp:positionV relativeFrom="paragraph">
              <wp:posOffset>132080</wp:posOffset>
            </wp:positionV>
            <wp:extent cx="6210935" cy="6350"/>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5" cstate="print"/>
                    <a:stretch>
                      <a:fillRect/>
                    </a:stretch>
                  </pic:blipFill>
                  <pic:spPr>
                    <a:xfrm>
                      <a:off x="0" y="0"/>
                      <a:ext cx="6210935" cy="6096"/>
                    </a:xfrm>
                    <a:prstGeom prst="rect">
                      <a:avLst/>
                    </a:prstGeom>
                  </pic:spPr>
                </pic:pic>
              </a:graphicData>
            </a:graphic>
          </wp:anchor>
        </w:drawing>
      </w:r>
    </w:p>
    <w:p>
      <w:pPr>
        <w:pStyle w:val="9"/>
        <w:numPr>
          <w:ilvl w:val="1"/>
          <w:numId w:val="13"/>
        </w:numPr>
        <w:tabs>
          <w:tab w:val="left" w:pos="1180"/>
        </w:tabs>
        <w:spacing w:before="177" w:after="0" w:line="278" w:lineRule="auto"/>
        <w:ind w:left="2948" w:right="499" w:hanging="2729"/>
        <w:jc w:val="both"/>
        <w:rPr>
          <w:sz w:val="21"/>
        </w:rPr>
      </w:pPr>
      <w:r>
        <w:rPr>
          <w:b/>
          <w:sz w:val="21"/>
        </w:rPr>
        <w:t>保险费的交纳</w:t>
      </w:r>
      <w:r>
        <w:rPr>
          <w:b/>
          <w:spacing w:val="80"/>
          <w:w w:val="150"/>
          <w:sz w:val="21"/>
        </w:rPr>
        <w:t xml:space="preserve"> </w:t>
      </w:r>
      <w:r>
        <w:rPr>
          <w:sz w:val="21"/>
        </w:rPr>
        <w:t>本合同的交费方式和交费期间由投保人和本公司约定，并在保单上载明。分</w:t>
      </w:r>
      <w:r>
        <w:rPr>
          <w:spacing w:val="-2"/>
          <w:w w:val="95"/>
          <w:sz w:val="21"/>
        </w:rPr>
        <w:t>期支付保险费的，在交纳首期保险费后，投保人应当在每个保险费的约定交</w:t>
      </w:r>
    </w:p>
    <w:p>
      <w:pPr>
        <w:spacing w:after="0" w:line="278" w:lineRule="auto"/>
        <w:jc w:val="both"/>
        <w:rPr>
          <w:sz w:val="21"/>
        </w:rPr>
        <w:sectPr>
          <w:pgSz w:w="11910" w:h="16840"/>
          <w:pgMar w:top="1400" w:right="760" w:bottom="1000" w:left="860" w:header="0" w:footer="662" w:gutter="0"/>
          <w:cols w:space="720" w:num="1"/>
        </w:sectPr>
      </w:pPr>
    </w:p>
    <w:p>
      <w:pPr>
        <w:pStyle w:val="5"/>
        <w:spacing w:before="0" w:line="20" w:lineRule="exact"/>
        <w:ind w:left="112"/>
        <w:rPr>
          <w:sz w:val="2"/>
        </w:rPr>
      </w:pPr>
      <w:r>
        <w:rPr>
          <w:sz w:val="2"/>
        </w:rPr>
        <w:drawing>
          <wp:inline distT="0" distB="0" distL="0" distR="0">
            <wp:extent cx="6210300" cy="5715"/>
            <wp:effectExtent l="0" t="0" r="0" b="0"/>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a:picLocks noChangeAspect="1"/>
                    </pic:cNvPicPr>
                  </pic:nvPicPr>
                  <pic:blipFill>
                    <a:blip r:embed="rId15" cstate="print"/>
                    <a:stretch>
                      <a:fillRect/>
                    </a:stretch>
                  </pic:blipFill>
                  <pic:spPr>
                    <a:xfrm>
                      <a:off x="0" y="0"/>
                      <a:ext cx="6210934" cy="6096"/>
                    </a:xfrm>
                    <a:prstGeom prst="rect">
                      <a:avLst/>
                    </a:prstGeom>
                  </pic:spPr>
                </pic:pic>
              </a:graphicData>
            </a:graphic>
          </wp:inline>
        </w:drawing>
      </w:r>
    </w:p>
    <w:p>
      <w:pPr>
        <w:pStyle w:val="5"/>
        <w:spacing w:before="33"/>
        <w:ind w:left="2948"/>
      </w:pPr>
      <w:r>
        <w:rPr>
          <w:spacing w:val="-1"/>
          <w:w w:val="95"/>
        </w:rPr>
        <w:t>纳日交纳其余各期保险费。</w:t>
      </w:r>
    </w:p>
    <w:p>
      <w:pPr>
        <w:pStyle w:val="5"/>
        <w:spacing w:before="0"/>
        <w:ind w:left="0"/>
        <w:rPr>
          <w:sz w:val="20"/>
        </w:rPr>
      </w:pPr>
    </w:p>
    <w:p>
      <w:pPr>
        <w:pStyle w:val="5"/>
        <w:spacing w:before="0"/>
        <w:ind w:left="0"/>
      </w:pPr>
    </w:p>
    <w:p>
      <w:pPr>
        <w:spacing w:after="0"/>
        <w:sectPr>
          <w:pgSz w:w="11910" w:h="16840"/>
          <w:pgMar w:top="1400" w:right="760" w:bottom="1000" w:left="860" w:header="0" w:footer="662" w:gutter="0"/>
          <w:cols w:space="720" w:num="1"/>
        </w:sectPr>
      </w:pPr>
    </w:p>
    <w:p>
      <w:pPr>
        <w:pStyle w:val="4"/>
        <w:numPr>
          <w:ilvl w:val="1"/>
          <w:numId w:val="13"/>
        </w:numPr>
        <w:tabs>
          <w:tab w:val="left" w:pos="1179"/>
          <w:tab w:val="left" w:pos="1180"/>
        </w:tabs>
        <w:spacing w:before="69" w:after="0" w:line="278" w:lineRule="auto"/>
        <w:ind w:left="1180" w:right="0" w:hanging="960"/>
        <w:jc w:val="left"/>
      </w:pPr>
      <w:r>
        <w:rPr>
          <w:spacing w:val="-2"/>
        </w:rPr>
        <w:t>宽限期、效力中</w:t>
      </w:r>
      <w:r>
        <w:rPr>
          <w:spacing w:val="-4"/>
        </w:rPr>
        <w:t>止与恢复</w:t>
      </w:r>
    </w:p>
    <w:p>
      <w:pPr>
        <w:pStyle w:val="9"/>
        <w:numPr>
          <w:ilvl w:val="0"/>
          <w:numId w:val="14"/>
        </w:numPr>
        <w:tabs>
          <w:tab w:val="left" w:pos="940"/>
        </w:tabs>
        <w:spacing w:before="69" w:after="0" w:line="240" w:lineRule="auto"/>
        <w:ind w:left="940" w:right="0" w:hanging="720"/>
        <w:jc w:val="left"/>
        <w:rPr>
          <w:sz w:val="21"/>
        </w:rPr>
      </w:pPr>
      <w:r>
        <w:rPr>
          <w:spacing w:val="-1"/>
          <w:w w:val="99"/>
          <w:sz w:val="21"/>
        </w:rPr>
        <w:br w:type="column"/>
      </w:r>
      <w:r>
        <w:rPr>
          <w:spacing w:val="-2"/>
          <w:w w:val="95"/>
          <w:sz w:val="21"/>
        </w:rPr>
        <w:t>在每一保险期间内：</w:t>
      </w:r>
    </w:p>
    <w:p>
      <w:pPr>
        <w:pStyle w:val="5"/>
        <w:spacing w:before="7"/>
        <w:ind w:left="0"/>
        <w:rPr>
          <w:sz w:val="15"/>
        </w:rPr>
      </w:pPr>
    </w:p>
    <w:p>
      <w:pPr>
        <w:pStyle w:val="5"/>
        <w:spacing w:before="0" w:line="278" w:lineRule="auto"/>
        <w:ind w:left="940" w:right="499"/>
        <w:jc w:val="both"/>
      </w:pPr>
      <w:r>
        <w:rPr>
          <w:spacing w:val="-1"/>
          <w:w w:val="99"/>
        </w:rPr>
        <w:t>分期支付保险费的，在支付首期保险费后，除本合同另有约定外，</w:t>
      </w:r>
      <w:r>
        <w:rPr>
          <w:spacing w:val="-8"/>
          <w:w w:val="99"/>
        </w:rPr>
        <w:t>如果到期未支付保险费，自保险费约定支付日的次日零时起</w:t>
      </w:r>
      <w:r>
        <w:rPr>
          <w:spacing w:val="-53"/>
        </w:rPr>
        <w:t xml:space="preserve"> </w:t>
      </w:r>
      <w:r>
        <w:rPr>
          <w:spacing w:val="1"/>
          <w:w w:val="99"/>
        </w:rPr>
        <w:t>3</w:t>
      </w:r>
      <w:r>
        <w:rPr>
          <w:w w:val="99"/>
        </w:rPr>
        <w:t>0</w:t>
      </w:r>
      <w:r>
        <w:rPr>
          <w:spacing w:val="-54"/>
        </w:rPr>
        <w:t xml:space="preserve"> </w:t>
      </w:r>
      <w:r>
        <w:rPr>
          <w:spacing w:val="1"/>
          <w:w w:val="99"/>
        </w:rPr>
        <w:t>日为</w:t>
      </w:r>
      <w:r>
        <w:rPr>
          <w:spacing w:val="-1"/>
          <w:w w:val="99"/>
        </w:rPr>
        <w:t>宽限期。宽限期内发生保险事故的，本公司仍会承担保险责任，但在给付保险金时会扣减欠交保险费。如投保人在宽限期内申请解除合同，合同解除后本公司不承担宽限期内发生的保险责任。</w:t>
      </w:r>
    </w:p>
    <w:p>
      <w:pPr>
        <w:pStyle w:val="5"/>
        <w:spacing w:before="156" w:line="278" w:lineRule="auto"/>
        <w:ind w:left="940" w:right="394"/>
      </w:pPr>
      <w:r>
        <w:rPr>
          <w:spacing w:val="-5"/>
          <w:w w:val="99"/>
        </w:rPr>
        <w:t>如果投保人在宽限期届满时仍未缴纳保险费，且在保险期间届满前，</w:t>
      </w:r>
      <w:r>
        <w:rPr>
          <w:spacing w:val="-1"/>
          <w:w w:val="99"/>
        </w:rPr>
        <w:t>则本合同自宽限期届满日的次日零时起效力中止，在本合同效力中止后发生保险事故的，本公司不承担给付保险金的责任，且投保人失去保证续保权。</w:t>
      </w:r>
    </w:p>
    <w:p>
      <w:pPr>
        <w:pStyle w:val="5"/>
        <w:spacing w:before="155" w:line="278" w:lineRule="auto"/>
        <w:ind w:left="940" w:right="500"/>
        <w:jc w:val="both"/>
      </w:pPr>
      <w:r>
        <w:rPr>
          <w:spacing w:val="-2"/>
          <w:w w:val="99"/>
        </w:rPr>
        <w:t>自本合同效力中止之日起至保险期间届满前，投保人可以向本公司申请恢复合同效力。本公司有权对被保险人的健康状况进行核保。经本公司与投保人协商并达成协议，在投保人补缴保险费后，本合</w:t>
      </w:r>
      <w:r>
        <w:rPr>
          <w:spacing w:val="-1"/>
          <w:w w:val="99"/>
        </w:rPr>
        <w:t>同效力恢复，不重新计算等待期，保证续保权不恢复。</w:t>
      </w:r>
    </w:p>
    <w:p>
      <w:pPr>
        <w:pStyle w:val="5"/>
        <w:spacing w:before="156" w:line="278" w:lineRule="auto"/>
        <w:ind w:left="940" w:right="500"/>
      </w:pPr>
      <w:r>
        <w:rPr>
          <w:spacing w:val="-2"/>
          <w:w w:val="99"/>
        </w:rPr>
        <w:t>自本合同效力中止之日起至保险期间届满日止仍未达成协议的，本</w:t>
      </w:r>
      <w:r>
        <w:rPr>
          <w:spacing w:val="-1"/>
          <w:w w:val="99"/>
        </w:rPr>
        <w:t>合同效力终止，且不可进行续保。</w:t>
      </w:r>
    </w:p>
    <w:p>
      <w:pPr>
        <w:pStyle w:val="9"/>
        <w:numPr>
          <w:ilvl w:val="0"/>
          <w:numId w:val="14"/>
        </w:numPr>
        <w:tabs>
          <w:tab w:val="left" w:pos="940"/>
        </w:tabs>
        <w:spacing w:before="155" w:after="0" w:line="240" w:lineRule="auto"/>
        <w:ind w:left="940" w:right="0" w:hanging="720"/>
        <w:jc w:val="left"/>
        <w:rPr>
          <w:sz w:val="21"/>
        </w:rPr>
      </w:pPr>
      <w:r>
        <w:rPr>
          <w:spacing w:val="-2"/>
          <w:w w:val="95"/>
          <w:sz w:val="21"/>
        </w:rPr>
        <w:t>在保险期间届满时：</w:t>
      </w:r>
    </w:p>
    <w:p>
      <w:pPr>
        <w:pStyle w:val="5"/>
        <w:spacing w:before="7"/>
        <w:ind w:left="0"/>
        <w:rPr>
          <w:sz w:val="15"/>
        </w:rPr>
      </w:pPr>
    </w:p>
    <w:p>
      <w:pPr>
        <w:pStyle w:val="5"/>
        <w:spacing w:before="0" w:line="278" w:lineRule="auto"/>
        <w:ind w:left="940" w:right="497"/>
        <w:jc w:val="both"/>
      </w:pPr>
      <w:r>
        <w:rPr>
          <w:spacing w:val="-1"/>
          <w:w w:val="99"/>
        </w:rPr>
        <w:t>分期支付保险费的，每一保险期间届满时，如在保险期间内无未缴</w:t>
      </w:r>
      <w:r>
        <w:rPr>
          <w:spacing w:val="-6"/>
          <w:w w:val="99"/>
        </w:rPr>
        <w:t>纳保险费的，自期满日的次日零时起</w:t>
      </w:r>
      <w:r>
        <w:rPr>
          <w:spacing w:val="-50"/>
        </w:rPr>
        <w:t xml:space="preserve"> </w:t>
      </w:r>
      <w:r>
        <w:rPr>
          <w:spacing w:val="1"/>
          <w:w w:val="99"/>
        </w:rPr>
        <w:t>3</w:t>
      </w:r>
      <w:r>
        <w:rPr>
          <w:w w:val="99"/>
        </w:rPr>
        <w:t>0</w:t>
      </w:r>
      <w:r>
        <w:rPr>
          <w:spacing w:val="-54"/>
        </w:rPr>
        <w:t xml:space="preserve"> </w:t>
      </w:r>
      <w:r>
        <w:rPr>
          <w:spacing w:val="-6"/>
          <w:w w:val="99"/>
        </w:rPr>
        <w:t>日为宽限期；一次性支付保</w:t>
      </w:r>
    </w:p>
    <w:p>
      <w:pPr>
        <w:pStyle w:val="5"/>
        <w:spacing w:before="0" w:line="278" w:lineRule="auto"/>
        <w:ind w:left="940" w:right="497"/>
        <w:jc w:val="both"/>
      </w:pPr>
      <w:r>
        <w:rPr>
          <w:spacing w:val="-9"/>
          <w:w w:val="99"/>
        </w:rPr>
        <w:t>险费的，每一保险期间届满时，自期满日的次日零时起</w:t>
      </w:r>
      <w:r>
        <w:rPr>
          <w:spacing w:val="-50"/>
        </w:rPr>
        <w:t xml:space="preserve"> </w:t>
      </w:r>
      <w:r>
        <w:rPr>
          <w:spacing w:val="1"/>
          <w:w w:val="99"/>
        </w:rPr>
        <w:t>6</w:t>
      </w:r>
      <w:r>
        <w:rPr>
          <w:w w:val="99"/>
        </w:rPr>
        <w:t>0</w:t>
      </w:r>
      <w:r>
        <w:rPr>
          <w:spacing w:val="-54"/>
        </w:rPr>
        <w:t xml:space="preserve"> </w:t>
      </w:r>
      <w:r>
        <w:rPr>
          <w:w w:val="99"/>
        </w:rPr>
        <w:t>日为宽限</w:t>
      </w:r>
      <w:r>
        <w:rPr>
          <w:spacing w:val="-1"/>
          <w:w w:val="99"/>
        </w:rPr>
        <w:t>期。宽限期内发生保险事故的，本公司仍会承担保险责任，但在给付保险金时会扣减欠交保险费。如投保人在宽限期届满时仍未交纳保险费，则本合同自保险期间届满时终止。对于保险期间终止后发生的保险事故，本公司不再承担保险责任。</w:t>
      </w:r>
    </w:p>
    <w:p>
      <w:pPr>
        <w:spacing w:after="0" w:line="278" w:lineRule="auto"/>
        <w:jc w:val="both"/>
        <w:sectPr>
          <w:type w:val="continuous"/>
          <w:pgSz w:w="11910" w:h="16840"/>
          <w:pgMar w:top="480" w:right="760" w:bottom="860" w:left="860" w:header="0" w:footer="662" w:gutter="0"/>
          <w:cols w:equalWidth="0" w:num="2">
            <w:col w:w="2654" w:space="75"/>
            <w:col w:w="7561"/>
          </w:cols>
        </w:sectPr>
      </w:pPr>
    </w:p>
    <w:p>
      <w:pPr>
        <w:pStyle w:val="5"/>
        <w:spacing w:before="11"/>
        <w:ind w:left="0"/>
        <w:rPr>
          <w:sz w:val="18"/>
        </w:rPr>
      </w:pPr>
    </w:p>
    <w:p>
      <w:pPr>
        <w:pStyle w:val="9"/>
        <w:numPr>
          <w:ilvl w:val="1"/>
          <w:numId w:val="13"/>
        </w:numPr>
        <w:tabs>
          <w:tab w:val="left" w:pos="1179"/>
          <w:tab w:val="left" w:pos="1180"/>
          <w:tab w:val="left" w:pos="2948"/>
        </w:tabs>
        <w:spacing w:before="70" w:after="0" w:line="278" w:lineRule="auto"/>
        <w:ind w:left="2948" w:right="406" w:hanging="2729"/>
        <w:jc w:val="left"/>
        <w:rPr>
          <w:sz w:val="21"/>
        </w:rPr>
      </w:pPr>
      <w:r>
        <w:rPr>
          <w:b/>
          <w:spacing w:val="2"/>
          <w:w w:val="99"/>
          <w:sz w:val="21"/>
        </w:rPr>
        <w:t>续</w:t>
      </w:r>
      <w:r>
        <w:rPr>
          <w:b/>
          <w:w w:val="99"/>
          <w:sz w:val="21"/>
        </w:rPr>
        <w:t>保</w:t>
      </w:r>
      <w:r>
        <w:rPr>
          <w:b/>
          <w:sz w:val="21"/>
        </w:rPr>
        <w:tab/>
      </w:r>
      <w:r>
        <w:rPr>
          <w:spacing w:val="-1"/>
          <w:w w:val="99"/>
          <w:sz w:val="21"/>
        </w:rPr>
        <w:t>自</w:t>
      </w:r>
      <w:r>
        <w:rPr>
          <w:spacing w:val="2"/>
          <w:w w:val="99"/>
          <w:sz w:val="21"/>
        </w:rPr>
        <w:t>投</w:t>
      </w:r>
      <w:r>
        <w:rPr>
          <w:spacing w:val="-1"/>
          <w:w w:val="99"/>
          <w:sz w:val="21"/>
        </w:rPr>
        <w:t>保</w:t>
      </w:r>
      <w:r>
        <w:rPr>
          <w:spacing w:val="2"/>
          <w:w w:val="99"/>
          <w:sz w:val="21"/>
        </w:rPr>
        <w:t>人</w:t>
      </w:r>
      <w:r>
        <w:rPr>
          <w:spacing w:val="-1"/>
          <w:w w:val="99"/>
          <w:sz w:val="21"/>
        </w:rPr>
        <w:t>首</w:t>
      </w:r>
      <w:r>
        <w:rPr>
          <w:spacing w:val="2"/>
          <w:w w:val="99"/>
          <w:sz w:val="21"/>
        </w:rPr>
        <w:t>次</w:t>
      </w:r>
      <w:r>
        <w:rPr>
          <w:spacing w:val="-1"/>
          <w:w w:val="99"/>
          <w:sz w:val="21"/>
        </w:rPr>
        <w:t>投</w:t>
      </w:r>
      <w:r>
        <w:rPr>
          <w:spacing w:val="2"/>
          <w:w w:val="99"/>
          <w:sz w:val="21"/>
        </w:rPr>
        <w:t>保</w:t>
      </w:r>
      <w:r>
        <w:rPr>
          <w:spacing w:val="-1"/>
          <w:w w:val="99"/>
          <w:sz w:val="21"/>
        </w:rPr>
        <w:t>本</w:t>
      </w:r>
      <w:r>
        <w:rPr>
          <w:spacing w:val="2"/>
          <w:w w:val="99"/>
          <w:sz w:val="21"/>
        </w:rPr>
        <w:t>合</w:t>
      </w:r>
      <w:r>
        <w:rPr>
          <w:spacing w:val="-1"/>
          <w:w w:val="99"/>
          <w:sz w:val="21"/>
        </w:rPr>
        <w:t>同</w:t>
      </w:r>
      <w:r>
        <w:rPr>
          <w:spacing w:val="2"/>
          <w:w w:val="99"/>
          <w:sz w:val="21"/>
        </w:rPr>
        <w:t>的</w:t>
      </w:r>
      <w:r>
        <w:rPr>
          <w:spacing w:val="-1"/>
          <w:w w:val="99"/>
          <w:sz w:val="21"/>
        </w:rPr>
        <w:t>生</w:t>
      </w:r>
      <w:r>
        <w:rPr>
          <w:spacing w:val="2"/>
          <w:w w:val="99"/>
          <w:sz w:val="21"/>
        </w:rPr>
        <w:t>效</w:t>
      </w:r>
      <w:r>
        <w:rPr>
          <w:spacing w:val="-1"/>
          <w:w w:val="99"/>
          <w:sz w:val="21"/>
        </w:rPr>
        <w:t>日</w:t>
      </w:r>
      <w:r>
        <w:rPr>
          <w:spacing w:val="2"/>
          <w:w w:val="99"/>
          <w:sz w:val="21"/>
        </w:rPr>
        <w:t>起</w:t>
      </w:r>
      <w:r>
        <w:rPr>
          <w:spacing w:val="-1"/>
          <w:w w:val="99"/>
          <w:sz w:val="21"/>
        </w:rPr>
        <w:t>，</w:t>
      </w:r>
      <w:r>
        <w:rPr>
          <w:spacing w:val="2"/>
          <w:w w:val="99"/>
          <w:sz w:val="21"/>
        </w:rPr>
        <w:t>或</w:t>
      </w:r>
      <w:r>
        <w:rPr>
          <w:spacing w:val="-1"/>
          <w:w w:val="99"/>
          <w:sz w:val="21"/>
        </w:rPr>
        <w:t>自</w:t>
      </w:r>
      <w:r>
        <w:rPr>
          <w:spacing w:val="2"/>
          <w:w w:val="99"/>
          <w:sz w:val="21"/>
        </w:rPr>
        <w:t>非</w:t>
      </w:r>
      <w:r>
        <w:rPr>
          <w:spacing w:val="-1"/>
          <w:w w:val="99"/>
          <w:sz w:val="21"/>
        </w:rPr>
        <w:t>连</w:t>
      </w:r>
      <w:r>
        <w:rPr>
          <w:spacing w:val="2"/>
          <w:w w:val="99"/>
          <w:sz w:val="21"/>
        </w:rPr>
        <w:t>续</w:t>
      </w:r>
      <w:r>
        <w:rPr>
          <w:spacing w:val="-1"/>
          <w:w w:val="99"/>
          <w:sz w:val="21"/>
        </w:rPr>
        <w:t>投</w:t>
      </w:r>
      <w:r>
        <w:rPr>
          <w:spacing w:val="2"/>
          <w:w w:val="99"/>
          <w:sz w:val="21"/>
        </w:rPr>
        <w:t>保</w:t>
      </w:r>
      <w:r>
        <w:rPr>
          <w:spacing w:val="-1"/>
          <w:w w:val="99"/>
          <w:sz w:val="21"/>
        </w:rPr>
        <w:t>本</w:t>
      </w:r>
      <w:r>
        <w:rPr>
          <w:spacing w:val="2"/>
          <w:w w:val="99"/>
          <w:sz w:val="21"/>
        </w:rPr>
        <w:t>合</w:t>
      </w:r>
      <w:r>
        <w:rPr>
          <w:spacing w:val="-1"/>
          <w:w w:val="99"/>
          <w:sz w:val="21"/>
        </w:rPr>
        <w:t>同</w:t>
      </w:r>
      <w:r>
        <w:rPr>
          <w:spacing w:val="2"/>
          <w:w w:val="99"/>
          <w:sz w:val="21"/>
        </w:rPr>
        <w:t>的</w:t>
      </w:r>
      <w:r>
        <w:rPr>
          <w:spacing w:val="-1"/>
          <w:w w:val="99"/>
          <w:sz w:val="21"/>
        </w:rPr>
        <w:t>生</w:t>
      </w:r>
      <w:r>
        <w:rPr>
          <w:spacing w:val="2"/>
          <w:w w:val="99"/>
          <w:sz w:val="21"/>
        </w:rPr>
        <w:t>效</w:t>
      </w:r>
      <w:r>
        <w:rPr>
          <w:spacing w:val="-1"/>
          <w:w w:val="99"/>
          <w:sz w:val="21"/>
        </w:rPr>
        <w:t>日</w:t>
      </w:r>
      <w:r>
        <w:rPr>
          <w:spacing w:val="2"/>
          <w:w w:val="99"/>
          <w:sz w:val="21"/>
        </w:rPr>
        <w:t>起</w:t>
      </w:r>
      <w:r>
        <w:rPr>
          <w:w w:val="99"/>
          <w:sz w:val="21"/>
        </w:rPr>
        <w:t>，每</w:t>
      </w:r>
      <w:r>
        <w:rPr>
          <w:spacing w:val="-53"/>
          <w:sz w:val="21"/>
        </w:rPr>
        <w:t xml:space="preserve"> </w:t>
      </w:r>
      <w:r>
        <w:rPr>
          <w:rFonts w:ascii="Times New Roman" w:eastAsia="Times New Roman"/>
          <w:w w:val="99"/>
          <w:sz w:val="21"/>
        </w:rPr>
        <w:t>6</w:t>
      </w:r>
      <w:r>
        <w:rPr>
          <w:rFonts w:ascii="Times New Roman" w:eastAsia="Times New Roman"/>
          <w:spacing w:val="1"/>
          <w:sz w:val="21"/>
        </w:rPr>
        <w:t xml:space="preserve"> </w:t>
      </w:r>
      <w:r>
        <w:rPr>
          <w:spacing w:val="-1"/>
          <w:w w:val="99"/>
          <w:sz w:val="21"/>
        </w:rPr>
        <w:t>年</w:t>
      </w:r>
      <w:r>
        <w:rPr>
          <w:spacing w:val="2"/>
          <w:w w:val="99"/>
          <w:sz w:val="21"/>
        </w:rPr>
        <w:t>为</w:t>
      </w:r>
      <w:r>
        <w:rPr>
          <w:spacing w:val="-1"/>
          <w:w w:val="99"/>
          <w:sz w:val="21"/>
        </w:rPr>
        <w:t>一</w:t>
      </w:r>
      <w:r>
        <w:rPr>
          <w:spacing w:val="2"/>
          <w:w w:val="99"/>
          <w:sz w:val="21"/>
        </w:rPr>
        <w:t>个</w:t>
      </w:r>
      <w:r>
        <w:rPr>
          <w:spacing w:val="-1"/>
          <w:w w:val="99"/>
          <w:sz w:val="21"/>
        </w:rPr>
        <w:t>保</w:t>
      </w:r>
      <w:r>
        <w:rPr>
          <w:spacing w:val="2"/>
          <w:w w:val="99"/>
          <w:sz w:val="21"/>
        </w:rPr>
        <w:t>证</w:t>
      </w:r>
      <w:r>
        <w:rPr>
          <w:spacing w:val="-1"/>
          <w:w w:val="99"/>
          <w:sz w:val="21"/>
        </w:rPr>
        <w:t>续</w:t>
      </w:r>
      <w:r>
        <w:rPr>
          <w:spacing w:val="2"/>
          <w:w w:val="99"/>
          <w:sz w:val="21"/>
        </w:rPr>
        <w:t>保</w:t>
      </w:r>
      <w:r>
        <w:rPr>
          <w:spacing w:val="-1"/>
          <w:w w:val="99"/>
          <w:sz w:val="21"/>
        </w:rPr>
        <w:t>期</w:t>
      </w:r>
      <w:r>
        <w:rPr>
          <w:spacing w:val="2"/>
          <w:w w:val="99"/>
          <w:sz w:val="21"/>
        </w:rPr>
        <w:t>间</w:t>
      </w:r>
      <w:r>
        <w:rPr>
          <w:spacing w:val="-1"/>
          <w:w w:val="99"/>
          <w:sz w:val="21"/>
        </w:rPr>
        <w:t>，</w:t>
      </w:r>
      <w:r>
        <w:rPr>
          <w:spacing w:val="2"/>
          <w:w w:val="99"/>
          <w:sz w:val="21"/>
        </w:rPr>
        <w:t>最</w:t>
      </w:r>
      <w:r>
        <w:rPr>
          <w:spacing w:val="-1"/>
          <w:w w:val="99"/>
          <w:sz w:val="21"/>
        </w:rPr>
        <w:t>高</w:t>
      </w:r>
      <w:r>
        <w:rPr>
          <w:spacing w:val="2"/>
          <w:w w:val="99"/>
          <w:sz w:val="21"/>
        </w:rPr>
        <w:t>可</w:t>
      </w:r>
      <w:r>
        <w:rPr>
          <w:spacing w:val="-1"/>
          <w:w w:val="99"/>
          <w:sz w:val="21"/>
        </w:rPr>
        <w:t>续</w:t>
      </w:r>
      <w:r>
        <w:rPr>
          <w:spacing w:val="2"/>
          <w:w w:val="99"/>
          <w:sz w:val="21"/>
        </w:rPr>
        <w:t>保</w:t>
      </w:r>
      <w:r>
        <w:rPr>
          <w:w w:val="99"/>
          <w:sz w:val="21"/>
        </w:rPr>
        <w:t>至</w:t>
      </w:r>
      <w:r>
        <w:rPr>
          <w:spacing w:val="-53"/>
          <w:sz w:val="21"/>
        </w:rPr>
        <w:t xml:space="preserve"> </w:t>
      </w:r>
      <w:r>
        <w:rPr>
          <w:rFonts w:ascii="Times New Roman" w:eastAsia="Times New Roman"/>
          <w:spacing w:val="1"/>
          <w:w w:val="99"/>
          <w:sz w:val="21"/>
        </w:rPr>
        <w:t>10</w:t>
      </w:r>
      <w:r>
        <w:rPr>
          <w:rFonts w:ascii="Times New Roman" w:eastAsia="Times New Roman"/>
          <w:w w:val="99"/>
          <w:sz w:val="21"/>
        </w:rPr>
        <w:t>0</w:t>
      </w:r>
      <w:r>
        <w:rPr>
          <w:rFonts w:ascii="Times New Roman" w:eastAsia="Times New Roman"/>
          <w:spacing w:val="1"/>
          <w:sz w:val="21"/>
        </w:rPr>
        <w:t xml:space="preserve"> </w:t>
      </w:r>
      <w:r>
        <w:rPr>
          <w:spacing w:val="-1"/>
          <w:w w:val="99"/>
          <w:sz w:val="21"/>
        </w:rPr>
        <w:t>周</w:t>
      </w:r>
      <w:r>
        <w:rPr>
          <w:spacing w:val="2"/>
          <w:w w:val="99"/>
          <w:sz w:val="21"/>
        </w:rPr>
        <w:t>岁</w:t>
      </w:r>
      <w:r>
        <w:rPr>
          <w:w w:val="99"/>
          <w:sz w:val="21"/>
        </w:rPr>
        <w:t>。</w:t>
      </w:r>
    </w:p>
    <w:p>
      <w:pPr>
        <w:pStyle w:val="9"/>
        <w:numPr>
          <w:ilvl w:val="0"/>
          <w:numId w:val="15"/>
        </w:numPr>
        <w:tabs>
          <w:tab w:val="left" w:pos="3669"/>
        </w:tabs>
        <w:spacing w:before="155" w:after="0" w:line="240" w:lineRule="auto"/>
        <w:ind w:left="3668" w:right="0" w:hanging="721"/>
        <w:jc w:val="left"/>
        <w:rPr>
          <w:sz w:val="21"/>
        </w:rPr>
      </w:pPr>
      <w:r>
        <w:rPr>
          <w:spacing w:val="-1"/>
          <w:w w:val="95"/>
          <w:sz w:val="21"/>
        </w:rPr>
        <w:t>在保证续保期间内，享有如下保证续保权利：</w:t>
      </w:r>
    </w:p>
    <w:p>
      <w:pPr>
        <w:pStyle w:val="5"/>
        <w:spacing w:before="7"/>
        <w:ind w:left="0"/>
        <w:rPr>
          <w:sz w:val="15"/>
        </w:rPr>
      </w:pPr>
    </w:p>
    <w:p>
      <w:pPr>
        <w:pStyle w:val="9"/>
        <w:numPr>
          <w:ilvl w:val="1"/>
          <w:numId w:val="15"/>
        </w:numPr>
        <w:tabs>
          <w:tab w:val="left" w:pos="4089"/>
        </w:tabs>
        <w:spacing w:before="0" w:after="0" w:line="278" w:lineRule="auto"/>
        <w:ind w:left="4088" w:right="500" w:hanging="420"/>
        <w:jc w:val="left"/>
        <w:rPr>
          <w:sz w:val="21"/>
        </w:rPr>
      </w:pPr>
      <w:r>
        <w:rPr>
          <w:spacing w:val="-1"/>
          <w:w w:val="99"/>
          <w:sz w:val="21"/>
        </w:rPr>
        <w:t>每个保证续保期间内，投保人按该保证续保期初约定的费率表依被保险人年龄变化交纳相应的保险费；</w:t>
      </w:r>
    </w:p>
    <w:p>
      <w:pPr>
        <w:pStyle w:val="9"/>
        <w:numPr>
          <w:ilvl w:val="1"/>
          <w:numId w:val="15"/>
        </w:numPr>
        <w:tabs>
          <w:tab w:val="left" w:pos="4089"/>
        </w:tabs>
        <w:spacing w:before="156" w:after="0" w:line="278" w:lineRule="auto"/>
        <w:ind w:left="4088" w:right="500" w:hanging="420"/>
        <w:jc w:val="left"/>
        <w:rPr>
          <w:sz w:val="21"/>
        </w:rPr>
      </w:pPr>
      <w:r>
        <w:rPr>
          <w:spacing w:val="-1"/>
          <w:w w:val="99"/>
          <w:sz w:val="21"/>
        </w:rPr>
        <w:t>每个保证续保期间内，本公司不因被保险人的健康状况或历史理赔情况而拒绝投保人的续保申请；</w:t>
      </w:r>
    </w:p>
    <w:p>
      <w:pPr>
        <w:pStyle w:val="9"/>
        <w:numPr>
          <w:ilvl w:val="1"/>
          <w:numId w:val="15"/>
        </w:numPr>
        <w:tabs>
          <w:tab w:val="left" w:pos="4089"/>
        </w:tabs>
        <w:spacing w:before="156" w:after="0" w:line="278" w:lineRule="auto"/>
        <w:ind w:left="4088" w:right="500" w:hanging="420"/>
        <w:jc w:val="left"/>
        <w:rPr>
          <w:sz w:val="21"/>
        </w:rPr>
      </w:pPr>
      <w:r>
        <w:rPr>
          <w:spacing w:val="-1"/>
          <w:w w:val="99"/>
          <w:sz w:val="21"/>
        </w:rPr>
        <w:t>每个保证续保期间内，投保人的保证续保权不因该保险的统一停售而终止。</w:t>
      </w:r>
    </w:p>
    <w:p>
      <w:pPr>
        <w:pStyle w:val="9"/>
        <w:numPr>
          <w:ilvl w:val="0"/>
          <w:numId w:val="15"/>
        </w:numPr>
        <w:tabs>
          <w:tab w:val="left" w:pos="3669"/>
        </w:tabs>
        <w:spacing w:before="156" w:after="0" w:line="240" w:lineRule="auto"/>
        <w:ind w:left="3668" w:right="0" w:hanging="721"/>
        <w:jc w:val="left"/>
        <w:rPr>
          <w:sz w:val="21"/>
        </w:rPr>
      </w:pPr>
      <w:r>
        <w:rPr>
          <w:spacing w:val="-1"/>
          <w:w w:val="95"/>
          <w:sz w:val="21"/>
        </w:rPr>
        <w:t>在保证续保期间内，如发生以下情形之一，保证续保权终止：</w:t>
      </w:r>
    </w:p>
    <w:p>
      <w:pPr>
        <w:spacing w:after="0" w:line="240" w:lineRule="auto"/>
        <w:jc w:val="left"/>
        <w:rPr>
          <w:sz w:val="21"/>
        </w:rPr>
        <w:sectPr>
          <w:type w:val="continuous"/>
          <w:pgSz w:w="11910" w:h="16840"/>
          <w:pgMar w:top="480" w:right="760" w:bottom="860" w:left="860" w:header="0" w:footer="662" w:gutter="0"/>
          <w:cols w:space="720" w:num="1"/>
        </w:sectPr>
      </w:pPr>
    </w:p>
    <w:p>
      <w:pPr>
        <w:pStyle w:val="9"/>
        <w:numPr>
          <w:ilvl w:val="1"/>
          <w:numId w:val="15"/>
        </w:numPr>
        <w:tabs>
          <w:tab w:val="left" w:pos="4029"/>
        </w:tabs>
        <w:spacing w:before="43" w:after="0" w:line="240" w:lineRule="auto"/>
        <w:ind w:left="4028" w:right="0" w:hanging="361"/>
        <w:jc w:val="left"/>
        <w:rPr>
          <w:sz w:val="21"/>
        </w:rPr>
      </w:pPr>
      <w:r>
        <w:rPr>
          <w:spacing w:val="-1"/>
          <w:w w:val="95"/>
          <w:sz w:val="21"/>
        </w:rPr>
        <w:t>投保人未履行如实告知义务；</w:t>
      </w:r>
    </w:p>
    <w:p>
      <w:pPr>
        <w:pStyle w:val="5"/>
        <w:spacing w:before="7"/>
        <w:ind w:left="0"/>
        <w:rPr>
          <w:sz w:val="15"/>
        </w:rPr>
      </w:pPr>
    </w:p>
    <w:p>
      <w:pPr>
        <w:pStyle w:val="9"/>
        <w:numPr>
          <w:ilvl w:val="1"/>
          <w:numId w:val="15"/>
        </w:numPr>
        <w:tabs>
          <w:tab w:val="left" w:pos="4029"/>
        </w:tabs>
        <w:spacing w:before="0" w:after="0" w:line="240" w:lineRule="auto"/>
        <w:ind w:left="4028" w:right="0" w:hanging="361"/>
        <w:jc w:val="left"/>
        <w:rPr>
          <w:sz w:val="21"/>
        </w:rPr>
      </w:pPr>
      <w:r>
        <w:rPr>
          <w:spacing w:val="-1"/>
          <w:w w:val="95"/>
          <w:sz w:val="21"/>
        </w:rPr>
        <w:t>投保人在本合同保险期间届满前申请解除合同；</w:t>
      </w:r>
    </w:p>
    <w:p>
      <w:pPr>
        <w:pStyle w:val="5"/>
        <w:spacing w:before="6"/>
        <w:ind w:left="0"/>
        <w:rPr>
          <w:sz w:val="15"/>
        </w:rPr>
      </w:pPr>
    </w:p>
    <w:p>
      <w:pPr>
        <w:pStyle w:val="9"/>
        <w:numPr>
          <w:ilvl w:val="1"/>
          <w:numId w:val="15"/>
        </w:numPr>
        <w:tabs>
          <w:tab w:val="left" w:pos="4029"/>
        </w:tabs>
        <w:spacing w:before="1" w:after="0" w:line="278" w:lineRule="auto"/>
        <w:ind w:left="4028" w:right="499" w:hanging="360"/>
        <w:jc w:val="both"/>
        <w:rPr>
          <w:sz w:val="21"/>
        </w:rPr>
      </w:pPr>
      <w:r>
        <w:rPr>
          <w:spacing w:val="1"/>
          <w:w w:val="99"/>
          <w:sz w:val="21"/>
        </w:rPr>
        <w:t>在本合同约定的宽限期内，未按投保时被保险人的年龄、有无基本医疗保险等所对应的保险费率和约定的保险费缴纳方式缴</w:t>
      </w:r>
      <w:r>
        <w:rPr>
          <w:spacing w:val="-1"/>
          <w:w w:val="99"/>
          <w:sz w:val="21"/>
        </w:rPr>
        <w:t>纳相应的保险费。</w:t>
      </w:r>
    </w:p>
    <w:p>
      <w:pPr>
        <w:pStyle w:val="9"/>
        <w:numPr>
          <w:ilvl w:val="0"/>
          <w:numId w:val="15"/>
        </w:numPr>
        <w:tabs>
          <w:tab w:val="left" w:pos="3669"/>
        </w:tabs>
        <w:spacing w:before="155" w:after="0" w:line="240" w:lineRule="auto"/>
        <w:ind w:left="3668" w:right="0" w:hanging="721"/>
        <w:jc w:val="both"/>
        <w:rPr>
          <w:sz w:val="21"/>
        </w:rPr>
      </w:pPr>
      <w:r>
        <w:rPr>
          <w:spacing w:val="-1"/>
          <w:w w:val="95"/>
          <w:sz w:val="21"/>
        </w:rPr>
        <w:t>保证续保期间届满时：</w:t>
      </w:r>
    </w:p>
    <w:p>
      <w:pPr>
        <w:pStyle w:val="5"/>
        <w:spacing w:before="7"/>
        <w:ind w:left="0"/>
        <w:rPr>
          <w:sz w:val="15"/>
        </w:rPr>
      </w:pPr>
    </w:p>
    <w:p>
      <w:pPr>
        <w:pStyle w:val="9"/>
        <w:numPr>
          <w:ilvl w:val="1"/>
          <w:numId w:val="15"/>
        </w:numPr>
        <w:tabs>
          <w:tab w:val="left" w:pos="4089"/>
        </w:tabs>
        <w:spacing w:before="0" w:after="0" w:line="278" w:lineRule="auto"/>
        <w:ind w:left="4088" w:right="499" w:hanging="420"/>
        <w:jc w:val="both"/>
        <w:rPr>
          <w:sz w:val="21"/>
        </w:rPr>
      </w:pPr>
      <w:r>
        <w:rPr>
          <w:w w:val="99"/>
          <w:sz w:val="21"/>
        </w:rPr>
        <w:t>在本合同约定的宽限期内，如本保险仍然在售，本公司不会因</w:t>
      </w:r>
      <w:r>
        <w:rPr>
          <w:spacing w:val="-1"/>
          <w:w w:val="99"/>
          <w:sz w:val="21"/>
        </w:rPr>
        <w:t>被保险人的健康状况或历史理赔情况拒绝续保申请，但本公司有权根据被保险人的年龄、医疗费用水平变化等调整被保险人在续保时的费率。续保不重新计算等待期，也无需重新填写健康告知；</w:t>
      </w:r>
    </w:p>
    <w:p>
      <w:pPr>
        <w:pStyle w:val="9"/>
        <w:numPr>
          <w:ilvl w:val="1"/>
          <w:numId w:val="15"/>
        </w:numPr>
        <w:tabs>
          <w:tab w:val="left" w:pos="4089"/>
        </w:tabs>
        <w:spacing w:before="155" w:after="0" w:line="278" w:lineRule="auto"/>
        <w:ind w:left="4088" w:right="499" w:hanging="420"/>
        <w:jc w:val="both"/>
        <w:rPr>
          <w:sz w:val="21"/>
        </w:rPr>
      </w:pPr>
      <w:r>
        <w:rPr>
          <w:w w:val="99"/>
          <w:sz w:val="21"/>
        </w:rPr>
        <w:t>在本合同约定的宽限期内，如本保险已停止销售，投保人可重</w:t>
      </w:r>
      <w:r>
        <w:rPr>
          <w:spacing w:val="-1"/>
          <w:w w:val="99"/>
          <w:sz w:val="21"/>
        </w:rPr>
        <w:t>新投保本公司指定医疗保险产品。经本公司审核同意，重新投保的合同无等待期，也无需重新填写健康告知。</w:t>
      </w:r>
    </w:p>
    <w:p>
      <w:pPr>
        <w:pStyle w:val="5"/>
        <w:spacing w:before="6"/>
        <w:ind w:left="0"/>
        <w:rPr>
          <w:sz w:val="23"/>
        </w:rPr>
      </w:pPr>
    </w:p>
    <w:p>
      <w:pPr>
        <w:pStyle w:val="3"/>
        <w:numPr>
          <w:ilvl w:val="0"/>
          <w:numId w:val="13"/>
        </w:numPr>
        <w:tabs>
          <w:tab w:val="left" w:pos="1179"/>
          <w:tab w:val="left" w:pos="1180"/>
        </w:tabs>
        <w:spacing w:before="49" w:after="0" w:line="240" w:lineRule="auto"/>
        <w:ind w:left="1180" w:right="0" w:hanging="960"/>
        <w:jc w:val="left"/>
      </w:pPr>
      <w:r>
        <w:rPr>
          <w:w w:val="95"/>
        </w:rPr>
        <w:t>合同解</w:t>
      </w:r>
      <w:r>
        <w:rPr>
          <w:spacing w:val="-10"/>
          <w:w w:val="95"/>
        </w:rPr>
        <w:t>除</w:t>
      </w:r>
    </w:p>
    <w:p>
      <w:pPr>
        <w:pStyle w:val="5"/>
        <w:spacing w:before="5"/>
        <w:ind w:left="0"/>
        <w:rPr>
          <w:b/>
          <w:sz w:val="14"/>
        </w:rPr>
      </w:pPr>
      <w:r>
        <w:drawing>
          <wp:anchor distT="0" distB="0" distL="0" distR="0" simplePos="0" relativeHeight="251659264" behindDoc="0" locked="0" layoutInCell="1" allowOverlap="1">
            <wp:simplePos x="0" y="0"/>
            <wp:positionH relativeFrom="page">
              <wp:posOffset>616585</wp:posOffset>
            </wp:positionH>
            <wp:positionV relativeFrom="paragraph">
              <wp:posOffset>132080</wp:posOffset>
            </wp:positionV>
            <wp:extent cx="6210935" cy="6350"/>
            <wp:effectExtent l="0" t="0" r="0" b="0"/>
            <wp:wrapTopAndBottom/>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a:picLocks noChangeAspect="1"/>
                    </pic:cNvPicPr>
                  </pic:nvPicPr>
                  <pic:blipFill>
                    <a:blip r:embed="rId15" cstate="print"/>
                    <a:stretch>
                      <a:fillRect/>
                    </a:stretch>
                  </pic:blipFill>
                  <pic:spPr>
                    <a:xfrm>
                      <a:off x="0" y="0"/>
                      <a:ext cx="6210934" cy="6096"/>
                    </a:xfrm>
                    <a:prstGeom prst="rect">
                      <a:avLst/>
                    </a:prstGeom>
                  </pic:spPr>
                </pic:pic>
              </a:graphicData>
            </a:graphic>
          </wp:anchor>
        </w:drawing>
      </w:r>
    </w:p>
    <w:p>
      <w:pPr>
        <w:pStyle w:val="5"/>
        <w:spacing w:before="5"/>
        <w:ind w:left="0"/>
        <w:rPr>
          <w:b/>
          <w:sz w:val="8"/>
        </w:rPr>
      </w:pPr>
    </w:p>
    <w:p>
      <w:pPr>
        <w:spacing w:after="0"/>
        <w:rPr>
          <w:sz w:val="8"/>
        </w:rPr>
        <w:sectPr>
          <w:pgSz w:w="11910" w:h="16840"/>
          <w:pgMar w:top="1400" w:right="760" w:bottom="1000" w:left="860" w:header="0" w:footer="662" w:gutter="0"/>
          <w:cols w:space="720" w:num="1"/>
        </w:sectPr>
      </w:pPr>
    </w:p>
    <w:p>
      <w:pPr>
        <w:pStyle w:val="4"/>
        <w:numPr>
          <w:ilvl w:val="1"/>
          <w:numId w:val="13"/>
        </w:numPr>
        <w:tabs>
          <w:tab w:val="left" w:pos="1179"/>
          <w:tab w:val="left" w:pos="1180"/>
        </w:tabs>
        <w:spacing w:before="70" w:after="0" w:line="278" w:lineRule="auto"/>
        <w:ind w:left="1180" w:right="0" w:hanging="960"/>
        <w:jc w:val="left"/>
      </w:pPr>
      <w:r>
        <w:rPr>
          <w:spacing w:val="12"/>
        </w:rPr>
        <w:t>解除合同的手</w:t>
      </w:r>
      <w:r>
        <w:t>续</w:t>
      </w:r>
      <w:r>
        <w:rPr>
          <w:spacing w:val="-4"/>
        </w:rPr>
        <w:t>及风险</w:t>
      </w:r>
    </w:p>
    <w:p>
      <w:pPr>
        <w:pStyle w:val="5"/>
        <w:spacing w:before="70"/>
        <w:ind w:left="171"/>
      </w:pPr>
      <w:r>
        <w:br w:type="column"/>
      </w:r>
      <w:r>
        <w:rPr>
          <w:spacing w:val="-1"/>
          <w:w w:val="95"/>
        </w:rPr>
        <w:t>本合同成立后，投保人可申请解除合同。</w:t>
      </w:r>
    </w:p>
    <w:p>
      <w:pPr>
        <w:pStyle w:val="5"/>
        <w:spacing w:before="6"/>
        <w:ind w:left="0"/>
        <w:rPr>
          <w:sz w:val="15"/>
        </w:rPr>
      </w:pPr>
    </w:p>
    <w:p>
      <w:pPr>
        <w:pStyle w:val="5"/>
        <w:spacing w:before="0"/>
        <w:ind w:left="171"/>
      </w:pPr>
      <w:r>
        <w:rPr>
          <w:spacing w:val="-1"/>
          <w:w w:val="95"/>
        </w:rPr>
        <w:t>投保人申请解除本合同时，应当向本公司送达：</w:t>
      </w:r>
    </w:p>
    <w:p>
      <w:pPr>
        <w:pStyle w:val="5"/>
        <w:spacing w:before="7"/>
        <w:ind w:left="0"/>
        <w:rPr>
          <w:sz w:val="15"/>
        </w:rPr>
      </w:pPr>
    </w:p>
    <w:p>
      <w:pPr>
        <w:pStyle w:val="9"/>
        <w:numPr>
          <w:ilvl w:val="0"/>
          <w:numId w:val="16"/>
        </w:numPr>
        <w:tabs>
          <w:tab w:val="left" w:pos="696"/>
        </w:tabs>
        <w:spacing w:before="0" w:after="0" w:line="240" w:lineRule="auto"/>
        <w:ind w:left="695" w:right="0" w:hanging="525"/>
        <w:jc w:val="left"/>
        <w:rPr>
          <w:sz w:val="21"/>
        </w:rPr>
      </w:pPr>
      <w:r>
        <w:rPr>
          <w:spacing w:val="-2"/>
          <w:w w:val="95"/>
          <w:sz w:val="21"/>
        </w:rPr>
        <w:t>解除合同申请书；</w:t>
      </w:r>
    </w:p>
    <w:p>
      <w:pPr>
        <w:pStyle w:val="5"/>
        <w:spacing w:before="7"/>
        <w:ind w:left="0"/>
        <w:rPr>
          <w:sz w:val="15"/>
        </w:rPr>
      </w:pPr>
    </w:p>
    <w:p>
      <w:pPr>
        <w:pStyle w:val="9"/>
        <w:numPr>
          <w:ilvl w:val="0"/>
          <w:numId w:val="16"/>
        </w:numPr>
        <w:tabs>
          <w:tab w:val="left" w:pos="696"/>
        </w:tabs>
        <w:spacing w:before="0" w:after="0" w:line="240" w:lineRule="auto"/>
        <w:ind w:left="695" w:right="0" w:hanging="525"/>
        <w:jc w:val="left"/>
        <w:rPr>
          <w:sz w:val="21"/>
        </w:rPr>
      </w:pPr>
      <w:r>
        <w:rPr>
          <w:spacing w:val="-3"/>
          <w:w w:val="95"/>
          <w:sz w:val="21"/>
        </w:rPr>
        <w:t>本合同；</w:t>
      </w:r>
    </w:p>
    <w:p>
      <w:pPr>
        <w:pStyle w:val="5"/>
        <w:spacing w:before="6"/>
        <w:ind w:left="0"/>
        <w:rPr>
          <w:sz w:val="15"/>
        </w:rPr>
      </w:pPr>
    </w:p>
    <w:p>
      <w:pPr>
        <w:pStyle w:val="9"/>
        <w:numPr>
          <w:ilvl w:val="0"/>
          <w:numId w:val="16"/>
        </w:numPr>
        <w:tabs>
          <w:tab w:val="left" w:pos="696"/>
        </w:tabs>
        <w:spacing w:before="1" w:after="0" w:line="240" w:lineRule="auto"/>
        <w:ind w:left="695" w:right="0" w:hanging="525"/>
        <w:jc w:val="left"/>
        <w:rPr>
          <w:sz w:val="21"/>
        </w:rPr>
      </w:pPr>
      <w:r>
        <w:rPr>
          <w:spacing w:val="-1"/>
          <w:w w:val="95"/>
          <w:sz w:val="21"/>
        </w:rPr>
        <w:t>投保人有效身份证件；</w:t>
      </w:r>
    </w:p>
    <w:p>
      <w:pPr>
        <w:pStyle w:val="5"/>
        <w:spacing w:before="6"/>
        <w:ind w:left="0"/>
        <w:rPr>
          <w:sz w:val="15"/>
        </w:rPr>
      </w:pPr>
    </w:p>
    <w:p>
      <w:pPr>
        <w:pStyle w:val="9"/>
        <w:numPr>
          <w:ilvl w:val="0"/>
          <w:numId w:val="16"/>
        </w:numPr>
        <w:tabs>
          <w:tab w:val="left" w:pos="696"/>
        </w:tabs>
        <w:spacing w:before="0" w:after="0" w:line="240" w:lineRule="auto"/>
        <w:ind w:left="695" w:right="0" w:hanging="525"/>
        <w:jc w:val="left"/>
        <w:rPr>
          <w:sz w:val="21"/>
        </w:rPr>
      </w:pPr>
      <w:r>
        <w:rPr>
          <w:spacing w:val="-1"/>
          <w:w w:val="95"/>
          <w:sz w:val="21"/>
        </w:rPr>
        <w:t>本公司要求的其他有关证明和资料。</w:t>
      </w:r>
    </w:p>
    <w:p>
      <w:pPr>
        <w:pStyle w:val="5"/>
        <w:spacing w:before="7"/>
        <w:ind w:left="0"/>
        <w:rPr>
          <w:sz w:val="15"/>
        </w:rPr>
      </w:pPr>
    </w:p>
    <w:p>
      <w:pPr>
        <w:pStyle w:val="5"/>
        <w:spacing w:before="0" w:line="278" w:lineRule="auto"/>
        <w:ind w:left="171" w:right="499"/>
        <w:jc w:val="both"/>
      </w:pPr>
      <w:r>
        <w:rPr>
          <w:spacing w:val="3"/>
          <w:w w:val="99"/>
        </w:rPr>
        <w:t>本合同的效力至本公司接到解除合同申请书之日的次日零时或解除合同申</w:t>
      </w:r>
      <w:r>
        <w:rPr>
          <w:spacing w:val="-4"/>
          <w:w w:val="99"/>
        </w:rPr>
        <w:t>请书上载明的合同终止时间</w:t>
      </w:r>
      <w:r>
        <w:rPr>
          <w:spacing w:val="2"/>
          <w:w w:val="99"/>
        </w:rPr>
        <w:t>（</w:t>
      </w:r>
      <w:r>
        <w:rPr>
          <w:spacing w:val="-1"/>
          <w:w w:val="99"/>
        </w:rPr>
        <w:t>二者中以较晚者为准</w:t>
      </w:r>
      <w:r>
        <w:rPr>
          <w:spacing w:val="-32"/>
          <w:w w:val="99"/>
        </w:rPr>
        <w:t>）</w:t>
      </w:r>
      <w:r>
        <w:rPr>
          <w:spacing w:val="-5"/>
          <w:w w:val="99"/>
        </w:rPr>
        <w:t>终止。本公司自收到完</w:t>
      </w:r>
      <w:r>
        <w:rPr>
          <w:spacing w:val="-1"/>
          <w:w w:val="99"/>
        </w:rPr>
        <w:t>整的证明和资料之日起</w:t>
      </w:r>
      <w:r>
        <w:rPr>
          <w:spacing w:val="-50"/>
        </w:rPr>
        <w:t xml:space="preserve"> </w:t>
      </w:r>
      <w:r>
        <w:rPr>
          <w:spacing w:val="1"/>
          <w:w w:val="99"/>
        </w:rPr>
        <w:t>3</w:t>
      </w:r>
      <w:r>
        <w:rPr>
          <w:w w:val="99"/>
        </w:rPr>
        <w:t>0</w:t>
      </w:r>
      <w:r>
        <w:rPr>
          <w:spacing w:val="-54"/>
        </w:rPr>
        <w:t xml:space="preserve"> </w:t>
      </w:r>
      <w:r>
        <w:rPr>
          <w:spacing w:val="-1"/>
          <w:w w:val="99"/>
        </w:rPr>
        <w:t>日内向投保人退还本合同的</w:t>
      </w:r>
      <w:r>
        <w:rPr>
          <w:b/>
          <w:spacing w:val="1"/>
          <w:w w:val="99"/>
        </w:rPr>
        <w:t>未满期净保费</w:t>
      </w:r>
      <w:r>
        <w:fldChar w:fldCharType="begin"/>
      </w:r>
      <w:r>
        <w:instrText xml:space="preserve"> HYPERLINK \l "_bookmark57" </w:instrText>
      </w:r>
      <w:r>
        <w:fldChar w:fldCharType="separate"/>
      </w:r>
      <w:r>
        <w:rPr>
          <w:spacing w:val="-1"/>
          <w:w w:val="106"/>
          <w:position w:val="11"/>
          <w:sz w:val="10"/>
        </w:rPr>
        <w:t>60</w:t>
      </w:r>
      <w:r>
        <w:rPr>
          <w:spacing w:val="-1"/>
          <w:w w:val="106"/>
          <w:position w:val="11"/>
          <w:sz w:val="10"/>
        </w:rPr>
        <w:fldChar w:fldCharType="end"/>
      </w:r>
      <w:r>
        <w:rPr>
          <w:w w:val="99"/>
        </w:rPr>
        <w:t>。</w:t>
      </w:r>
    </w:p>
    <w:p>
      <w:pPr>
        <w:spacing w:after="0" w:line="278" w:lineRule="auto"/>
        <w:jc w:val="both"/>
        <w:sectPr>
          <w:type w:val="continuous"/>
          <w:pgSz w:w="11910" w:h="16840"/>
          <w:pgMar w:top="480" w:right="760" w:bottom="860" w:left="860" w:header="0" w:footer="662" w:gutter="0"/>
          <w:cols w:equalWidth="0" w:num="2">
            <w:col w:w="2738" w:space="40"/>
            <w:col w:w="7512"/>
          </w:cols>
        </w:sectPr>
      </w:pPr>
    </w:p>
    <w:p>
      <w:pPr>
        <w:pStyle w:val="5"/>
        <w:spacing w:before="156" w:line="278" w:lineRule="auto"/>
        <w:ind w:left="2948" w:right="499"/>
      </w:pPr>
      <w:r>
        <w:rPr>
          <w:color w:val="000000"/>
          <w:spacing w:val="-2"/>
          <w:w w:val="95"/>
          <w:shd w:val="clear" w:color="auto" w:fill="E4E4E4"/>
        </w:rPr>
        <w:t>投保人在犹豫期后解除合同会遭受一定损失</w:t>
      </w:r>
      <w:r>
        <w:rPr>
          <w:color w:val="000000"/>
          <w:spacing w:val="-13"/>
          <w:w w:val="95"/>
          <w:shd w:val="clear" w:color="auto" w:fill="E4E4E4"/>
        </w:rPr>
        <w:t>。本公司根据本合同已承担保险</w:t>
      </w:r>
      <w:r>
        <w:rPr>
          <w:color w:val="000000"/>
          <w:spacing w:val="80"/>
          <w:w w:val="150"/>
          <w:shd w:val="clear" w:color="auto" w:fill="E4E4E4"/>
        </w:rPr>
        <w:t xml:space="preserve">                                     </w:t>
      </w:r>
      <w:r>
        <w:rPr>
          <w:color w:val="000000"/>
          <w:spacing w:val="-2"/>
          <w:shd w:val="clear" w:color="auto" w:fill="E4E4E4"/>
        </w:rPr>
        <w:t>责任的，不退还本合同的未满期净保费。</w:t>
      </w:r>
    </w:p>
    <w:p>
      <w:pPr>
        <w:pStyle w:val="5"/>
        <w:spacing w:before="5"/>
        <w:ind w:left="0"/>
        <w:rPr>
          <w:sz w:val="23"/>
        </w:rPr>
      </w:pPr>
    </w:p>
    <w:p>
      <w:pPr>
        <w:pStyle w:val="2"/>
        <w:numPr>
          <w:ilvl w:val="0"/>
          <w:numId w:val="13"/>
        </w:numPr>
        <w:tabs>
          <w:tab w:val="left" w:pos="1180"/>
        </w:tabs>
        <w:spacing w:before="44" w:after="0" w:line="240" w:lineRule="auto"/>
        <w:ind w:left="1180" w:right="0" w:hanging="960"/>
        <w:jc w:val="both"/>
      </w:pPr>
      <w:r>
        <w:rPr>
          <w:spacing w:val="-3"/>
          <w:w w:val="95"/>
        </w:rPr>
        <w:t>其他事项</w:t>
      </w:r>
    </w:p>
    <w:p>
      <w:pPr>
        <w:pStyle w:val="5"/>
        <w:spacing w:before="9"/>
        <w:ind w:left="0"/>
        <w:rPr>
          <w:b/>
          <w:sz w:val="14"/>
        </w:rPr>
      </w:pPr>
      <w:r>
        <w:drawing>
          <wp:anchor distT="0" distB="0" distL="0" distR="0" simplePos="0" relativeHeight="251659264" behindDoc="0" locked="0" layoutInCell="1" allowOverlap="1">
            <wp:simplePos x="0" y="0"/>
            <wp:positionH relativeFrom="page">
              <wp:posOffset>616585</wp:posOffset>
            </wp:positionH>
            <wp:positionV relativeFrom="paragraph">
              <wp:posOffset>134620</wp:posOffset>
            </wp:positionV>
            <wp:extent cx="6210935" cy="6350"/>
            <wp:effectExtent l="0" t="0" r="0" b="0"/>
            <wp:wrapTopAndBottom/>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png"/>
                    <pic:cNvPicPr>
                      <a:picLocks noChangeAspect="1"/>
                    </pic:cNvPicPr>
                  </pic:nvPicPr>
                  <pic:blipFill>
                    <a:blip r:embed="rId15" cstate="print"/>
                    <a:stretch>
                      <a:fillRect/>
                    </a:stretch>
                  </pic:blipFill>
                  <pic:spPr>
                    <a:xfrm>
                      <a:off x="0" y="0"/>
                      <a:ext cx="6210934" cy="6095"/>
                    </a:xfrm>
                    <a:prstGeom prst="rect">
                      <a:avLst/>
                    </a:prstGeom>
                  </pic:spPr>
                </pic:pic>
              </a:graphicData>
            </a:graphic>
          </wp:anchor>
        </w:drawing>
      </w:r>
    </w:p>
    <w:p>
      <w:pPr>
        <w:spacing w:before="295" w:line="242" w:lineRule="auto"/>
        <w:ind w:left="220" w:right="315" w:firstLine="0"/>
        <w:jc w:val="both"/>
        <w:rPr>
          <w:rFonts w:ascii="楷体" w:hAnsi="楷体" w:eastAsia="楷体"/>
          <w:sz w:val="18"/>
        </w:rPr>
      </w:pPr>
      <w:r>
        <w:rPr>
          <w:rFonts w:ascii="楷体" w:hAnsi="楷体" w:eastAsia="楷体"/>
          <w:spacing w:val="1"/>
          <w:w w:val="98"/>
          <w:position w:val="9"/>
          <w:sz w:val="9"/>
        </w:rPr>
        <w:t>6</w:t>
      </w:r>
      <w:r>
        <w:rPr>
          <w:rFonts w:ascii="楷体" w:hAnsi="楷体" w:eastAsia="楷体"/>
          <w:w w:val="98"/>
          <w:position w:val="9"/>
          <w:sz w:val="9"/>
        </w:rPr>
        <w:t>0</w:t>
      </w:r>
      <w:r>
        <w:rPr>
          <w:rFonts w:ascii="楷体" w:hAnsi="楷体" w:eastAsia="楷体"/>
          <w:spacing w:val="-1"/>
          <w:position w:val="9"/>
          <w:sz w:val="9"/>
        </w:rPr>
        <w:t xml:space="preserve">  </w:t>
      </w:r>
      <w:r>
        <w:rPr>
          <w:rFonts w:hint="eastAsia" w:ascii="楷体" w:hAnsi="楷体" w:eastAsia="楷体"/>
          <w:b/>
          <w:w w:val="99"/>
          <w:sz w:val="18"/>
        </w:rPr>
        <w:t>未满期净保费</w:t>
      </w:r>
      <w:r>
        <w:rPr>
          <w:rFonts w:ascii="楷体" w:hAnsi="楷体" w:eastAsia="楷体"/>
          <w:spacing w:val="-10"/>
          <w:sz w:val="18"/>
        </w:rPr>
        <w:t>：计算分两种情况：</w:t>
      </w:r>
      <w:r>
        <w:rPr>
          <w:rFonts w:ascii="楷体" w:hAnsi="楷体" w:eastAsia="楷体"/>
          <w:sz w:val="18"/>
        </w:rPr>
        <w:t>（</w:t>
      </w:r>
      <w:r>
        <w:rPr>
          <w:rFonts w:ascii="楷体" w:hAnsi="楷体" w:eastAsia="楷体"/>
          <w:spacing w:val="-2"/>
          <w:sz w:val="18"/>
        </w:rPr>
        <w:t>1</w:t>
      </w:r>
      <w:r>
        <w:rPr>
          <w:rFonts w:ascii="楷体" w:hAnsi="楷体" w:eastAsia="楷体"/>
          <w:sz w:val="18"/>
        </w:rPr>
        <w:t>）</w:t>
      </w:r>
      <w:r>
        <w:rPr>
          <w:rFonts w:ascii="楷体" w:hAnsi="楷体" w:eastAsia="楷体"/>
          <w:spacing w:val="-3"/>
          <w:sz w:val="18"/>
        </w:rPr>
        <w:t xml:space="preserve">若保费为一次性支付的：未满期净保费= </w:t>
      </w:r>
      <w:r>
        <w:rPr>
          <w:rFonts w:ascii="楷体" w:hAnsi="楷体" w:eastAsia="楷体"/>
          <w:spacing w:val="1"/>
          <w:sz w:val="18"/>
        </w:rPr>
        <w:t>P</w:t>
      </w:r>
      <w:r>
        <w:rPr>
          <w:rFonts w:ascii="楷体" w:hAnsi="楷体" w:eastAsia="楷体"/>
          <w:sz w:val="18"/>
        </w:rPr>
        <w:t>×（</w:t>
      </w:r>
      <w:r>
        <w:rPr>
          <w:rFonts w:ascii="楷体" w:hAnsi="楷体" w:eastAsia="楷体"/>
          <w:spacing w:val="1"/>
          <w:sz w:val="18"/>
        </w:rPr>
        <w:t>1</w:t>
      </w:r>
      <w:r>
        <w:rPr>
          <w:rFonts w:ascii="楷体" w:hAnsi="楷体" w:eastAsia="楷体"/>
          <w:spacing w:val="-2"/>
          <w:sz w:val="18"/>
        </w:rPr>
        <w:t>-N</w:t>
      </w:r>
      <w:r>
        <w:rPr>
          <w:rFonts w:ascii="楷体" w:hAnsi="楷体" w:eastAsia="楷体"/>
          <w:sz w:val="18"/>
        </w:rPr>
        <w:t>÷</w:t>
      </w:r>
      <w:r>
        <w:rPr>
          <w:rFonts w:ascii="楷体" w:hAnsi="楷体" w:eastAsia="楷体"/>
          <w:spacing w:val="1"/>
          <w:sz w:val="18"/>
        </w:rPr>
        <w:t>M</w:t>
      </w:r>
      <w:r>
        <w:rPr>
          <w:rFonts w:ascii="楷体" w:hAnsi="楷体" w:eastAsia="楷体"/>
          <w:sz w:val="18"/>
        </w:rPr>
        <w:t>）×（</w:t>
      </w:r>
      <w:r>
        <w:rPr>
          <w:rFonts w:ascii="楷体" w:hAnsi="楷体" w:eastAsia="楷体"/>
          <w:spacing w:val="1"/>
          <w:sz w:val="18"/>
        </w:rPr>
        <w:t>1</w:t>
      </w:r>
      <w:r>
        <w:rPr>
          <w:rFonts w:ascii="楷体" w:hAnsi="楷体" w:eastAsia="楷体"/>
          <w:spacing w:val="-2"/>
          <w:sz w:val="18"/>
        </w:rPr>
        <w:t>-</w:t>
      </w:r>
      <w:r>
        <w:rPr>
          <w:rFonts w:ascii="楷体" w:hAnsi="楷体" w:eastAsia="楷体"/>
          <w:spacing w:val="1"/>
          <w:sz w:val="18"/>
        </w:rPr>
        <w:t>3</w:t>
      </w:r>
      <w:r>
        <w:rPr>
          <w:rFonts w:ascii="楷体" w:hAnsi="楷体" w:eastAsia="楷体"/>
          <w:spacing w:val="-2"/>
          <w:sz w:val="18"/>
        </w:rPr>
        <w:t>5</w:t>
      </w:r>
      <w:r>
        <w:rPr>
          <w:rFonts w:ascii="楷体" w:hAnsi="楷体" w:eastAsia="楷体"/>
          <w:spacing w:val="1"/>
          <w:sz w:val="18"/>
        </w:rPr>
        <w:t>%</w:t>
      </w:r>
      <w:r>
        <w:rPr>
          <w:rFonts w:ascii="楷体" w:hAnsi="楷体" w:eastAsia="楷体"/>
          <w:spacing w:val="-92"/>
          <w:sz w:val="18"/>
        </w:rPr>
        <w:t>）</w:t>
      </w:r>
      <w:r>
        <w:rPr>
          <w:rFonts w:ascii="楷体" w:hAnsi="楷体" w:eastAsia="楷体"/>
          <w:spacing w:val="-1"/>
          <w:sz w:val="18"/>
        </w:rPr>
        <w:t>。其中：</w:t>
      </w:r>
      <w:r>
        <w:rPr>
          <w:rFonts w:ascii="楷体" w:hAnsi="楷体" w:eastAsia="楷体"/>
          <w:sz w:val="18"/>
        </w:rPr>
        <w:t>P</w:t>
      </w:r>
      <w:r>
        <w:rPr>
          <w:rFonts w:ascii="楷体" w:hAnsi="楷体" w:eastAsia="楷体"/>
          <w:spacing w:val="-16"/>
          <w:sz w:val="18"/>
        </w:rPr>
        <w:t xml:space="preserve"> 指为</w:t>
      </w:r>
      <w:r>
        <w:rPr>
          <w:rFonts w:ascii="楷体" w:hAnsi="楷体" w:eastAsia="楷体"/>
          <w:sz w:val="18"/>
        </w:rPr>
        <w:t>该被保险人一次性交纳的保险费，M</w:t>
      </w:r>
      <w:r>
        <w:rPr>
          <w:rFonts w:ascii="楷体" w:hAnsi="楷体" w:eastAsia="楷体"/>
          <w:spacing w:val="-5"/>
          <w:sz w:val="18"/>
        </w:rPr>
        <w:t xml:space="preserve"> 指该被保险人的保险期间所包含的日数</w:t>
      </w:r>
      <w:r>
        <w:rPr>
          <w:rFonts w:ascii="楷体" w:hAnsi="楷体" w:eastAsia="楷体"/>
          <w:spacing w:val="2"/>
          <w:sz w:val="18"/>
        </w:rPr>
        <w:t>（</w:t>
      </w:r>
      <w:r>
        <w:rPr>
          <w:rFonts w:ascii="楷体" w:hAnsi="楷体" w:eastAsia="楷体"/>
          <w:sz w:val="18"/>
        </w:rPr>
        <w:t>计算日数时不足一日部分按一日计，下同</w:t>
      </w:r>
      <w:r>
        <w:rPr>
          <w:rFonts w:ascii="楷体" w:hAnsi="楷体" w:eastAsia="楷体"/>
          <w:spacing w:val="-92"/>
          <w:sz w:val="18"/>
        </w:rPr>
        <w:t>）</w:t>
      </w:r>
      <w:r>
        <w:rPr>
          <w:rFonts w:ascii="楷体" w:hAnsi="楷体" w:eastAsia="楷体"/>
          <w:spacing w:val="2"/>
          <w:sz w:val="18"/>
        </w:rPr>
        <w:t>，</w:t>
      </w:r>
      <w:r>
        <w:rPr>
          <w:rFonts w:ascii="楷体" w:hAnsi="楷体" w:eastAsia="楷体"/>
          <w:sz w:val="18"/>
        </w:rPr>
        <w:t>N</w:t>
      </w:r>
      <w:r>
        <w:rPr>
          <w:rFonts w:ascii="楷体" w:hAnsi="楷体" w:eastAsia="楷体"/>
          <w:spacing w:val="-3"/>
          <w:sz w:val="18"/>
        </w:rPr>
        <w:t>指从该被保险人的保险期间起始之日至本公司对该被保险人的保险责任提前终止之日实际经过的日数；</w:t>
      </w:r>
      <w:r>
        <w:rPr>
          <w:rFonts w:ascii="楷体" w:hAnsi="楷体" w:eastAsia="楷体"/>
          <w:spacing w:val="2"/>
          <w:sz w:val="18"/>
        </w:rPr>
        <w:t>（</w:t>
      </w:r>
      <w:r>
        <w:rPr>
          <w:rFonts w:ascii="楷体" w:hAnsi="楷体" w:eastAsia="楷体"/>
          <w:spacing w:val="-2"/>
          <w:sz w:val="18"/>
        </w:rPr>
        <w:t>2</w:t>
      </w:r>
      <w:r>
        <w:rPr>
          <w:rFonts w:ascii="楷体" w:hAnsi="楷体" w:eastAsia="楷体"/>
          <w:sz w:val="18"/>
        </w:rPr>
        <w:t>）若保费为分期支</w:t>
      </w:r>
      <w:r>
        <w:rPr>
          <w:rFonts w:ascii="楷体" w:hAnsi="楷体" w:eastAsia="楷体"/>
          <w:spacing w:val="-2"/>
          <w:sz w:val="18"/>
        </w:rPr>
        <w:t xml:space="preserve">付的：未满期净保费= </w:t>
      </w:r>
      <w:r>
        <w:rPr>
          <w:rFonts w:ascii="楷体" w:hAnsi="楷体" w:eastAsia="楷体"/>
          <w:spacing w:val="1"/>
          <w:sz w:val="18"/>
        </w:rPr>
        <w:t>P</w:t>
      </w:r>
      <w:r>
        <w:rPr>
          <w:rFonts w:ascii="楷体" w:hAnsi="楷体" w:eastAsia="楷体"/>
          <w:spacing w:val="-2"/>
          <w:sz w:val="18"/>
        </w:rPr>
        <w:t>i</w:t>
      </w:r>
      <w:r>
        <w:rPr>
          <w:rFonts w:ascii="楷体" w:hAnsi="楷体" w:eastAsia="楷体"/>
          <w:sz w:val="18"/>
        </w:rPr>
        <w:t>×（</w:t>
      </w:r>
      <w:r>
        <w:rPr>
          <w:rFonts w:ascii="楷体" w:hAnsi="楷体" w:eastAsia="楷体"/>
          <w:spacing w:val="1"/>
          <w:sz w:val="18"/>
        </w:rPr>
        <w:t>1</w:t>
      </w:r>
      <w:r>
        <w:rPr>
          <w:rFonts w:ascii="楷体" w:hAnsi="楷体" w:eastAsia="楷体"/>
          <w:spacing w:val="-2"/>
          <w:sz w:val="18"/>
        </w:rPr>
        <w:t>-</w:t>
      </w:r>
      <w:r>
        <w:rPr>
          <w:rFonts w:ascii="楷体" w:hAnsi="楷体" w:eastAsia="楷体"/>
          <w:spacing w:val="1"/>
          <w:sz w:val="18"/>
        </w:rPr>
        <w:t>N</w:t>
      </w:r>
      <w:r>
        <w:rPr>
          <w:rFonts w:ascii="楷体" w:hAnsi="楷体" w:eastAsia="楷体"/>
          <w:sz w:val="18"/>
        </w:rPr>
        <w:t>÷</w:t>
      </w:r>
      <w:r>
        <w:rPr>
          <w:rFonts w:ascii="楷体" w:hAnsi="楷体" w:eastAsia="楷体"/>
          <w:spacing w:val="-2"/>
          <w:sz w:val="18"/>
        </w:rPr>
        <w:t>M</w:t>
      </w:r>
      <w:r>
        <w:rPr>
          <w:rFonts w:ascii="楷体" w:hAnsi="楷体" w:eastAsia="楷体"/>
          <w:sz w:val="18"/>
        </w:rPr>
        <w:t>）×（</w:t>
      </w:r>
      <w:r>
        <w:rPr>
          <w:rFonts w:ascii="楷体" w:hAnsi="楷体" w:eastAsia="楷体"/>
          <w:spacing w:val="1"/>
          <w:sz w:val="18"/>
        </w:rPr>
        <w:t>1</w:t>
      </w:r>
      <w:r>
        <w:rPr>
          <w:rFonts w:ascii="楷体" w:hAnsi="楷体" w:eastAsia="楷体"/>
          <w:spacing w:val="-2"/>
          <w:sz w:val="18"/>
        </w:rPr>
        <w:t>-</w:t>
      </w:r>
      <w:r>
        <w:rPr>
          <w:rFonts w:ascii="楷体" w:hAnsi="楷体" w:eastAsia="楷体"/>
          <w:spacing w:val="1"/>
          <w:sz w:val="18"/>
        </w:rPr>
        <w:t>3</w:t>
      </w:r>
      <w:r>
        <w:rPr>
          <w:rFonts w:ascii="楷体" w:hAnsi="楷体" w:eastAsia="楷体"/>
          <w:spacing w:val="-2"/>
          <w:sz w:val="18"/>
        </w:rPr>
        <w:t>5</w:t>
      </w:r>
      <w:r>
        <w:rPr>
          <w:rFonts w:ascii="楷体" w:hAnsi="楷体" w:eastAsia="楷体"/>
          <w:spacing w:val="1"/>
          <w:sz w:val="18"/>
        </w:rPr>
        <w:t>%</w:t>
      </w:r>
      <w:r>
        <w:rPr>
          <w:rFonts w:ascii="楷体" w:hAnsi="楷体" w:eastAsia="楷体"/>
          <w:spacing w:val="-92"/>
          <w:sz w:val="18"/>
        </w:rPr>
        <w:t>）</w:t>
      </w:r>
      <w:r>
        <w:rPr>
          <w:rFonts w:ascii="楷体" w:hAnsi="楷体" w:eastAsia="楷体"/>
          <w:sz w:val="18"/>
        </w:rPr>
        <w:t>。其中：</w:t>
      </w:r>
      <w:r>
        <w:rPr>
          <w:rFonts w:ascii="楷体" w:hAnsi="楷体" w:eastAsia="楷体"/>
          <w:spacing w:val="1"/>
          <w:sz w:val="18"/>
        </w:rPr>
        <w:t>P</w:t>
      </w:r>
      <w:r>
        <w:rPr>
          <w:rFonts w:ascii="楷体" w:hAnsi="楷体" w:eastAsia="楷体"/>
          <w:sz w:val="18"/>
        </w:rPr>
        <w:t>i</w:t>
      </w:r>
      <w:r>
        <w:rPr>
          <w:rFonts w:ascii="楷体" w:hAnsi="楷体" w:eastAsia="楷体"/>
          <w:spacing w:val="-7"/>
          <w:sz w:val="18"/>
        </w:rPr>
        <w:t xml:space="preserve"> 指为该被保险人交纳的最近一期保险费</w:t>
      </w:r>
      <w:r>
        <w:rPr>
          <w:rFonts w:ascii="楷体" w:hAnsi="楷体" w:eastAsia="楷体"/>
          <w:sz w:val="18"/>
        </w:rPr>
        <w:t>（</w:t>
      </w:r>
      <w:r>
        <w:rPr>
          <w:rFonts w:ascii="楷体" w:hAnsi="楷体" w:eastAsia="楷体"/>
          <w:spacing w:val="-1"/>
          <w:sz w:val="18"/>
        </w:rPr>
        <w:t>以下简称“当期保险</w:t>
      </w:r>
      <w:r>
        <w:rPr>
          <w:rFonts w:ascii="楷体" w:hAnsi="楷体" w:eastAsia="楷体"/>
          <w:spacing w:val="-47"/>
          <w:sz w:val="18"/>
        </w:rPr>
        <w:t>费”</w:t>
      </w:r>
      <w:r>
        <w:rPr>
          <w:rFonts w:ascii="楷体" w:hAnsi="楷体" w:eastAsia="楷体"/>
          <w:spacing w:val="-89"/>
          <w:sz w:val="18"/>
        </w:rPr>
        <w:t>）</w:t>
      </w:r>
      <w:r>
        <w:rPr>
          <w:rFonts w:ascii="楷体" w:hAnsi="楷体" w:eastAsia="楷体"/>
          <w:spacing w:val="-32"/>
          <w:sz w:val="18"/>
        </w:rPr>
        <w:t>，</w:t>
      </w:r>
      <w:r>
        <w:rPr>
          <w:rFonts w:ascii="楷体" w:hAnsi="楷体" w:eastAsia="楷体"/>
          <w:sz w:val="18"/>
        </w:rPr>
        <w:t>M</w:t>
      </w:r>
      <w:r>
        <w:rPr>
          <w:rFonts w:ascii="楷体" w:hAnsi="楷体" w:eastAsia="楷体"/>
          <w:spacing w:val="-8"/>
          <w:sz w:val="18"/>
        </w:rPr>
        <w:t xml:space="preserve"> 指从当期保险费的约定交纳日至下一期保险费的约定交纳日之间所包含的日数，</w:t>
      </w:r>
      <w:r>
        <w:rPr>
          <w:rFonts w:ascii="楷体" w:hAnsi="楷体" w:eastAsia="楷体"/>
          <w:sz w:val="18"/>
        </w:rPr>
        <w:t>N</w:t>
      </w:r>
      <w:r>
        <w:rPr>
          <w:rFonts w:ascii="楷体" w:hAnsi="楷体" w:eastAsia="楷体"/>
          <w:spacing w:val="-8"/>
          <w:sz w:val="18"/>
        </w:rPr>
        <w:t xml:space="preserve"> 指从当期保险费的约定交纳日至本</w:t>
      </w:r>
      <w:r>
        <w:rPr>
          <w:rFonts w:ascii="楷体" w:hAnsi="楷体" w:eastAsia="楷体"/>
          <w:spacing w:val="-1"/>
          <w:sz w:val="18"/>
        </w:rPr>
        <w:t>公司对该被保险人的保险责任提前终止之日实际经过的日数。若本合同已发生保险金给付、处于宽限期或中止期，未满期净</w:t>
      </w:r>
      <w:r>
        <w:rPr>
          <w:rFonts w:ascii="楷体" w:hAnsi="楷体" w:eastAsia="楷体"/>
          <w:sz w:val="18"/>
        </w:rPr>
        <w:t>保费为零。</w:t>
      </w:r>
    </w:p>
    <w:p>
      <w:pPr>
        <w:spacing w:after="0" w:line="242" w:lineRule="auto"/>
        <w:jc w:val="both"/>
        <w:rPr>
          <w:rFonts w:ascii="楷体" w:hAnsi="楷体" w:eastAsia="楷体"/>
          <w:sz w:val="18"/>
        </w:rPr>
        <w:sectPr>
          <w:type w:val="continuous"/>
          <w:pgSz w:w="11910" w:h="16840"/>
          <w:pgMar w:top="480" w:right="760" w:bottom="860" w:left="860" w:header="0" w:footer="662" w:gutter="0"/>
          <w:cols w:space="720" w:num="1"/>
        </w:sectPr>
      </w:pPr>
    </w:p>
    <w:p>
      <w:pPr>
        <w:pStyle w:val="5"/>
        <w:spacing w:before="0" w:line="20" w:lineRule="exact"/>
        <w:ind w:left="112"/>
        <w:rPr>
          <w:rFonts w:ascii="楷体"/>
          <w:sz w:val="2"/>
        </w:rPr>
      </w:pPr>
      <w:r>
        <w:rPr>
          <w:rFonts w:ascii="楷体"/>
          <w:sz w:val="2"/>
        </w:rPr>
        <w:drawing>
          <wp:inline distT="0" distB="0" distL="0" distR="0">
            <wp:extent cx="6210300" cy="5715"/>
            <wp:effectExtent l="0" t="0" r="0" b="0"/>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a:picLocks noChangeAspect="1"/>
                    </pic:cNvPicPr>
                  </pic:nvPicPr>
                  <pic:blipFill>
                    <a:blip r:embed="rId15" cstate="print"/>
                    <a:stretch>
                      <a:fillRect/>
                    </a:stretch>
                  </pic:blipFill>
                  <pic:spPr>
                    <a:xfrm>
                      <a:off x="0" y="0"/>
                      <a:ext cx="6210934" cy="6096"/>
                    </a:xfrm>
                    <a:prstGeom prst="rect">
                      <a:avLst/>
                    </a:prstGeom>
                  </pic:spPr>
                </pic:pic>
              </a:graphicData>
            </a:graphic>
          </wp:inline>
        </w:drawing>
      </w:r>
    </w:p>
    <w:p>
      <w:pPr>
        <w:pStyle w:val="5"/>
        <w:spacing w:before="7"/>
        <w:ind w:left="0"/>
        <w:rPr>
          <w:rFonts w:ascii="楷体"/>
          <w:sz w:val="7"/>
        </w:rPr>
      </w:pPr>
    </w:p>
    <w:p>
      <w:pPr>
        <w:spacing w:after="0"/>
        <w:rPr>
          <w:rFonts w:ascii="楷体"/>
          <w:sz w:val="7"/>
        </w:rPr>
        <w:sectPr>
          <w:pgSz w:w="11910" w:h="16840"/>
          <w:pgMar w:top="1420" w:right="760" w:bottom="1000" w:left="860" w:header="0" w:footer="662" w:gutter="0"/>
          <w:cols w:space="720" w:num="1"/>
        </w:sectPr>
      </w:pPr>
    </w:p>
    <w:p>
      <w:pPr>
        <w:pStyle w:val="4"/>
        <w:numPr>
          <w:ilvl w:val="1"/>
          <w:numId w:val="13"/>
        </w:numPr>
        <w:tabs>
          <w:tab w:val="left" w:pos="1179"/>
          <w:tab w:val="left" w:pos="1180"/>
        </w:tabs>
        <w:spacing w:before="70" w:after="0" w:line="278" w:lineRule="auto"/>
        <w:ind w:left="1180" w:right="0" w:hanging="960"/>
        <w:jc w:val="left"/>
      </w:pPr>
      <w:r>
        <w:rPr>
          <w:spacing w:val="12"/>
        </w:rPr>
        <w:t>明确说明与如</w:t>
      </w:r>
      <w:r>
        <w:t>实</w:t>
      </w:r>
      <w:r>
        <w:rPr>
          <w:spacing w:val="-6"/>
        </w:rPr>
        <w:t>告知</w:t>
      </w:r>
    </w:p>
    <w:p>
      <w:pPr>
        <w:pStyle w:val="5"/>
        <w:spacing w:before="70" w:line="278" w:lineRule="auto"/>
        <w:ind w:left="171" w:right="499"/>
        <w:jc w:val="both"/>
      </w:pPr>
      <w:r>
        <w:br w:type="column"/>
      </w:r>
      <w:r>
        <w:rPr>
          <w:spacing w:val="-9"/>
          <w:w w:val="99"/>
        </w:rPr>
        <w:t>订立本合同时，本公司会向投保人明确说明本合同的内容。对本合同中免除</w:t>
      </w:r>
      <w:r>
        <w:rPr>
          <w:spacing w:val="-8"/>
          <w:w w:val="99"/>
        </w:rPr>
        <w:t>本公司责任的条款，本公司在订立合同时会在投保单、保险单或其他保险凭</w:t>
      </w:r>
      <w:r>
        <w:rPr>
          <w:spacing w:val="-7"/>
          <w:w w:val="99"/>
        </w:rPr>
        <w:t>证上作出足以引起投保人注意的提示，并对该条款的内容以书面或口头形式</w:t>
      </w:r>
      <w:r>
        <w:rPr>
          <w:spacing w:val="-1"/>
          <w:w w:val="99"/>
        </w:rPr>
        <w:t>向投保人作出明确说明，未作提示或明确说明的，该条款不产生效力。</w:t>
      </w:r>
    </w:p>
    <w:p>
      <w:pPr>
        <w:pStyle w:val="5"/>
        <w:spacing w:before="156"/>
        <w:ind w:left="171"/>
      </w:pPr>
      <w:r>
        <w:rPr>
          <w:spacing w:val="-1"/>
          <w:w w:val="95"/>
        </w:rPr>
        <w:t>本公司就投保人、被保险人的有关情况提出询问，投保人应当如实告知。</w:t>
      </w:r>
    </w:p>
    <w:p>
      <w:pPr>
        <w:spacing w:after="0"/>
        <w:sectPr>
          <w:type w:val="continuous"/>
          <w:pgSz w:w="11910" w:h="16840"/>
          <w:pgMar w:top="480" w:right="760" w:bottom="860" w:left="860" w:header="0" w:footer="662" w:gutter="0"/>
          <w:cols w:equalWidth="0" w:num="2">
            <w:col w:w="2738" w:space="40"/>
            <w:col w:w="7512"/>
          </w:cols>
        </w:sectPr>
      </w:pPr>
    </w:p>
    <w:p>
      <w:pPr>
        <w:pStyle w:val="5"/>
        <w:spacing w:before="4"/>
        <w:ind w:left="0"/>
        <w:rPr>
          <w:sz w:val="15"/>
        </w:rPr>
      </w:pPr>
    </w:p>
    <w:p>
      <w:pPr>
        <w:pStyle w:val="5"/>
        <w:spacing w:before="0"/>
        <w:ind w:left="2949"/>
        <w:rPr>
          <w:sz w:val="20"/>
        </w:rPr>
      </w:pPr>
      <w:r>
        <w:rPr>
          <w:sz w:val="20"/>
        </w:rPr>
        <w:pict>
          <v:shape id="docshape25" o:spid="_x0000_s1049" o:spt="202" type="#_x0000_t202" style="height:13.6pt;width:341.8pt;"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5"/>
                      <w:w w:val="95"/>
                    </w:rPr>
                    <w:t>投保人故意或因重大过失未履行前款规定的如实告知义务，足以影响本公司</w:t>
                  </w:r>
                </w:p>
              </w:txbxContent>
            </v:textbox>
            <w10:wrap type="none"/>
            <w10:anchorlock/>
          </v:shape>
        </w:pict>
      </w:r>
    </w:p>
    <w:p>
      <w:pPr>
        <w:pStyle w:val="5"/>
        <w:spacing w:before="0"/>
        <w:ind w:left="2949"/>
        <w:rPr>
          <w:sz w:val="20"/>
        </w:rPr>
      </w:pPr>
      <w:r>
        <w:rPr>
          <w:sz w:val="20"/>
        </w:rPr>
        <w:pict>
          <v:shape id="docshape26" o:spid="_x0000_s1050" o:spt="202" type="#_x0000_t202" style="height:13.6pt;width:294pt;"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3"/>
                      <w:w w:val="95"/>
                    </w:rPr>
                    <w:t>决定是否同意承保或提高保险费率的，本公司有权解除本合同。</w:t>
                  </w:r>
                </w:p>
              </w:txbxContent>
            </v:textbox>
            <w10:wrap type="none"/>
            <w10:anchorlock/>
          </v:shape>
        </w:pict>
      </w:r>
    </w:p>
    <w:p>
      <w:pPr>
        <w:pStyle w:val="5"/>
        <w:spacing w:before="2"/>
        <w:ind w:left="0"/>
        <w:rPr>
          <w:sz w:val="12"/>
        </w:rPr>
      </w:pPr>
      <w:r>
        <w:pict>
          <v:shape id="docshape27" o:spid="_x0000_s1051" o:spt="202" type="#_x0000_t202" style="position:absolute;left:0pt;margin-left:190.4pt;margin-top:9pt;height:13.6pt;width:341.8pt;mso-position-horizontal-relative:page;mso-wrap-distance-bottom:0pt;mso-wrap-distance-top:0pt;z-index:-251609088;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w w:val="95"/>
                    </w:rPr>
                    <w:t>投保人故意不履行如实告知义务的</w:t>
                  </w:r>
                  <w:r>
                    <w:rPr>
                      <w:color w:val="000000"/>
                      <w:spacing w:val="-11"/>
                      <w:w w:val="95"/>
                    </w:rPr>
                    <w:t>，本公司对于本合同解除前发生的保险事</w:t>
                  </w:r>
                </w:p>
              </w:txbxContent>
            </v:textbox>
            <w10:wrap type="topAndBottom"/>
          </v:shape>
        </w:pict>
      </w:r>
    </w:p>
    <w:p>
      <w:pPr>
        <w:pStyle w:val="5"/>
        <w:spacing w:before="1"/>
        <w:ind w:left="0"/>
        <w:rPr>
          <w:sz w:val="3"/>
        </w:rPr>
      </w:pPr>
    </w:p>
    <w:p>
      <w:pPr>
        <w:pStyle w:val="5"/>
        <w:spacing w:before="0"/>
        <w:ind w:left="2949"/>
        <w:rPr>
          <w:sz w:val="20"/>
        </w:rPr>
      </w:pPr>
      <w:r>
        <w:rPr>
          <w:sz w:val="20"/>
        </w:rPr>
        <w:pict>
          <v:shape id="docshape28" o:spid="_x0000_s1052" o:spt="202" type="#_x0000_t202" style="height:13.6pt;width:231pt;"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3"/>
                      <w:w w:val="95"/>
                    </w:rPr>
                    <w:t>故，不承担给付保险金的责任，并不退还保险费。</w:t>
                  </w:r>
                </w:p>
              </w:txbxContent>
            </v:textbox>
            <w10:wrap type="none"/>
            <w10:anchorlock/>
          </v:shape>
        </w:pict>
      </w:r>
    </w:p>
    <w:p>
      <w:pPr>
        <w:pStyle w:val="5"/>
        <w:spacing w:before="3"/>
        <w:ind w:left="0"/>
        <w:rPr>
          <w:sz w:val="11"/>
        </w:rPr>
      </w:pPr>
      <w:r>
        <w:drawing>
          <wp:anchor distT="0" distB="0" distL="0" distR="0" simplePos="0" relativeHeight="251695104" behindDoc="1" locked="0" layoutInCell="1" allowOverlap="1">
            <wp:simplePos x="0" y="0"/>
            <wp:positionH relativeFrom="page">
              <wp:posOffset>2418080</wp:posOffset>
            </wp:positionH>
            <wp:positionV relativeFrom="paragraph">
              <wp:posOffset>106680</wp:posOffset>
            </wp:positionV>
            <wp:extent cx="4340860" cy="172720"/>
            <wp:effectExtent l="0" t="0" r="0" b="0"/>
            <wp:wrapNone/>
            <wp:docPr id="2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png"/>
                    <pic:cNvPicPr>
                      <a:picLocks noChangeAspect="1"/>
                    </pic:cNvPicPr>
                  </pic:nvPicPr>
                  <pic:blipFill>
                    <a:blip r:embed="rId16" cstate="print"/>
                    <a:stretch>
                      <a:fillRect/>
                    </a:stretch>
                  </pic:blipFill>
                  <pic:spPr>
                    <a:xfrm>
                      <a:off x="0" y="0"/>
                      <a:ext cx="4340860" cy="172719"/>
                    </a:xfrm>
                    <a:prstGeom prst="rect">
                      <a:avLst/>
                    </a:prstGeom>
                  </pic:spPr>
                </pic:pic>
              </a:graphicData>
            </a:graphic>
          </wp:anchor>
        </w:drawing>
      </w:r>
      <w:r>
        <w:pict>
          <v:shape id="docshape29" o:spid="_x0000_s1053" o:spt="202" type="#_x0000_t202" style="position:absolute;left:0pt;margin-left:190.4pt;margin-top:8.4pt;height:13.6pt;width:346.45pt;mso-position-horizontal-relative:page;z-index:-251620352;mso-width-relative:page;mso-height-relative:page;" filled="f" stroked="f" coordsize="21600,21600">
            <v:path/>
            <v:fill on="f" focussize="0,0"/>
            <v:stroke on="f" joinstyle="miter"/>
            <v:imagedata o:title=""/>
            <o:lock v:ext="edit"/>
            <v:textbox inset="0mm,0mm,0mm,0mm">
              <w:txbxContent>
                <w:p>
                  <w:pPr>
                    <w:pStyle w:val="5"/>
                    <w:spacing w:before="2"/>
                    <w:ind w:left="0"/>
                  </w:pPr>
                  <w:r>
                    <w:rPr>
                      <w:spacing w:val="-1"/>
                      <w:w w:val="95"/>
                    </w:rPr>
                    <w:t>投保人因重大过失未履行如实告知义务，对保险事故的发生有严重影响的，</w:t>
                  </w:r>
                </w:p>
              </w:txbxContent>
            </v:textbox>
          </v:shape>
        </w:pict>
      </w:r>
      <w:r>
        <w:pict>
          <v:shape id="docshape30" o:spid="_x0000_s1054" o:spt="202" type="#_x0000_t202" style="position:absolute;left:0pt;margin-left:190.4pt;margin-top:24pt;height:13.6pt;width:341.8pt;mso-position-horizontal-relative:page;mso-wrap-distance-bottom:0pt;mso-wrap-distance-top:0pt;z-index:-251608064;mso-width-relative:page;mso-height-relative:page;"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1"/>
                      <w:w w:val="95"/>
                    </w:rPr>
                    <w:t>本公司对于本合同解除前发生的保险事故，不承担给付保险金的责任，但会</w:t>
                  </w:r>
                </w:p>
              </w:txbxContent>
            </v:textbox>
            <w10:wrap type="topAndBottom"/>
          </v:shape>
        </w:pict>
      </w:r>
    </w:p>
    <w:p>
      <w:pPr>
        <w:pStyle w:val="5"/>
        <w:spacing w:before="1"/>
        <w:ind w:left="0"/>
        <w:rPr>
          <w:sz w:val="3"/>
        </w:rPr>
      </w:pPr>
    </w:p>
    <w:p>
      <w:pPr>
        <w:pStyle w:val="5"/>
        <w:spacing w:before="0"/>
        <w:ind w:left="2949"/>
        <w:rPr>
          <w:sz w:val="20"/>
        </w:rPr>
      </w:pPr>
      <w:r>
        <w:rPr>
          <w:sz w:val="20"/>
        </w:rPr>
        <w:pict>
          <v:shape id="docshape31" o:spid="_x0000_s1055" o:spt="202" type="#_x0000_t202" style="height:13.6pt;width:63pt;"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4"/>
                      <w:w w:val="95"/>
                    </w:rPr>
                    <w:t>退还保险费。</w:t>
                  </w:r>
                </w:p>
              </w:txbxContent>
            </v:textbox>
            <w10:wrap type="none"/>
            <w10:anchorlock/>
          </v:shape>
        </w:pict>
      </w:r>
    </w:p>
    <w:p>
      <w:pPr>
        <w:pStyle w:val="5"/>
        <w:spacing w:before="11"/>
        <w:ind w:left="0"/>
        <w:rPr>
          <w:sz w:val="7"/>
        </w:rPr>
      </w:pPr>
    </w:p>
    <w:p>
      <w:pPr>
        <w:pStyle w:val="5"/>
        <w:spacing w:before="70" w:line="278" w:lineRule="auto"/>
        <w:ind w:left="2948" w:right="502"/>
      </w:pPr>
      <w:r>
        <w:rPr>
          <w:spacing w:val="-5"/>
          <w:w w:val="99"/>
        </w:rPr>
        <w:t>本公司在本合同订立时已经知道投保人未如实告知的情况的，本公司不得解</w:t>
      </w:r>
      <w:r>
        <w:rPr>
          <w:spacing w:val="-1"/>
          <w:w w:val="99"/>
        </w:rPr>
        <w:t>除合同；发生保险事故的，本公司承担给付保险金的责任。</w:t>
      </w:r>
    </w:p>
    <w:p>
      <w:pPr>
        <w:pStyle w:val="5"/>
        <w:spacing w:before="11"/>
        <w:ind w:left="0"/>
        <w:rPr>
          <w:sz w:val="18"/>
        </w:rPr>
      </w:pPr>
    </w:p>
    <w:p>
      <w:pPr>
        <w:spacing w:after="0"/>
        <w:rPr>
          <w:sz w:val="18"/>
        </w:rPr>
        <w:sectPr>
          <w:type w:val="continuous"/>
          <w:pgSz w:w="11910" w:h="16840"/>
          <w:pgMar w:top="480" w:right="760" w:bottom="860" w:left="860" w:header="0" w:footer="662" w:gutter="0"/>
          <w:cols w:space="720" w:num="1"/>
        </w:sectPr>
      </w:pPr>
    </w:p>
    <w:p>
      <w:pPr>
        <w:pStyle w:val="4"/>
        <w:numPr>
          <w:ilvl w:val="1"/>
          <w:numId w:val="13"/>
        </w:numPr>
        <w:tabs>
          <w:tab w:val="left" w:pos="1179"/>
          <w:tab w:val="left" w:pos="1180"/>
        </w:tabs>
        <w:spacing w:before="70" w:after="0" w:line="278" w:lineRule="auto"/>
        <w:ind w:left="1180" w:right="0" w:hanging="960"/>
        <w:jc w:val="left"/>
      </w:pPr>
      <w:r>
        <w:rPr>
          <w:spacing w:val="12"/>
        </w:rPr>
        <w:t>本公司合同解</w:t>
      </w:r>
      <w:r>
        <w:t>除</w:t>
      </w:r>
      <w:r>
        <w:rPr>
          <w:spacing w:val="-4"/>
        </w:rPr>
        <w:t>权的限制</w:t>
      </w:r>
    </w:p>
    <w:p>
      <w:pPr>
        <w:pStyle w:val="5"/>
        <w:spacing w:before="70" w:line="278" w:lineRule="auto"/>
        <w:ind w:left="171" w:right="499"/>
      </w:pPr>
      <w:r>
        <w:br w:type="column"/>
      </w:r>
      <w:r>
        <w:rPr>
          <w:spacing w:val="1"/>
          <w:w w:val="99"/>
        </w:rPr>
        <w:t>6.</w:t>
      </w:r>
      <w:r>
        <w:rPr>
          <w:w w:val="99"/>
        </w:rPr>
        <w:t>1</w:t>
      </w:r>
      <w:r>
        <w:rPr>
          <w:spacing w:val="-52"/>
        </w:rPr>
        <w:t xml:space="preserve"> </w:t>
      </w:r>
      <w:r>
        <w:rPr>
          <w:spacing w:val="1"/>
          <w:w w:val="99"/>
        </w:rPr>
        <w:t>款规定的合同解除权，自本公司知道有解除事由之日起，超过</w:t>
      </w:r>
      <w:r>
        <w:rPr>
          <w:spacing w:val="-48"/>
        </w:rPr>
        <w:t xml:space="preserve"> </w:t>
      </w:r>
      <w:r>
        <w:rPr>
          <w:spacing w:val="1"/>
          <w:w w:val="99"/>
        </w:rPr>
        <w:t>3</w:t>
      </w:r>
      <w:r>
        <w:rPr>
          <w:w w:val="99"/>
        </w:rPr>
        <w:t>0</w:t>
      </w:r>
      <w:r>
        <w:rPr>
          <w:spacing w:val="-52"/>
        </w:rPr>
        <w:t xml:space="preserve"> </w:t>
      </w:r>
      <w:r>
        <w:rPr>
          <w:spacing w:val="1"/>
          <w:w w:val="99"/>
        </w:rPr>
        <w:t>日不</w:t>
      </w:r>
      <w:r>
        <w:rPr>
          <w:spacing w:val="-1"/>
          <w:w w:val="99"/>
        </w:rPr>
        <w:t>行使而消灭。</w:t>
      </w:r>
    </w:p>
    <w:p>
      <w:pPr>
        <w:spacing w:after="0" w:line="278" w:lineRule="auto"/>
        <w:sectPr>
          <w:type w:val="continuous"/>
          <w:pgSz w:w="11910" w:h="16840"/>
          <w:pgMar w:top="480" w:right="760" w:bottom="860" w:left="860" w:header="0" w:footer="662" w:gutter="0"/>
          <w:cols w:equalWidth="0" w:num="2">
            <w:col w:w="2738" w:space="40"/>
            <w:col w:w="7512"/>
          </w:cols>
        </w:sectPr>
      </w:pPr>
    </w:p>
    <w:p>
      <w:pPr>
        <w:pStyle w:val="5"/>
        <w:spacing w:before="11"/>
        <w:ind w:left="0"/>
        <w:rPr>
          <w:sz w:val="18"/>
        </w:rPr>
      </w:pPr>
    </w:p>
    <w:p>
      <w:pPr>
        <w:pStyle w:val="9"/>
        <w:numPr>
          <w:ilvl w:val="1"/>
          <w:numId w:val="17"/>
        </w:numPr>
        <w:tabs>
          <w:tab w:val="left" w:pos="1180"/>
        </w:tabs>
        <w:spacing w:before="70" w:after="0" w:line="278" w:lineRule="auto"/>
        <w:ind w:left="2948" w:right="499" w:hanging="2729"/>
        <w:jc w:val="both"/>
        <w:rPr>
          <w:sz w:val="21"/>
        </w:rPr>
      </w:pPr>
      <w:r>
        <w:rPr>
          <w:b/>
          <w:spacing w:val="40"/>
          <w:sz w:val="21"/>
        </w:rPr>
        <w:t xml:space="preserve">年龄错误    </w:t>
      </w:r>
      <w:r>
        <w:rPr>
          <w:spacing w:val="-10"/>
          <w:sz w:val="21"/>
        </w:rPr>
        <w:t>投保人在申请投保时，应将与有效身份证件相符的被保险人的出生日期或周</w:t>
      </w:r>
      <w:r>
        <w:rPr>
          <w:spacing w:val="-2"/>
          <w:sz w:val="21"/>
        </w:rPr>
        <w:t>岁年龄在投保单或其他投保文件上填明，若发生错误按照下列方式办理：</w:t>
      </w:r>
    </w:p>
    <w:p>
      <w:pPr>
        <w:pStyle w:val="9"/>
        <w:numPr>
          <w:ilvl w:val="2"/>
          <w:numId w:val="17"/>
        </w:numPr>
        <w:tabs>
          <w:tab w:val="left" w:pos="3475"/>
        </w:tabs>
        <w:spacing w:before="156" w:after="0" w:line="278" w:lineRule="auto"/>
        <w:ind w:left="2948" w:right="498" w:firstLine="0"/>
        <w:jc w:val="both"/>
        <w:rPr>
          <w:sz w:val="21"/>
        </w:rPr>
      </w:pPr>
      <w:r>
        <w:rPr>
          <w:spacing w:val="-1"/>
          <w:w w:val="99"/>
          <w:sz w:val="21"/>
        </w:rPr>
        <w:t>投保人申报的被保险人年龄不真实，并且其真实年龄不符合本合同约</w:t>
      </w:r>
      <w:r>
        <w:rPr>
          <w:spacing w:val="-8"/>
          <w:w w:val="99"/>
          <w:sz w:val="21"/>
        </w:rPr>
        <w:t>定投保年龄限制的，本公司有权取消该被保险人的被保资格，并向投保人退</w:t>
      </w:r>
      <w:r>
        <w:rPr>
          <w:spacing w:val="-13"/>
          <w:w w:val="99"/>
          <w:sz w:val="21"/>
        </w:rPr>
        <w:t>还本合同的未满期净保费。本公司行使被保险人的被保资格取消权适用“</w:t>
      </w:r>
      <w:r>
        <w:rPr>
          <w:spacing w:val="1"/>
          <w:w w:val="99"/>
          <w:sz w:val="21"/>
        </w:rPr>
        <w:t>6</w:t>
      </w:r>
      <w:r>
        <w:rPr>
          <w:spacing w:val="-2"/>
          <w:w w:val="99"/>
          <w:sz w:val="21"/>
        </w:rPr>
        <w:t>.</w:t>
      </w:r>
      <w:r>
        <w:rPr>
          <w:w w:val="99"/>
          <w:sz w:val="21"/>
        </w:rPr>
        <w:t>2</w:t>
      </w:r>
      <w:r>
        <w:rPr>
          <w:spacing w:val="-1"/>
          <w:w w:val="99"/>
          <w:sz w:val="21"/>
        </w:rPr>
        <w:t>本公司合同解除权的限制”的规定。</w:t>
      </w:r>
    </w:p>
    <w:p>
      <w:pPr>
        <w:pStyle w:val="9"/>
        <w:numPr>
          <w:ilvl w:val="2"/>
          <w:numId w:val="17"/>
        </w:numPr>
        <w:tabs>
          <w:tab w:val="left" w:pos="3475"/>
        </w:tabs>
        <w:spacing w:before="155" w:after="0" w:line="278" w:lineRule="auto"/>
        <w:ind w:left="2948" w:right="499" w:firstLine="0"/>
        <w:jc w:val="left"/>
        <w:rPr>
          <w:sz w:val="21"/>
        </w:rPr>
      </w:pPr>
      <w:r>
        <w:drawing>
          <wp:anchor distT="0" distB="0" distL="0" distR="0" simplePos="0" relativeHeight="251697152" behindDoc="1" locked="0" layoutInCell="1" allowOverlap="1">
            <wp:simplePos x="0" y="0"/>
            <wp:positionH relativeFrom="page">
              <wp:posOffset>5559425</wp:posOffset>
            </wp:positionH>
            <wp:positionV relativeFrom="paragraph">
              <wp:posOffset>294640</wp:posOffset>
            </wp:positionV>
            <wp:extent cx="1200150" cy="172720"/>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a:picLocks noChangeAspect="1"/>
                    </pic:cNvPicPr>
                  </pic:nvPicPr>
                  <pic:blipFill>
                    <a:blip r:embed="rId17" cstate="print"/>
                    <a:stretch>
                      <a:fillRect/>
                    </a:stretch>
                  </pic:blipFill>
                  <pic:spPr>
                    <a:xfrm>
                      <a:off x="0" y="0"/>
                      <a:ext cx="1200150" cy="172720"/>
                    </a:xfrm>
                    <a:prstGeom prst="rect">
                      <a:avLst/>
                    </a:prstGeom>
                  </pic:spPr>
                </pic:pic>
              </a:graphicData>
            </a:graphic>
          </wp:anchor>
        </w:drawing>
      </w:r>
      <w:r>
        <w:rPr>
          <w:spacing w:val="-1"/>
          <w:w w:val="99"/>
          <w:sz w:val="21"/>
        </w:rPr>
        <w:t>投保人申报的被保险人年龄不真实，致使投保人实交保险费少于应交</w:t>
      </w:r>
      <w:r>
        <w:rPr>
          <w:spacing w:val="-9"/>
          <w:w w:val="99"/>
          <w:sz w:val="21"/>
        </w:rPr>
        <w:t>保险费的，本公司有权更正并要求投保人补交保险费，但若已经发生保险事</w:t>
      </w:r>
    </w:p>
    <w:p>
      <w:pPr>
        <w:pStyle w:val="5"/>
        <w:spacing w:before="0"/>
        <w:ind w:left="2949"/>
        <w:rPr>
          <w:sz w:val="20"/>
        </w:rPr>
      </w:pPr>
      <w:r>
        <w:rPr>
          <w:sz w:val="20"/>
        </w:rPr>
        <w:pict>
          <v:shape id="docshape32" o:spid="_x0000_s1056" o:spt="202" type="#_x0000_t202" style="height:13.6pt;width:341.85pt;"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6"/>
                      <w:w w:val="95"/>
                    </w:rPr>
                    <w:t>故，本公司有权按实收保险费占应交保险费的比例给付第</w:t>
                  </w:r>
                  <w:r>
                    <w:rPr>
                      <w:color w:val="000000"/>
                      <w:spacing w:val="40"/>
                    </w:rPr>
                    <w:t xml:space="preserve"> </w:t>
                  </w:r>
                  <w:r>
                    <w:rPr>
                      <w:color w:val="000000"/>
                      <w:spacing w:val="-6"/>
                      <w:w w:val="95"/>
                    </w:rPr>
                    <w:t>2</w:t>
                  </w:r>
                  <w:r>
                    <w:rPr>
                      <w:color w:val="000000"/>
                      <w:spacing w:val="44"/>
                    </w:rPr>
                    <w:t xml:space="preserve"> </w:t>
                  </w:r>
                  <w:r>
                    <w:rPr>
                      <w:color w:val="000000"/>
                      <w:spacing w:val="-7"/>
                      <w:w w:val="95"/>
                    </w:rPr>
                    <w:t>部分“提供的保</w:t>
                  </w:r>
                </w:p>
              </w:txbxContent>
            </v:textbox>
            <w10:wrap type="none"/>
            <w10:anchorlock/>
          </v:shape>
        </w:pict>
      </w:r>
    </w:p>
    <w:p>
      <w:pPr>
        <w:pStyle w:val="5"/>
        <w:spacing w:before="0"/>
        <w:ind w:left="2949"/>
        <w:rPr>
          <w:sz w:val="20"/>
        </w:rPr>
      </w:pPr>
      <w:r>
        <w:rPr>
          <w:sz w:val="20"/>
        </w:rPr>
        <w:pict>
          <v:shape id="docshape33" o:spid="_x0000_s1057" o:spt="202" type="#_x0000_t202" style="height:13.6pt;width:94.5pt;" fillcolor="#E4E4E4" filled="t" stroked="f" coordsize="21600,21600">
            <v:path/>
            <v:fill on="t" focussize="0,0"/>
            <v:stroke on="f" joinstyle="miter"/>
            <v:imagedata o:title=""/>
            <o:lock v:ext="edit"/>
            <v:textbox inset="0mm,0mm,0mm,0mm">
              <w:txbxContent>
                <w:p>
                  <w:pPr>
                    <w:pStyle w:val="5"/>
                    <w:spacing w:before="2"/>
                    <w:ind w:left="-1"/>
                    <w:rPr>
                      <w:color w:val="000000"/>
                    </w:rPr>
                  </w:pPr>
                  <w:r>
                    <w:rPr>
                      <w:color w:val="000000"/>
                      <w:spacing w:val="-3"/>
                      <w:w w:val="95"/>
                    </w:rPr>
                    <w:t>障”约定的保险金。</w:t>
                  </w:r>
                </w:p>
              </w:txbxContent>
            </v:textbox>
            <w10:wrap type="none"/>
            <w10:anchorlock/>
          </v:shape>
        </w:pict>
      </w:r>
    </w:p>
    <w:p>
      <w:pPr>
        <w:pStyle w:val="5"/>
        <w:spacing w:before="8"/>
        <w:ind w:left="0"/>
        <w:rPr>
          <w:sz w:val="8"/>
        </w:rPr>
      </w:pPr>
    </w:p>
    <w:p>
      <w:pPr>
        <w:pStyle w:val="9"/>
        <w:numPr>
          <w:ilvl w:val="2"/>
          <w:numId w:val="17"/>
        </w:numPr>
        <w:tabs>
          <w:tab w:val="left" w:pos="3475"/>
        </w:tabs>
        <w:spacing w:before="69" w:after="0" w:line="278" w:lineRule="auto"/>
        <w:ind w:left="2948" w:right="502" w:firstLine="0"/>
        <w:jc w:val="left"/>
        <w:rPr>
          <w:sz w:val="21"/>
        </w:rPr>
      </w:pPr>
      <w:r>
        <w:rPr>
          <w:spacing w:val="-1"/>
          <w:w w:val="99"/>
          <w:sz w:val="21"/>
        </w:rPr>
        <w:t>投保人申报的被保险人年龄不真实，致使投保人实交保险费多于应交保险费的，本公司会将多收的保险费无息退还给投保人。</w:t>
      </w:r>
    </w:p>
    <w:p>
      <w:pPr>
        <w:pStyle w:val="5"/>
        <w:spacing w:before="5"/>
        <w:ind w:left="0"/>
        <w:rPr>
          <w:sz w:val="24"/>
        </w:rPr>
      </w:pPr>
    </w:p>
    <w:p>
      <w:pPr>
        <w:pStyle w:val="9"/>
        <w:numPr>
          <w:ilvl w:val="1"/>
          <w:numId w:val="17"/>
        </w:numPr>
        <w:tabs>
          <w:tab w:val="left" w:pos="1180"/>
        </w:tabs>
        <w:spacing w:before="0" w:after="0" w:line="278" w:lineRule="auto"/>
        <w:ind w:left="2948" w:right="502" w:hanging="2729"/>
        <w:jc w:val="both"/>
        <w:rPr>
          <w:sz w:val="21"/>
        </w:rPr>
      </w:pPr>
      <w:r>
        <w:rPr>
          <w:b/>
          <w:sz w:val="21"/>
        </w:rPr>
        <w:t>未还款项</w:t>
      </w:r>
      <w:r>
        <w:rPr>
          <w:b/>
          <w:spacing w:val="80"/>
          <w:w w:val="150"/>
          <w:sz w:val="21"/>
        </w:rPr>
        <w:t xml:space="preserve">   </w:t>
      </w:r>
      <w:r>
        <w:rPr>
          <w:sz w:val="21"/>
        </w:rPr>
        <w:t>本公司在给付各项保险金、未满期净保费或保险费等款项时，若投保人有欠</w:t>
      </w:r>
      <w:r>
        <w:rPr>
          <w:spacing w:val="-2"/>
          <w:sz w:val="21"/>
        </w:rPr>
        <w:t>交或未还清款项，本公司会在投保人偿清款项后给付。</w:t>
      </w:r>
    </w:p>
    <w:p>
      <w:pPr>
        <w:pStyle w:val="5"/>
        <w:spacing w:before="4"/>
        <w:ind w:left="0"/>
        <w:rPr>
          <w:sz w:val="24"/>
        </w:rPr>
      </w:pPr>
    </w:p>
    <w:p>
      <w:pPr>
        <w:pStyle w:val="9"/>
        <w:numPr>
          <w:ilvl w:val="1"/>
          <w:numId w:val="17"/>
        </w:numPr>
        <w:tabs>
          <w:tab w:val="left" w:pos="1180"/>
        </w:tabs>
        <w:spacing w:before="0" w:after="0" w:line="278" w:lineRule="auto"/>
        <w:ind w:left="2948" w:right="499" w:hanging="2729"/>
        <w:jc w:val="both"/>
        <w:rPr>
          <w:sz w:val="21"/>
        </w:rPr>
      </w:pPr>
      <w:r>
        <w:rPr>
          <w:b/>
          <w:w w:val="99"/>
          <w:sz w:val="21"/>
        </w:rPr>
        <w:t>合同内容变更</w:t>
      </w:r>
      <w:r>
        <w:rPr>
          <w:b/>
          <w:spacing w:val="-5"/>
          <w:sz w:val="21"/>
        </w:rPr>
        <w:t xml:space="preserve">     </w:t>
      </w:r>
      <w:r>
        <w:rPr>
          <w:spacing w:val="-8"/>
          <w:w w:val="99"/>
          <w:sz w:val="21"/>
        </w:rPr>
        <w:t>在本合同有效期内，经投保人与本公司协商一致，可以变更本合同的有关内</w:t>
      </w:r>
      <w:r>
        <w:rPr>
          <w:spacing w:val="-9"/>
          <w:w w:val="99"/>
          <w:sz w:val="21"/>
        </w:rPr>
        <w:t>容，并由本公司在保险单或其他保险凭证上批注或附贴批单，或由投保人与</w:t>
      </w:r>
      <w:r>
        <w:rPr>
          <w:spacing w:val="-1"/>
          <w:w w:val="99"/>
          <w:sz w:val="21"/>
        </w:rPr>
        <w:t>本公司订立书面的变更协议。</w:t>
      </w:r>
    </w:p>
    <w:p>
      <w:pPr>
        <w:pStyle w:val="5"/>
        <w:spacing w:before="4"/>
        <w:ind w:left="0"/>
        <w:rPr>
          <w:sz w:val="24"/>
        </w:rPr>
      </w:pPr>
    </w:p>
    <w:p>
      <w:pPr>
        <w:pStyle w:val="9"/>
        <w:numPr>
          <w:ilvl w:val="1"/>
          <w:numId w:val="17"/>
        </w:numPr>
        <w:tabs>
          <w:tab w:val="left" w:pos="1180"/>
        </w:tabs>
        <w:spacing w:before="0" w:after="0" w:line="278" w:lineRule="auto"/>
        <w:ind w:left="2948" w:right="502" w:hanging="2729"/>
        <w:jc w:val="both"/>
        <w:rPr>
          <w:sz w:val="21"/>
        </w:rPr>
      </w:pPr>
      <w:r>
        <w:rPr>
          <w:b/>
          <w:sz w:val="21"/>
        </w:rPr>
        <w:t>联系方式变更</w:t>
      </w:r>
      <w:r>
        <w:rPr>
          <w:b/>
          <w:spacing w:val="80"/>
          <w:w w:val="150"/>
          <w:sz w:val="21"/>
        </w:rPr>
        <w:t xml:space="preserve"> </w:t>
      </w:r>
      <w:r>
        <w:rPr>
          <w:sz w:val="21"/>
        </w:rPr>
        <w:t>为保障投保人的合法权益，投保人的住所、通讯地址或电话等联系方式变更</w:t>
      </w:r>
      <w:r>
        <w:rPr>
          <w:spacing w:val="-2"/>
          <w:w w:val="95"/>
          <w:sz w:val="21"/>
        </w:rPr>
        <w:t>时，请及时以书面形式或投保人与本公司约定的其他形式通知本公司。若投</w:t>
      </w:r>
    </w:p>
    <w:p>
      <w:pPr>
        <w:spacing w:after="0" w:line="278" w:lineRule="auto"/>
        <w:jc w:val="both"/>
        <w:rPr>
          <w:sz w:val="21"/>
        </w:rPr>
        <w:sectPr>
          <w:type w:val="continuous"/>
          <w:pgSz w:w="11910" w:h="16840"/>
          <w:pgMar w:top="480" w:right="760" w:bottom="860" w:left="860" w:header="0" w:footer="662" w:gutter="0"/>
          <w:cols w:space="720" w:num="1"/>
        </w:sectPr>
      </w:pPr>
    </w:p>
    <w:p>
      <w:pPr>
        <w:pStyle w:val="5"/>
        <w:spacing w:before="43" w:line="278" w:lineRule="auto"/>
        <w:ind w:left="2948" w:right="502"/>
      </w:pPr>
      <w:r>
        <w:rPr>
          <w:spacing w:val="-10"/>
          <w:w w:val="99"/>
        </w:rPr>
        <w:t>保人未通知本公司，本公司按本合同载明的最后住所或通讯地址所发送的有</w:t>
      </w:r>
      <w:r>
        <w:rPr>
          <w:spacing w:val="-1"/>
          <w:w w:val="99"/>
        </w:rPr>
        <w:t>关通知，均视为已送达。</w:t>
      </w:r>
    </w:p>
    <w:p>
      <w:pPr>
        <w:pStyle w:val="5"/>
        <w:spacing w:before="4"/>
        <w:ind w:left="0"/>
        <w:rPr>
          <w:sz w:val="24"/>
        </w:rPr>
      </w:pPr>
    </w:p>
    <w:p>
      <w:pPr>
        <w:pStyle w:val="9"/>
        <w:numPr>
          <w:ilvl w:val="1"/>
          <w:numId w:val="17"/>
        </w:numPr>
        <w:tabs>
          <w:tab w:val="left" w:pos="1180"/>
        </w:tabs>
        <w:spacing w:before="0" w:after="0" w:line="278" w:lineRule="auto"/>
        <w:ind w:left="2948" w:right="497" w:hanging="2729"/>
        <w:jc w:val="both"/>
        <w:rPr>
          <w:sz w:val="21"/>
        </w:rPr>
      </w:pPr>
      <w:r>
        <w:rPr>
          <w:b/>
          <w:spacing w:val="1"/>
          <w:w w:val="99"/>
          <w:sz w:val="21"/>
        </w:rPr>
        <w:t>争议处理</w:t>
      </w:r>
      <w:r>
        <w:rPr>
          <w:b/>
          <w:spacing w:val="-3"/>
          <w:sz w:val="21"/>
        </w:rPr>
        <w:t xml:space="preserve">         </w:t>
      </w:r>
      <w:r>
        <w:rPr>
          <w:spacing w:val="-7"/>
          <w:w w:val="99"/>
          <w:sz w:val="21"/>
        </w:rPr>
        <w:t>因履行本合同发生的争议，由当事人协商解决。协商不成的，可向仲裁机构</w:t>
      </w:r>
      <w:r>
        <w:rPr>
          <w:spacing w:val="-9"/>
          <w:w w:val="99"/>
          <w:sz w:val="21"/>
        </w:rPr>
        <w:t>提交仲裁；本合同未载明仲裁机构或者争议发生后未达成仲裁协议的，依法</w:t>
      </w:r>
      <w:r>
        <w:rPr>
          <w:spacing w:val="-1"/>
          <w:w w:val="99"/>
          <w:sz w:val="21"/>
        </w:rPr>
        <w:t>向人民法院起诉。</w:t>
      </w:r>
    </w:p>
    <w:p>
      <w:pPr>
        <w:pStyle w:val="5"/>
        <w:spacing w:before="156" w:line="278" w:lineRule="auto"/>
        <w:ind w:left="2948" w:right="499"/>
      </w:pPr>
      <w:r>
        <w:rPr>
          <w:spacing w:val="3"/>
          <w:w w:val="99"/>
        </w:rPr>
        <w:t>与本合同有关的以及履行本合同产生的一切争议处理适用中华人民共和国</w:t>
      </w:r>
      <w:r>
        <w:rPr>
          <w:w w:val="99"/>
        </w:rPr>
        <w:t>法律</w:t>
      </w:r>
      <w:r>
        <w:rPr>
          <w:color w:val="000000"/>
          <w:spacing w:val="-1"/>
          <w:w w:val="99"/>
          <w:shd w:val="clear" w:color="auto" w:fill="D9D9D9"/>
        </w:rPr>
        <w:t>（不包括港、澳、台地区法律</w:t>
      </w:r>
      <w:r>
        <w:rPr>
          <w:color w:val="000000"/>
          <w:spacing w:val="-106"/>
          <w:w w:val="99"/>
          <w:shd w:val="clear" w:color="auto" w:fill="D9D9D9"/>
        </w:rPr>
        <w:t>）</w:t>
      </w:r>
      <w:r>
        <w:rPr>
          <w:color w:val="000000"/>
          <w:w w:val="99"/>
        </w:rPr>
        <w:t>。</w:t>
      </w:r>
    </w:p>
    <w:p>
      <w:pPr>
        <w:pStyle w:val="5"/>
        <w:spacing w:before="4"/>
        <w:ind w:left="0"/>
        <w:rPr>
          <w:sz w:val="24"/>
        </w:rPr>
      </w:pPr>
    </w:p>
    <w:p>
      <w:pPr>
        <w:pStyle w:val="4"/>
        <w:spacing w:before="0"/>
        <w:ind w:left="0" w:right="1211"/>
        <w:jc w:val="right"/>
      </w:pPr>
      <w:r>
        <w:rPr>
          <w:w w:val="95"/>
        </w:rPr>
        <w:t>[本页内容结束</w:t>
      </w:r>
      <w:r>
        <w:rPr>
          <w:spacing w:val="-10"/>
          <w:w w:val="95"/>
        </w:rPr>
        <w:t>]</w:t>
      </w:r>
    </w:p>
    <w:p>
      <w:pPr>
        <w:spacing w:after="0"/>
        <w:jc w:val="right"/>
        <w:sectPr>
          <w:pgSz w:w="11910" w:h="16840"/>
          <w:pgMar w:top="1400" w:right="760" w:bottom="1000" w:left="860" w:header="0" w:footer="662" w:gutter="0"/>
          <w:cols w:space="720" w:num="1"/>
        </w:sectPr>
      </w:pPr>
    </w:p>
    <w:p>
      <w:pPr>
        <w:spacing w:before="43"/>
        <w:ind w:left="220" w:right="0" w:firstLine="0"/>
        <w:jc w:val="left"/>
        <w:rPr>
          <w:b/>
          <w:sz w:val="21"/>
        </w:rPr>
      </w:pPr>
      <w:r>
        <w:rPr>
          <w:b/>
          <w:w w:val="95"/>
          <w:sz w:val="21"/>
        </w:rPr>
        <w:t>附表一</w:t>
      </w:r>
      <w:r>
        <w:rPr>
          <w:b/>
          <w:spacing w:val="-10"/>
          <w:w w:val="95"/>
          <w:sz w:val="21"/>
        </w:rPr>
        <w:t>：</w:t>
      </w:r>
    </w:p>
    <w:p>
      <w:pPr>
        <w:spacing w:before="9" w:line="240" w:lineRule="auto"/>
        <w:rPr>
          <w:b/>
          <w:sz w:val="27"/>
        </w:rPr>
      </w:pPr>
      <w:r>
        <w:br w:type="column"/>
      </w:r>
    </w:p>
    <w:p>
      <w:pPr>
        <w:pStyle w:val="4"/>
        <w:spacing w:before="0"/>
      </w:pPr>
      <w:r>
        <w:rPr>
          <w:w w:val="95"/>
        </w:rPr>
        <w:t>复星联合超越保</w:t>
      </w:r>
      <w:r>
        <w:rPr>
          <w:spacing w:val="25"/>
        </w:rPr>
        <w:t xml:space="preserve"> </w:t>
      </w:r>
      <w:r>
        <w:rPr>
          <w:rFonts w:ascii="Times New Roman" w:eastAsia="Times New Roman"/>
          <w:w w:val="95"/>
        </w:rPr>
        <w:t>2020</w:t>
      </w:r>
      <w:r>
        <w:rPr>
          <w:rFonts w:ascii="Times New Roman" w:eastAsia="Times New Roman"/>
          <w:spacing w:val="70"/>
        </w:rPr>
        <w:t xml:space="preserve"> </w:t>
      </w:r>
      <w:r>
        <w:rPr>
          <w:w w:val="95"/>
        </w:rPr>
        <w:t>医疗保险计划</w:t>
      </w:r>
      <w:r>
        <w:rPr>
          <w:spacing w:val="-10"/>
          <w:w w:val="95"/>
        </w:rPr>
        <w:t>表</w:t>
      </w:r>
    </w:p>
    <w:p>
      <w:pPr>
        <w:spacing w:before="0" w:line="240" w:lineRule="auto"/>
        <w:rPr>
          <w:b/>
          <w:sz w:val="20"/>
        </w:rPr>
      </w:pPr>
      <w:r>
        <w:br w:type="column"/>
      </w:r>
    </w:p>
    <w:p>
      <w:pPr>
        <w:pStyle w:val="5"/>
        <w:spacing w:before="0"/>
        <w:ind w:left="0"/>
        <w:rPr>
          <w:b/>
          <w:sz w:val="20"/>
        </w:rPr>
      </w:pPr>
    </w:p>
    <w:p>
      <w:pPr>
        <w:pStyle w:val="5"/>
        <w:spacing w:before="155"/>
      </w:pPr>
      <w:r>
        <w:rPr>
          <w:spacing w:val="-2"/>
          <w:w w:val="95"/>
        </w:rPr>
        <w:t>单位：人民币元</w:t>
      </w:r>
    </w:p>
    <w:p>
      <w:pPr>
        <w:spacing w:after="0"/>
        <w:sectPr>
          <w:pgSz w:w="11910" w:h="16840"/>
          <w:pgMar w:top="1400" w:right="760" w:bottom="1000" w:left="860" w:header="0" w:footer="662" w:gutter="0"/>
          <w:cols w:equalWidth="0" w:num="3">
            <w:col w:w="1103" w:space="2036"/>
            <w:col w:w="3736" w:space="1314"/>
            <w:col w:w="2101"/>
          </w:cols>
        </w:sectPr>
      </w:pPr>
    </w:p>
    <w:tbl>
      <w:tblPr>
        <w:tblStyle w:val="6"/>
        <w:tblW w:w="0" w:type="auto"/>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9"/>
        <w:gridCol w:w="2410"/>
        <w:gridCol w:w="3231"/>
        <w:gridCol w:w="32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259" w:type="dxa"/>
            <w:gridSpan w:val="2"/>
          </w:tcPr>
          <w:p>
            <w:pPr>
              <w:pStyle w:val="10"/>
              <w:spacing w:before="21"/>
              <w:ind w:left="1214" w:right="1202"/>
              <w:jc w:val="center"/>
              <w:rPr>
                <w:b/>
                <w:sz w:val="21"/>
              </w:rPr>
            </w:pPr>
            <w:r>
              <w:rPr>
                <w:b/>
                <w:w w:val="95"/>
                <w:sz w:val="21"/>
              </w:rPr>
              <w:t>保险计</w:t>
            </w:r>
            <w:r>
              <w:rPr>
                <w:b/>
                <w:spacing w:val="-10"/>
                <w:w w:val="95"/>
                <w:sz w:val="21"/>
              </w:rPr>
              <w:t>划</w:t>
            </w:r>
          </w:p>
        </w:tc>
        <w:tc>
          <w:tcPr>
            <w:tcW w:w="3231" w:type="dxa"/>
          </w:tcPr>
          <w:p>
            <w:pPr>
              <w:pStyle w:val="10"/>
              <w:spacing w:before="21"/>
              <w:ind w:left="761" w:right="749"/>
              <w:jc w:val="center"/>
              <w:rPr>
                <w:b/>
                <w:sz w:val="21"/>
              </w:rPr>
            </w:pPr>
            <w:r>
              <w:rPr>
                <w:b/>
                <w:sz w:val="21"/>
              </w:rPr>
              <w:t>计划</w:t>
            </w:r>
            <w:r>
              <w:rPr>
                <w:b/>
                <w:spacing w:val="-2"/>
                <w:sz w:val="21"/>
              </w:rPr>
              <w:t xml:space="preserve">一 </w:t>
            </w:r>
            <w:r>
              <w:rPr>
                <w:spacing w:val="-1"/>
                <w:sz w:val="21"/>
              </w:rPr>
              <w:t xml:space="preserve">– </w:t>
            </w:r>
            <w:r>
              <w:rPr>
                <w:b/>
                <w:sz w:val="21"/>
              </w:rPr>
              <w:t>标准</w:t>
            </w:r>
            <w:r>
              <w:rPr>
                <w:b/>
                <w:spacing w:val="-10"/>
                <w:sz w:val="21"/>
              </w:rPr>
              <w:t>版</w:t>
            </w:r>
          </w:p>
        </w:tc>
        <w:tc>
          <w:tcPr>
            <w:tcW w:w="3232" w:type="dxa"/>
          </w:tcPr>
          <w:p>
            <w:pPr>
              <w:pStyle w:val="10"/>
              <w:spacing w:before="21"/>
              <w:ind w:left="761" w:right="747"/>
              <w:jc w:val="center"/>
              <w:rPr>
                <w:b/>
                <w:sz w:val="21"/>
              </w:rPr>
            </w:pPr>
            <w:r>
              <w:rPr>
                <w:b/>
                <w:sz w:val="21"/>
              </w:rPr>
              <w:t>计划</w:t>
            </w:r>
            <w:r>
              <w:rPr>
                <w:b/>
                <w:spacing w:val="-1"/>
                <w:sz w:val="21"/>
              </w:rPr>
              <w:t>二 – 特</w:t>
            </w:r>
            <w:r>
              <w:rPr>
                <w:b/>
                <w:sz w:val="21"/>
              </w:rPr>
              <w:t>需</w:t>
            </w:r>
            <w:r>
              <w:rPr>
                <w:b/>
                <w:spacing w:val="-10"/>
                <w:sz w:val="21"/>
              </w:rPr>
              <w:t>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vMerge w:val="restart"/>
          </w:tcPr>
          <w:p>
            <w:pPr>
              <w:pStyle w:val="10"/>
              <w:rPr>
                <w:sz w:val="20"/>
              </w:rPr>
            </w:pPr>
          </w:p>
          <w:p>
            <w:pPr>
              <w:pStyle w:val="10"/>
              <w:rPr>
                <w:sz w:val="20"/>
              </w:rPr>
            </w:pPr>
          </w:p>
          <w:p>
            <w:pPr>
              <w:pStyle w:val="10"/>
              <w:rPr>
                <w:sz w:val="20"/>
              </w:rPr>
            </w:pPr>
          </w:p>
          <w:p>
            <w:pPr>
              <w:pStyle w:val="10"/>
              <w:rPr>
                <w:sz w:val="20"/>
              </w:rPr>
            </w:pPr>
          </w:p>
          <w:p>
            <w:pPr>
              <w:pStyle w:val="10"/>
              <w:spacing w:before="1"/>
              <w:rPr>
                <w:sz w:val="21"/>
              </w:rPr>
            </w:pPr>
          </w:p>
          <w:p>
            <w:pPr>
              <w:pStyle w:val="10"/>
              <w:spacing w:line="278" w:lineRule="auto"/>
              <w:ind w:left="107" w:right="97"/>
              <w:jc w:val="center"/>
              <w:rPr>
                <w:b/>
                <w:sz w:val="21"/>
              </w:rPr>
            </w:pPr>
            <w:r>
              <w:rPr>
                <w:b/>
                <w:spacing w:val="-4"/>
                <w:sz w:val="21"/>
              </w:rPr>
              <w:t>保险金给付限</w:t>
            </w:r>
            <w:r>
              <w:rPr>
                <w:b/>
                <w:spacing w:val="-10"/>
                <w:sz w:val="21"/>
              </w:rPr>
              <w:t>额</w:t>
            </w:r>
          </w:p>
        </w:tc>
        <w:tc>
          <w:tcPr>
            <w:tcW w:w="2410" w:type="dxa"/>
          </w:tcPr>
          <w:p>
            <w:pPr>
              <w:pStyle w:val="10"/>
              <w:spacing w:before="21"/>
              <w:ind w:left="236" w:right="226"/>
              <w:jc w:val="center"/>
              <w:rPr>
                <w:b/>
                <w:sz w:val="21"/>
              </w:rPr>
            </w:pPr>
            <w:r>
              <w:rPr>
                <w:b/>
                <w:w w:val="95"/>
                <w:sz w:val="21"/>
              </w:rPr>
              <w:t>一般医疗保险</w:t>
            </w:r>
            <w:r>
              <w:rPr>
                <w:b/>
                <w:spacing w:val="-10"/>
                <w:w w:val="95"/>
                <w:sz w:val="21"/>
              </w:rPr>
              <w:t>金</w:t>
            </w:r>
          </w:p>
        </w:tc>
        <w:tc>
          <w:tcPr>
            <w:tcW w:w="3231" w:type="dxa"/>
          </w:tcPr>
          <w:p>
            <w:pPr>
              <w:pStyle w:val="10"/>
              <w:spacing w:before="21"/>
              <w:ind w:left="759" w:right="749"/>
              <w:jc w:val="center"/>
              <w:rPr>
                <w:sz w:val="21"/>
              </w:rPr>
            </w:pPr>
            <w:r>
              <w:rPr>
                <w:w w:val="95"/>
                <w:sz w:val="21"/>
              </w:rPr>
              <w:t>200</w:t>
            </w:r>
            <w:r>
              <w:rPr>
                <w:spacing w:val="-35"/>
                <w:w w:val="95"/>
                <w:sz w:val="21"/>
              </w:rPr>
              <w:t xml:space="preserve"> </w:t>
            </w:r>
            <w:r>
              <w:rPr>
                <w:spacing w:val="-10"/>
                <w:sz w:val="21"/>
              </w:rPr>
              <w:t>万</w:t>
            </w:r>
          </w:p>
        </w:tc>
        <w:tc>
          <w:tcPr>
            <w:tcW w:w="3232" w:type="dxa"/>
          </w:tcPr>
          <w:p>
            <w:pPr>
              <w:pStyle w:val="10"/>
              <w:spacing w:before="21"/>
              <w:ind w:left="754" w:right="747"/>
              <w:jc w:val="center"/>
              <w:rPr>
                <w:sz w:val="21"/>
              </w:rPr>
            </w:pPr>
            <w:r>
              <w:rPr>
                <w:w w:val="95"/>
                <w:sz w:val="21"/>
              </w:rPr>
              <w:t>200</w:t>
            </w:r>
            <w:r>
              <w:rPr>
                <w:spacing w:val="-35"/>
                <w:w w:val="95"/>
                <w:sz w:val="21"/>
              </w:rPr>
              <w:t xml:space="preserve"> </w:t>
            </w:r>
            <w:r>
              <w:rPr>
                <w:spacing w:val="-10"/>
                <w:sz w:val="21"/>
              </w:rPr>
              <w:t>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49" w:type="dxa"/>
            <w:vMerge w:val="continue"/>
            <w:tcBorders>
              <w:top w:val="nil"/>
            </w:tcBorders>
          </w:tcPr>
          <w:p>
            <w:pPr>
              <w:rPr>
                <w:sz w:val="2"/>
                <w:szCs w:val="2"/>
              </w:rPr>
            </w:pPr>
          </w:p>
        </w:tc>
        <w:tc>
          <w:tcPr>
            <w:tcW w:w="2410" w:type="dxa"/>
          </w:tcPr>
          <w:p>
            <w:pPr>
              <w:pStyle w:val="10"/>
              <w:spacing w:before="20"/>
              <w:ind w:left="240" w:right="226"/>
              <w:jc w:val="center"/>
              <w:rPr>
                <w:b/>
                <w:sz w:val="21"/>
              </w:rPr>
            </w:pPr>
            <w:r>
              <w:rPr>
                <w:b/>
                <w:w w:val="95"/>
                <w:sz w:val="21"/>
              </w:rPr>
              <w:t>特定疾病医疗保险金</w:t>
            </w:r>
            <w:r>
              <w:rPr>
                <w:b/>
                <w:spacing w:val="-10"/>
                <w:w w:val="95"/>
                <w:sz w:val="21"/>
              </w:rPr>
              <w:t>*</w:t>
            </w:r>
          </w:p>
        </w:tc>
        <w:tc>
          <w:tcPr>
            <w:tcW w:w="3231" w:type="dxa"/>
          </w:tcPr>
          <w:p>
            <w:pPr>
              <w:pStyle w:val="10"/>
              <w:spacing w:before="20"/>
              <w:ind w:left="759" w:right="749"/>
              <w:jc w:val="center"/>
              <w:rPr>
                <w:sz w:val="21"/>
              </w:rPr>
            </w:pPr>
            <w:r>
              <w:rPr>
                <w:w w:val="95"/>
                <w:sz w:val="21"/>
              </w:rPr>
              <w:t>400</w:t>
            </w:r>
            <w:r>
              <w:rPr>
                <w:spacing w:val="-35"/>
                <w:w w:val="95"/>
                <w:sz w:val="21"/>
              </w:rPr>
              <w:t xml:space="preserve"> </w:t>
            </w:r>
            <w:r>
              <w:rPr>
                <w:spacing w:val="-10"/>
                <w:sz w:val="21"/>
              </w:rPr>
              <w:t>万</w:t>
            </w:r>
          </w:p>
        </w:tc>
        <w:tc>
          <w:tcPr>
            <w:tcW w:w="3232" w:type="dxa"/>
          </w:tcPr>
          <w:p>
            <w:pPr>
              <w:pStyle w:val="10"/>
              <w:spacing w:before="20"/>
              <w:ind w:left="754" w:right="747"/>
              <w:jc w:val="center"/>
              <w:rPr>
                <w:sz w:val="21"/>
              </w:rPr>
            </w:pPr>
            <w:r>
              <w:rPr>
                <w:w w:val="95"/>
                <w:sz w:val="21"/>
              </w:rPr>
              <w:t>400</w:t>
            </w:r>
            <w:r>
              <w:rPr>
                <w:spacing w:val="-35"/>
                <w:w w:val="95"/>
                <w:sz w:val="21"/>
              </w:rPr>
              <w:t xml:space="preserve"> </w:t>
            </w:r>
            <w:r>
              <w:rPr>
                <w:spacing w:val="-10"/>
                <w:sz w:val="21"/>
              </w:rPr>
              <w:t>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849" w:type="dxa"/>
            <w:vMerge w:val="continue"/>
            <w:tcBorders>
              <w:top w:val="nil"/>
            </w:tcBorders>
          </w:tcPr>
          <w:p>
            <w:pPr>
              <w:rPr>
                <w:sz w:val="2"/>
                <w:szCs w:val="2"/>
              </w:rPr>
            </w:pPr>
          </w:p>
        </w:tc>
        <w:tc>
          <w:tcPr>
            <w:tcW w:w="2410" w:type="dxa"/>
          </w:tcPr>
          <w:p>
            <w:pPr>
              <w:pStyle w:val="10"/>
              <w:spacing w:before="20" w:line="278" w:lineRule="auto"/>
              <w:ind w:left="108" w:right="182"/>
              <w:rPr>
                <w:b/>
                <w:sz w:val="21"/>
              </w:rPr>
            </w:pPr>
            <w:r>
              <w:rPr>
                <w:b/>
                <w:spacing w:val="-2"/>
                <w:sz w:val="21"/>
              </w:rPr>
              <w:t>甲类及按甲类管理的乙</w:t>
            </w:r>
            <w:r>
              <w:rPr>
                <w:b/>
                <w:w w:val="95"/>
                <w:sz w:val="21"/>
              </w:rPr>
              <w:t>类法定传染病危重型</w:t>
            </w:r>
            <w:r>
              <w:rPr>
                <w:b/>
                <w:spacing w:val="-10"/>
                <w:w w:val="95"/>
                <w:sz w:val="21"/>
              </w:rPr>
              <w:t>疾</w:t>
            </w:r>
          </w:p>
          <w:p>
            <w:pPr>
              <w:pStyle w:val="10"/>
              <w:spacing w:line="269" w:lineRule="exact"/>
              <w:ind w:left="108"/>
              <w:rPr>
                <w:rFonts w:ascii="Times New Roman" w:eastAsia="Times New Roman"/>
                <w:b/>
                <w:sz w:val="21"/>
              </w:rPr>
            </w:pPr>
            <w:r>
              <w:rPr>
                <w:b/>
                <w:w w:val="95"/>
                <w:sz w:val="21"/>
              </w:rPr>
              <w:t>病保险金</w:t>
            </w:r>
            <w:r>
              <w:rPr>
                <w:rFonts w:ascii="Times New Roman" w:eastAsia="Times New Roman"/>
                <w:b/>
                <w:spacing w:val="-10"/>
                <w:w w:val="95"/>
                <w:sz w:val="21"/>
              </w:rPr>
              <w:t>*</w:t>
            </w:r>
          </w:p>
        </w:tc>
        <w:tc>
          <w:tcPr>
            <w:tcW w:w="3231" w:type="dxa"/>
          </w:tcPr>
          <w:p>
            <w:pPr>
              <w:pStyle w:val="10"/>
              <w:spacing w:before="11"/>
              <w:rPr>
                <w:sz w:val="25"/>
              </w:rPr>
            </w:pPr>
          </w:p>
          <w:p>
            <w:pPr>
              <w:pStyle w:val="10"/>
              <w:ind w:left="756" w:right="749"/>
              <w:jc w:val="center"/>
              <w:rPr>
                <w:sz w:val="21"/>
              </w:rPr>
            </w:pPr>
            <w:r>
              <w:rPr>
                <w:w w:val="95"/>
                <w:sz w:val="21"/>
              </w:rPr>
              <w:t>1</w:t>
            </w:r>
            <w:r>
              <w:rPr>
                <w:spacing w:val="-43"/>
                <w:w w:val="95"/>
                <w:sz w:val="21"/>
              </w:rPr>
              <w:t xml:space="preserve"> </w:t>
            </w:r>
            <w:r>
              <w:rPr>
                <w:spacing w:val="-10"/>
                <w:sz w:val="21"/>
              </w:rPr>
              <w:t>万</w:t>
            </w:r>
          </w:p>
        </w:tc>
        <w:tc>
          <w:tcPr>
            <w:tcW w:w="3232" w:type="dxa"/>
          </w:tcPr>
          <w:p>
            <w:pPr>
              <w:pStyle w:val="10"/>
              <w:spacing w:before="11"/>
              <w:rPr>
                <w:sz w:val="25"/>
              </w:rPr>
            </w:pPr>
          </w:p>
          <w:p>
            <w:pPr>
              <w:pStyle w:val="10"/>
              <w:ind w:left="1326"/>
              <w:rPr>
                <w:sz w:val="21"/>
              </w:rPr>
            </w:pPr>
            <w:r>
              <w:rPr>
                <w:w w:val="95"/>
                <w:sz w:val="21"/>
              </w:rPr>
              <w:t>1.5</w:t>
            </w:r>
            <w:r>
              <w:rPr>
                <w:spacing w:val="-35"/>
                <w:w w:val="95"/>
                <w:sz w:val="21"/>
              </w:rPr>
              <w:t xml:space="preserve"> </w:t>
            </w:r>
            <w:r>
              <w:rPr>
                <w:spacing w:val="-10"/>
                <w:sz w:val="21"/>
              </w:rPr>
              <w:t>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49" w:type="dxa"/>
            <w:vMerge w:val="continue"/>
            <w:tcBorders>
              <w:top w:val="nil"/>
            </w:tcBorders>
          </w:tcPr>
          <w:p>
            <w:pPr>
              <w:rPr>
                <w:sz w:val="2"/>
                <w:szCs w:val="2"/>
              </w:rPr>
            </w:pPr>
          </w:p>
        </w:tc>
        <w:tc>
          <w:tcPr>
            <w:tcW w:w="2410" w:type="dxa"/>
          </w:tcPr>
          <w:p>
            <w:pPr>
              <w:pStyle w:val="10"/>
              <w:spacing w:before="22"/>
              <w:ind w:left="108"/>
              <w:rPr>
                <w:b/>
                <w:sz w:val="21"/>
              </w:rPr>
            </w:pPr>
            <w:r>
              <w:rPr>
                <w:b/>
                <w:w w:val="95"/>
                <w:sz w:val="21"/>
              </w:rPr>
              <w:t>少儿接种意外住院津</w:t>
            </w:r>
            <w:r>
              <w:rPr>
                <w:b/>
                <w:spacing w:val="-10"/>
                <w:w w:val="95"/>
                <w:sz w:val="21"/>
              </w:rPr>
              <w:t>贴</w:t>
            </w:r>
          </w:p>
          <w:p>
            <w:pPr>
              <w:pStyle w:val="10"/>
              <w:spacing w:before="43"/>
              <w:ind w:left="108"/>
              <w:rPr>
                <w:rFonts w:ascii="Times New Roman" w:eastAsia="Times New Roman"/>
                <w:b/>
                <w:sz w:val="21"/>
              </w:rPr>
            </w:pPr>
            <w:r>
              <w:rPr>
                <w:b/>
                <w:w w:val="95"/>
                <w:sz w:val="21"/>
              </w:rPr>
              <w:t>医疗保险金（可选</w:t>
            </w:r>
            <w:r>
              <w:rPr>
                <w:b/>
                <w:spacing w:val="-5"/>
                <w:w w:val="95"/>
                <w:sz w:val="21"/>
              </w:rPr>
              <w:t>）</w:t>
            </w:r>
            <w:r>
              <w:rPr>
                <w:rFonts w:ascii="Times New Roman" w:eastAsia="Times New Roman"/>
                <w:b/>
                <w:spacing w:val="-5"/>
                <w:w w:val="95"/>
                <w:sz w:val="21"/>
              </w:rPr>
              <w:t>*</w:t>
            </w:r>
          </w:p>
        </w:tc>
        <w:tc>
          <w:tcPr>
            <w:tcW w:w="3231" w:type="dxa"/>
          </w:tcPr>
          <w:p>
            <w:pPr>
              <w:pStyle w:val="10"/>
              <w:spacing w:before="178"/>
              <w:ind w:left="756" w:right="749"/>
              <w:jc w:val="center"/>
              <w:rPr>
                <w:sz w:val="21"/>
              </w:rPr>
            </w:pPr>
            <w:r>
              <w:rPr>
                <w:w w:val="95"/>
                <w:sz w:val="21"/>
              </w:rPr>
              <w:t>200</w:t>
            </w:r>
            <w:r>
              <w:rPr>
                <w:spacing w:val="-9"/>
                <w:w w:val="95"/>
                <w:sz w:val="21"/>
              </w:rPr>
              <w:t xml:space="preserve"> 元/日</w:t>
            </w:r>
          </w:p>
        </w:tc>
        <w:tc>
          <w:tcPr>
            <w:tcW w:w="3232" w:type="dxa"/>
          </w:tcPr>
          <w:p>
            <w:pPr>
              <w:pStyle w:val="10"/>
              <w:spacing w:before="178"/>
              <w:ind w:left="757" w:right="747"/>
              <w:jc w:val="center"/>
              <w:rPr>
                <w:sz w:val="21"/>
              </w:rPr>
            </w:pPr>
            <w:r>
              <w:rPr>
                <w:w w:val="95"/>
                <w:sz w:val="21"/>
              </w:rPr>
              <w:t>200</w:t>
            </w:r>
            <w:r>
              <w:rPr>
                <w:spacing w:val="-9"/>
                <w:w w:val="95"/>
                <w:sz w:val="21"/>
              </w:rPr>
              <w:t xml:space="preserve"> 元/日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49" w:type="dxa"/>
            <w:vMerge w:val="continue"/>
            <w:tcBorders>
              <w:top w:val="nil"/>
            </w:tcBorders>
          </w:tcPr>
          <w:p>
            <w:pPr>
              <w:rPr>
                <w:sz w:val="2"/>
                <w:szCs w:val="2"/>
              </w:rPr>
            </w:pPr>
          </w:p>
        </w:tc>
        <w:tc>
          <w:tcPr>
            <w:tcW w:w="2410" w:type="dxa"/>
          </w:tcPr>
          <w:p>
            <w:pPr>
              <w:pStyle w:val="10"/>
              <w:spacing w:before="21"/>
              <w:ind w:left="108"/>
              <w:rPr>
                <w:b/>
                <w:sz w:val="21"/>
              </w:rPr>
            </w:pPr>
            <w:r>
              <w:rPr>
                <w:b/>
                <w:w w:val="95"/>
                <w:sz w:val="21"/>
              </w:rPr>
              <w:t>少儿一般意外住院津</w:t>
            </w:r>
            <w:r>
              <w:rPr>
                <w:b/>
                <w:spacing w:val="-10"/>
                <w:w w:val="95"/>
                <w:sz w:val="21"/>
              </w:rPr>
              <w:t>贴</w:t>
            </w:r>
          </w:p>
          <w:p>
            <w:pPr>
              <w:pStyle w:val="10"/>
              <w:spacing w:before="43"/>
              <w:ind w:left="108"/>
              <w:rPr>
                <w:rFonts w:ascii="Times New Roman" w:eastAsia="Times New Roman"/>
                <w:b/>
                <w:sz w:val="21"/>
              </w:rPr>
            </w:pPr>
            <w:r>
              <w:rPr>
                <w:b/>
                <w:w w:val="95"/>
                <w:sz w:val="21"/>
              </w:rPr>
              <w:t>医疗保险金（可选</w:t>
            </w:r>
            <w:r>
              <w:rPr>
                <w:b/>
                <w:spacing w:val="-5"/>
                <w:w w:val="95"/>
                <w:sz w:val="21"/>
              </w:rPr>
              <w:t>）</w:t>
            </w:r>
            <w:r>
              <w:rPr>
                <w:rFonts w:ascii="Times New Roman" w:eastAsia="Times New Roman"/>
                <w:b/>
                <w:spacing w:val="-5"/>
                <w:w w:val="95"/>
                <w:sz w:val="21"/>
              </w:rPr>
              <w:t>*</w:t>
            </w:r>
          </w:p>
        </w:tc>
        <w:tc>
          <w:tcPr>
            <w:tcW w:w="3231" w:type="dxa"/>
          </w:tcPr>
          <w:p>
            <w:pPr>
              <w:pStyle w:val="10"/>
              <w:spacing w:before="177"/>
              <w:ind w:left="756" w:right="749"/>
              <w:jc w:val="center"/>
              <w:rPr>
                <w:sz w:val="21"/>
              </w:rPr>
            </w:pPr>
            <w:r>
              <w:rPr>
                <w:w w:val="95"/>
                <w:sz w:val="21"/>
              </w:rPr>
              <w:t>200</w:t>
            </w:r>
            <w:r>
              <w:rPr>
                <w:spacing w:val="-9"/>
                <w:w w:val="95"/>
                <w:sz w:val="21"/>
              </w:rPr>
              <w:t xml:space="preserve"> 元/日</w:t>
            </w:r>
          </w:p>
        </w:tc>
        <w:tc>
          <w:tcPr>
            <w:tcW w:w="3232" w:type="dxa"/>
          </w:tcPr>
          <w:p>
            <w:pPr>
              <w:pStyle w:val="10"/>
              <w:spacing w:before="177"/>
              <w:ind w:left="757" w:right="747"/>
              <w:jc w:val="center"/>
              <w:rPr>
                <w:sz w:val="21"/>
              </w:rPr>
            </w:pPr>
            <w:r>
              <w:rPr>
                <w:w w:val="95"/>
                <w:sz w:val="21"/>
              </w:rPr>
              <w:t>200</w:t>
            </w:r>
            <w:r>
              <w:rPr>
                <w:spacing w:val="-9"/>
                <w:w w:val="95"/>
                <w:sz w:val="21"/>
              </w:rPr>
              <w:t xml:space="preserve"> 元/日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849" w:type="dxa"/>
            <w:vMerge w:val="continue"/>
            <w:tcBorders>
              <w:top w:val="nil"/>
            </w:tcBorders>
          </w:tcPr>
          <w:p>
            <w:pPr>
              <w:rPr>
                <w:sz w:val="2"/>
                <w:szCs w:val="2"/>
              </w:rPr>
            </w:pPr>
          </w:p>
        </w:tc>
        <w:tc>
          <w:tcPr>
            <w:tcW w:w="2410" w:type="dxa"/>
          </w:tcPr>
          <w:p>
            <w:pPr>
              <w:pStyle w:val="10"/>
              <w:spacing w:before="21"/>
              <w:ind w:left="108"/>
              <w:rPr>
                <w:b/>
                <w:sz w:val="21"/>
              </w:rPr>
            </w:pPr>
            <w:r>
              <w:rPr>
                <w:b/>
                <w:w w:val="95"/>
                <w:sz w:val="21"/>
              </w:rPr>
              <w:t>少儿特定疾病保险</w:t>
            </w:r>
            <w:r>
              <w:rPr>
                <w:b/>
                <w:spacing w:val="-10"/>
                <w:w w:val="95"/>
                <w:sz w:val="21"/>
              </w:rPr>
              <w:t>金</w:t>
            </w:r>
          </w:p>
          <w:p>
            <w:pPr>
              <w:pStyle w:val="10"/>
              <w:spacing w:before="43"/>
              <w:ind w:left="108"/>
              <w:rPr>
                <w:rFonts w:ascii="Times New Roman" w:eastAsia="Times New Roman"/>
                <w:b/>
                <w:sz w:val="21"/>
              </w:rPr>
            </w:pPr>
            <w:r>
              <w:rPr>
                <w:b/>
                <w:w w:val="95"/>
                <w:sz w:val="21"/>
              </w:rPr>
              <w:t>（可选</w:t>
            </w:r>
            <w:r>
              <w:rPr>
                <w:b/>
                <w:spacing w:val="-5"/>
                <w:w w:val="95"/>
                <w:sz w:val="21"/>
              </w:rPr>
              <w:t>）</w:t>
            </w:r>
            <w:r>
              <w:rPr>
                <w:rFonts w:ascii="Times New Roman" w:eastAsia="Times New Roman"/>
                <w:b/>
                <w:spacing w:val="-5"/>
                <w:w w:val="95"/>
                <w:sz w:val="21"/>
              </w:rPr>
              <w:t>*</w:t>
            </w:r>
          </w:p>
        </w:tc>
        <w:tc>
          <w:tcPr>
            <w:tcW w:w="3231" w:type="dxa"/>
          </w:tcPr>
          <w:p>
            <w:pPr>
              <w:pStyle w:val="10"/>
              <w:spacing w:before="177"/>
              <w:ind w:left="756" w:right="749"/>
              <w:jc w:val="center"/>
              <w:rPr>
                <w:sz w:val="21"/>
              </w:rPr>
            </w:pPr>
            <w:r>
              <w:rPr>
                <w:w w:val="95"/>
                <w:sz w:val="21"/>
              </w:rPr>
              <w:t>1</w:t>
            </w:r>
            <w:r>
              <w:rPr>
                <w:spacing w:val="-43"/>
                <w:w w:val="95"/>
                <w:sz w:val="21"/>
              </w:rPr>
              <w:t xml:space="preserve"> </w:t>
            </w:r>
            <w:r>
              <w:rPr>
                <w:spacing w:val="-10"/>
                <w:sz w:val="21"/>
              </w:rPr>
              <w:t>万</w:t>
            </w:r>
          </w:p>
        </w:tc>
        <w:tc>
          <w:tcPr>
            <w:tcW w:w="3232" w:type="dxa"/>
          </w:tcPr>
          <w:p>
            <w:pPr>
              <w:pStyle w:val="10"/>
              <w:spacing w:before="177"/>
              <w:ind w:left="1326"/>
              <w:rPr>
                <w:sz w:val="21"/>
              </w:rPr>
            </w:pPr>
            <w:r>
              <w:rPr>
                <w:w w:val="95"/>
                <w:sz w:val="21"/>
              </w:rPr>
              <w:t>1.5</w:t>
            </w:r>
            <w:r>
              <w:rPr>
                <w:spacing w:val="-35"/>
                <w:w w:val="95"/>
                <w:sz w:val="21"/>
              </w:rPr>
              <w:t xml:space="preserve"> </w:t>
            </w:r>
            <w:r>
              <w:rPr>
                <w:spacing w:val="-10"/>
                <w:sz w:val="21"/>
              </w:rPr>
              <w:t>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259" w:type="dxa"/>
            <w:gridSpan w:val="2"/>
            <w:vMerge w:val="restart"/>
          </w:tcPr>
          <w:p>
            <w:pPr>
              <w:pStyle w:val="10"/>
              <w:rPr>
                <w:sz w:val="20"/>
              </w:rPr>
            </w:pPr>
          </w:p>
          <w:p>
            <w:pPr>
              <w:pStyle w:val="10"/>
              <w:rPr>
                <w:sz w:val="20"/>
              </w:rPr>
            </w:pPr>
          </w:p>
          <w:p>
            <w:pPr>
              <w:pStyle w:val="10"/>
              <w:rPr>
                <w:sz w:val="20"/>
              </w:rPr>
            </w:pPr>
          </w:p>
          <w:p>
            <w:pPr>
              <w:pStyle w:val="10"/>
              <w:rPr>
                <w:sz w:val="15"/>
              </w:rPr>
            </w:pPr>
          </w:p>
          <w:p>
            <w:pPr>
              <w:pStyle w:val="10"/>
              <w:ind w:left="1209" w:right="1202"/>
              <w:jc w:val="center"/>
              <w:rPr>
                <w:b/>
                <w:sz w:val="21"/>
              </w:rPr>
            </w:pPr>
            <w:r>
              <w:rPr>
                <w:b/>
                <w:w w:val="95"/>
                <w:sz w:val="21"/>
              </w:rPr>
              <w:t>免赔</w:t>
            </w:r>
            <w:r>
              <w:rPr>
                <w:b/>
                <w:spacing w:val="-10"/>
                <w:w w:val="95"/>
                <w:sz w:val="21"/>
              </w:rPr>
              <w:t>额</w:t>
            </w:r>
          </w:p>
        </w:tc>
        <w:tc>
          <w:tcPr>
            <w:tcW w:w="3231" w:type="dxa"/>
          </w:tcPr>
          <w:p>
            <w:pPr>
              <w:pStyle w:val="10"/>
              <w:spacing w:before="21"/>
              <w:ind w:left="756" w:right="749"/>
              <w:jc w:val="center"/>
              <w:rPr>
                <w:sz w:val="21"/>
              </w:rPr>
            </w:pPr>
            <w:r>
              <w:rPr>
                <w:w w:val="95"/>
                <w:sz w:val="21"/>
              </w:rPr>
              <w:t>1</w:t>
            </w:r>
            <w:r>
              <w:rPr>
                <w:spacing w:val="-43"/>
                <w:w w:val="95"/>
                <w:sz w:val="21"/>
              </w:rPr>
              <w:t xml:space="preserve"> </w:t>
            </w:r>
            <w:r>
              <w:rPr>
                <w:spacing w:val="-10"/>
                <w:sz w:val="21"/>
              </w:rPr>
              <w:t>万</w:t>
            </w:r>
          </w:p>
        </w:tc>
        <w:tc>
          <w:tcPr>
            <w:tcW w:w="3232" w:type="dxa"/>
          </w:tcPr>
          <w:p>
            <w:pPr>
              <w:pStyle w:val="10"/>
              <w:spacing w:before="21"/>
              <w:ind w:left="1326"/>
              <w:rPr>
                <w:sz w:val="21"/>
              </w:rPr>
            </w:pPr>
            <w:r>
              <w:rPr>
                <w:w w:val="95"/>
                <w:sz w:val="21"/>
              </w:rPr>
              <w:t>1.5</w:t>
            </w:r>
            <w:r>
              <w:rPr>
                <w:spacing w:val="-35"/>
                <w:w w:val="95"/>
                <w:sz w:val="21"/>
              </w:rPr>
              <w:t xml:space="preserve"> </w:t>
            </w:r>
            <w:r>
              <w:rPr>
                <w:spacing w:val="-10"/>
                <w:sz w:val="21"/>
              </w:rPr>
              <w:t>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3259" w:type="dxa"/>
            <w:gridSpan w:val="2"/>
            <w:vMerge w:val="continue"/>
            <w:tcBorders>
              <w:top w:val="nil"/>
            </w:tcBorders>
          </w:tcPr>
          <w:p>
            <w:pPr>
              <w:rPr>
                <w:sz w:val="2"/>
                <w:szCs w:val="2"/>
              </w:rPr>
            </w:pPr>
          </w:p>
        </w:tc>
        <w:tc>
          <w:tcPr>
            <w:tcW w:w="6463" w:type="dxa"/>
            <w:gridSpan w:val="2"/>
          </w:tcPr>
          <w:p>
            <w:pPr>
              <w:pStyle w:val="10"/>
              <w:spacing w:before="20" w:line="278" w:lineRule="auto"/>
              <w:ind w:left="108" w:right="90"/>
              <w:jc w:val="both"/>
              <w:rPr>
                <w:sz w:val="21"/>
              </w:rPr>
            </w:pPr>
            <w:r>
              <w:rPr>
                <w:spacing w:val="-6"/>
                <w:w w:val="99"/>
                <w:sz w:val="21"/>
              </w:rPr>
              <w:t>每一个保证续保期间内，如被保险人在上一保单年度内</w:t>
            </w:r>
            <w:r>
              <w:rPr>
                <w:b/>
                <w:spacing w:val="1"/>
                <w:w w:val="99"/>
                <w:sz w:val="21"/>
              </w:rPr>
              <w:t>未从本保险获得任何保险金赔付</w:t>
            </w:r>
            <w:r>
              <w:rPr>
                <w:spacing w:val="-6"/>
                <w:w w:val="99"/>
                <w:sz w:val="21"/>
              </w:rPr>
              <w:t>，则在成功续保的首个保单年度内，免赔额在上一</w:t>
            </w:r>
            <w:r>
              <w:rPr>
                <w:spacing w:val="-1"/>
                <w:w w:val="99"/>
                <w:sz w:val="21"/>
              </w:rPr>
              <w:t>保单年度免赔额的基础上减少</w:t>
            </w:r>
            <w:r>
              <w:rPr>
                <w:spacing w:val="-53"/>
                <w:sz w:val="21"/>
              </w:rPr>
              <w:t xml:space="preserve"> </w:t>
            </w:r>
            <w:r>
              <w:rPr>
                <w:w w:val="99"/>
                <w:sz w:val="21"/>
              </w:rPr>
              <w:t>1</w:t>
            </w:r>
            <w:r>
              <w:rPr>
                <w:spacing w:val="-52"/>
                <w:sz w:val="21"/>
              </w:rPr>
              <w:t xml:space="preserve"> </w:t>
            </w:r>
            <w:r>
              <w:rPr>
                <w:w w:val="99"/>
                <w:sz w:val="21"/>
              </w:rPr>
              <w:t>千元；</w:t>
            </w:r>
          </w:p>
          <w:p>
            <w:pPr>
              <w:pStyle w:val="10"/>
              <w:spacing w:line="278" w:lineRule="auto"/>
              <w:ind w:left="108" w:right="97"/>
              <w:rPr>
                <w:sz w:val="21"/>
              </w:rPr>
            </w:pPr>
            <w:r>
              <w:rPr>
                <w:spacing w:val="3"/>
                <w:w w:val="99"/>
                <w:sz w:val="21"/>
              </w:rPr>
              <w:t>如被保险人在当前保单年度前的任一保单年度内已从本保险获得保</w:t>
            </w:r>
            <w:r>
              <w:rPr>
                <w:spacing w:val="-7"/>
                <w:w w:val="99"/>
                <w:sz w:val="21"/>
              </w:rPr>
              <w:t>险金赔付，则免赔额维持上一保单年度免赔额，直至保证续保期间结</w:t>
            </w:r>
          </w:p>
          <w:p>
            <w:pPr>
              <w:pStyle w:val="10"/>
              <w:spacing w:line="269" w:lineRule="exact"/>
              <w:ind w:left="108"/>
              <w:rPr>
                <w:sz w:val="21"/>
              </w:rPr>
            </w:pPr>
            <w:r>
              <w:rPr>
                <w:w w:val="95"/>
                <w:sz w:val="21"/>
              </w:rPr>
              <w:t>束</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4" w:hRule="atLeast"/>
        </w:trPr>
        <w:tc>
          <w:tcPr>
            <w:tcW w:w="3259" w:type="dxa"/>
            <w:gridSpan w:val="2"/>
          </w:tcPr>
          <w:p>
            <w:pPr>
              <w:pStyle w:val="10"/>
              <w:rPr>
                <w:sz w:val="20"/>
              </w:rPr>
            </w:pPr>
          </w:p>
          <w:p>
            <w:pPr>
              <w:pStyle w:val="10"/>
              <w:rPr>
                <w:sz w:val="20"/>
              </w:rPr>
            </w:pPr>
          </w:p>
          <w:p>
            <w:pPr>
              <w:pStyle w:val="10"/>
              <w:rPr>
                <w:sz w:val="20"/>
              </w:rPr>
            </w:pPr>
          </w:p>
          <w:p>
            <w:pPr>
              <w:pStyle w:val="10"/>
              <w:spacing w:before="7"/>
              <w:rPr>
                <w:sz w:val="14"/>
              </w:rPr>
            </w:pPr>
          </w:p>
          <w:p>
            <w:pPr>
              <w:pStyle w:val="10"/>
              <w:spacing w:before="1"/>
              <w:ind w:left="1214" w:right="1202"/>
              <w:jc w:val="center"/>
              <w:rPr>
                <w:b/>
                <w:sz w:val="21"/>
              </w:rPr>
            </w:pPr>
            <w:r>
              <w:rPr>
                <w:b/>
                <w:w w:val="95"/>
                <w:sz w:val="21"/>
              </w:rPr>
              <w:t>赔付比</w:t>
            </w:r>
            <w:r>
              <w:rPr>
                <w:b/>
                <w:spacing w:val="-10"/>
                <w:w w:val="95"/>
                <w:sz w:val="21"/>
              </w:rPr>
              <w:t>例</w:t>
            </w:r>
          </w:p>
        </w:tc>
        <w:tc>
          <w:tcPr>
            <w:tcW w:w="3231" w:type="dxa"/>
          </w:tcPr>
          <w:p>
            <w:pPr>
              <w:pStyle w:val="10"/>
              <w:spacing w:before="20"/>
              <w:ind w:left="757" w:right="749"/>
              <w:jc w:val="center"/>
              <w:rPr>
                <w:sz w:val="21"/>
              </w:rPr>
            </w:pPr>
            <w:r>
              <w:rPr>
                <w:spacing w:val="-4"/>
                <w:sz w:val="21"/>
              </w:rPr>
              <w:t>100%</w:t>
            </w:r>
          </w:p>
          <w:p>
            <w:pPr>
              <w:pStyle w:val="10"/>
              <w:spacing w:before="2" w:line="310" w:lineRule="atLeast"/>
              <w:ind w:left="108" w:right="96"/>
              <w:jc w:val="both"/>
              <w:rPr>
                <w:sz w:val="21"/>
              </w:rPr>
            </w:pPr>
            <w:r>
              <w:rPr>
                <w:spacing w:val="-2"/>
                <w:sz w:val="21"/>
              </w:rPr>
              <w:t>（若被保险人以参加基本医疗保险身份投保，但未以参加基本医疗保险身份就诊并结算的，则本公司对于符合保险责任的医疗费用，在扣除免赔额后按照保险金</w:t>
            </w:r>
            <w:r>
              <w:rPr>
                <w:spacing w:val="-21"/>
                <w:sz w:val="21"/>
              </w:rPr>
              <w:t xml:space="preserve">的 </w:t>
            </w:r>
            <w:r>
              <w:rPr>
                <w:sz w:val="21"/>
              </w:rPr>
              <w:t>60%进行赔付）</w:t>
            </w:r>
          </w:p>
        </w:tc>
        <w:tc>
          <w:tcPr>
            <w:tcW w:w="3232" w:type="dxa"/>
          </w:tcPr>
          <w:p>
            <w:pPr>
              <w:pStyle w:val="10"/>
              <w:spacing w:before="20"/>
              <w:ind w:left="755" w:right="747"/>
              <w:jc w:val="center"/>
              <w:rPr>
                <w:sz w:val="21"/>
              </w:rPr>
            </w:pPr>
            <w:r>
              <w:rPr>
                <w:spacing w:val="-2"/>
                <w:sz w:val="21"/>
              </w:rPr>
              <w:t>100%/70%</w:t>
            </w:r>
          </w:p>
          <w:p>
            <w:pPr>
              <w:pStyle w:val="10"/>
              <w:spacing w:before="43" w:line="278" w:lineRule="auto"/>
              <w:ind w:left="107" w:right="174"/>
              <w:jc w:val="both"/>
              <w:rPr>
                <w:sz w:val="21"/>
              </w:rPr>
            </w:pPr>
            <w:r>
              <w:rPr>
                <w:spacing w:val="-2"/>
                <w:sz w:val="21"/>
              </w:rPr>
              <w:t>（本公司对于符合保险责任的医疗费用，在扣除免赔额后按照由投保人与本公司在签订本合同时协商确定并在本合同中载明的赔付比例进行赔付）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259" w:type="dxa"/>
            <w:gridSpan w:val="2"/>
          </w:tcPr>
          <w:p>
            <w:pPr>
              <w:pStyle w:val="10"/>
              <w:spacing w:before="178"/>
              <w:ind w:left="1214" w:right="1202"/>
              <w:jc w:val="center"/>
              <w:rPr>
                <w:b/>
                <w:sz w:val="21"/>
              </w:rPr>
            </w:pPr>
            <w:r>
              <w:rPr>
                <w:b/>
                <w:w w:val="95"/>
                <w:sz w:val="21"/>
              </w:rPr>
              <w:t>医疗机</w:t>
            </w:r>
            <w:r>
              <w:rPr>
                <w:b/>
                <w:spacing w:val="-10"/>
                <w:w w:val="95"/>
                <w:sz w:val="21"/>
              </w:rPr>
              <w:t>构</w:t>
            </w:r>
          </w:p>
        </w:tc>
        <w:tc>
          <w:tcPr>
            <w:tcW w:w="3231" w:type="dxa"/>
          </w:tcPr>
          <w:p>
            <w:pPr>
              <w:pStyle w:val="10"/>
              <w:spacing w:before="22"/>
              <w:ind w:left="108"/>
              <w:rPr>
                <w:sz w:val="21"/>
              </w:rPr>
            </w:pPr>
            <w:r>
              <w:rPr>
                <w:w w:val="95"/>
                <w:sz w:val="21"/>
              </w:rPr>
              <w:t>二级以上（含二级）公立医院</w:t>
            </w:r>
            <w:r>
              <w:rPr>
                <w:spacing w:val="-10"/>
                <w:w w:val="95"/>
                <w:sz w:val="21"/>
              </w:rPr>
              <w:t>普</w:t>
            </w:r>
          </w:p>
          <w:p>
            <w:pPr>
              <w:pStyle w:val="10"/>
              <w:spacing w:before="43"/>
              <w:ind w:left="108"/>
              <w:rPr>
                <w:sz w:val="21"/>
              </w:rPr>
            </w:pPr>
            <w:r>
              <w:rPr>
                <w:w w:val="95"/>
                <w:sz w:val="21"/>
              </w:rPr>
              <w:t>通</w:t>
            </w:r>
            <w:r>
              <w:rPr>
                <w:spacing w:val="-10"/>
                <w:sz w:val="21"/>
              </w:rPr>
              <w:t>部</w:t>
            </w:r>
          </w:p>
        </w:tc>
        <w:tc>
          <w:tcPr>
            <w:tcW w:w="3232" w:type="dxa"/>
          </w:tcPr>
          <w:p>
            <w:pPr>
              <w:pStyle w:val="10"/>
              <w:spacing w:before="22"/>
              <w:ind w:left="107"/>
              <w:rPr>
                <w:sz w:val="21"/>
              </w:rPr>
            </w:pPr>
            <w:r>
              <w:rPr>
                <w:w w:val="95"/>
                <w:sz w:val="21"/>
              </w:rPr>
              <w:t>二级以上（含二级）公立医院</w:t>
            </w:r>
            <w:r>
              <w:rPr>
                <w:spacing w:val="-10"/>
                <w:w w:val="95"/>
                <w:sz w:val="21"/>
              </w:rPr>
              <w:t>普</w:t>
            </w:r>
          </w:p>
          <w:p>
            <w:pPr>
              <w:pStyle w:val="10"/>
              <w:spacing w:before="43"/>
              <w:ind w:left="107"/>
              <w:rPr>
                <w:sz w:val="21"/>
              </w:rPr>
            </w:pPr>
            <w:r>
              <w:rPr>
                <w:w w:val="95"/>
                <w:sz w:val="21"/>
              </w:rPr>
              <w:t>通部、特需部、VIP</w:t>
            </w:r>
            <w:r>
              <w:rPr>
                <w:spacing w:val="57"/>
                <w:sz w:val="21"/>
              </w:rPr>
              <w:t xml:space="preserve"> </w:t>
            </w:r>
            <w:r>
              <w:rPr>
                <w:spacing w:val="-2"/>
                <w:w w:val="95"/>
                <w:sz w:val="21"/>
              </w:rPr>
              <w:t>部及国际部</w:t>
            </w:r>
          </w:p>
        </w:tc>
      </w:tr>
    </w:tbl>
    <w:p>
      <w:pPr>
        <w:pStyle w:val="5"/>
        <w:spacing w:before="8"/>
        <w:ind w:left="0"/>
        <w:rPr>
          <w:sz w:val="13"/>
        </w:rPr>
      </w:pPr>
      <w:r>
        <w:drawing>
          <wp:anchor distT="0" distB="0" distL="0" distR="0" simplePos="0" relativeHeight="251698176" behindDoc="1" locked="0" layoutInCell="1" allowOverlap="1">
            <wp:simplePos x="0" y="0"/>
            <wp:positionH relativeFrom="page">
              <wp:posOffset>685800</wp:posOffset>
            </wp:positionH>
            <wp:positionV relativeFrom="paragraph">
              <wp:posOffset>323850</wp:posOffset>
            </wp:positionV>
            <wp:extent cx="6188710" cy="172720"/>
            <wp:effectExtent l="0" t="0" r="0" b="0"/>
            <wp:wrapNone/>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a:picLocks noChangeAspect="1"/>
                    </pic:cNvPicPr>
                  </pic:nvPicPr>
                  <pic:blipFill>
                    <a:blip r:embed="rId18" cstate="print"/>
                    <a:stretch>
                      <a:fillRect/>
                    </a:stretch>
                  </pic:blipFill>
                  <pic:spPr>
                    <a:xfrm>
                      <a:off x="0" y="0"/>
                      <a:ext cx="6188709" cy="172720"/>
                    </a:xfrm>
                    <a:prstGeom prst="rect">
                      <a:avLst/>
                    </a:prstGeom>
                  </pic:spPr>
                </pic:pic>
              </a:graphicData>
            </a:graphic>
          </wp:anchor>
        </w:drawing>
      </w:r>
      <w:r>
        <w:pict>
          <v:shape id="docshape34" o:spid="_x0000_s1058" o:spt="202" type="#_x0000_t202" style="position:absolute;left:0pt;margin-left:54pt;margin-top:25.5pt;height:13.6pt;width:492.5pt;mso-position-horizontal-relative:page;z-index:-251618304;mso-width-relative:page;mso-height-relative:page;" filled="f" stroked="f" coordsize="21600,21600">
            <v:path/>
            <v:fill on="f" focussize="0,0"/>
            <v:stroke on="f" joinstyle="miter"/>
            <v:imagedata o:title=""/>
            <o:lock v:ext="edit"/>
            <v:textbox inset="0mm,0mm,0mm,0mm">
              <w:txbxContent>
                <w:p>
                  <w:pPr>
                    <w:pStyle w:val="5"/>
                    <w:spacing w:before="2"/>
                    <w:ind w:left="0"/>
                  </w:pPr>
                  <w:r>
                    <w:rPr>
                      <w:w w:val="95"/>
                    </w:rPr>
                    <w:t>*</w:t>
                  </w:r>
                  <w:r>
                    <w:rPr>
                      <w:spacing w:val="57"/>
                    </w:rPr>
                    <w:t xml:space="preserve">  </w:t>
                  </w:r>
                  <w:r>
                    <w:rPr>
                      <w:spacing w:val="-7"/>
                      <w:w w:val="95"/>
                    </w:rPr>
                    <w:t>少儿接种意外住院津贴医疗保险金、少儿一般意外住院津贴医疗保险金各累计给付天数最高以</w:t>
                  </w:r>
                  <w:r>
                    <w:rPr>
                      <w:spacing w:val="29"/>
                    </w:rPr>
                    <w:t xml:space="preserve"> </w:t>
                  </w:r>
                  <w:r>
                    <w:rPr>
                      <w:w w:val="95"/>
                    </w:rPr>
                    <w:t>30</w:t>
                  </w:r>
                  <w:r>
                    <w:rPr>
                      <w:spacing w:val="32"/>
                    </w:rPr>
                    <w:t xml:space="preserve"> </w:t>
                  </w:r>
                  <w:r>
                    <w:rPr>
                      <w:spacing w:val="-3"/>
                      <w:w w:val="95"/>
                    </w:rPr>
                    <w:t>日为限。</w:t>
                  </w:r>
                </w:p>
              </w:txbxContent>
            </v:textbox>
          </v:shape>
        </w:pict>
      </w:r>
      <w:r>
        <w:pict>
          <v:shape id="docshape35" o:spid="_x0000_s1059" o:spt="202" type="#_x0000_t202" style="position:absolute;left:0pt;margin-left:54pt;margin-top:41.1pt;height:13.6pt;width:487.3pt;mso-position-horizontal-relative:page;z-index:-251617280;mso-width-relative:page;mso-height-relative:page;" fillcolor="#D9D9D9" filled="t" stroked="f" coordsize="21600,21600">
            <v:path/>
            <v:fill on="t" focussize="0,0"/>
            <v:stroke on="f" joinstyle="miter"/>
            <v:imagedata o:title=""/>
            <o:lock v:ext="edit"/>
            <v:textbox inset="0mm,0mm,0mm,0mm">
              <w:txbxContent>
                <w:p>
                  <w:pPr>
                    <w:pStyle w:val="5"/>
                    <w:spacing w:before="2"/>
                    <w:ind w:left="0" w:right="-15"/>
                    <w:rPr>
                      <w:color w:val="000000"/>
                    </w:rPr>
                  </w:pPr>
                  <w:r>
                    <w:rPr>
                      <w:color w:val="000000"/>
                      <w:w w:val="95"/>
                    </w:rPr>
                    <w:t>*</w:t>
                  </w:r>
                  <w:r>
                    <w:rPr>
                      <w:color w:val="000000"/>
                      <w:spacing w:val="41"/>
                      <w:w w:val="150"/>
                    </w:rPr>
                    <w:t xml:space="preserve">   </w:t>
                  </w:r>
                  <w:r>
                    <w:rPr>
                      <w:color w:val="000000"/>
                      <w:spacing w:val="-1"/>
                      <w:w w:val="95"/>
                    </w:rPr>
                    <w:t>甲类及按甲类管理的乙类法定传染病危重型疾病保险金、少儿特定疾病保险金给付各仅限一次，给付后</w:t>
                  </w:r>
                </w:p>
              </w:txbxContent>
            </v:textbox>
          </v:shape>
        </w:pict>
      </w:r>
      <w:r>
        <w:pict>
          <v:shape id="docshape36" o:spid="_x0000_s1060" o:spt="202" type="#_x0000_t202" style="position:absolute;left:0pt;margin-left:54pt;margin-top:56.7pt;height:13.6pt;width:283.5pt;mso-position-horizontal-relative:page;z-index:-251617280;mso-width-relative:page;mso-height-relative:page;" fillcolor="#D9D9D9" filled="t" stroked="f" coordsize="21600,21600">
            <v:path/>
            <v:fill on="t" focussize="0,0"/>
            <v:stroke on="f" joinstyle="miter"/>
            <v:imagedata o:title=""/>
            <o:lock v:ext="edit"/>
            <v:textbox inset="0mm,0mm,0mm,0mm">
              <w:txbxContent>
                <w:p>
                  <w:pPr>
                    <w:pStyle w:val="5"/>
                    <w:spacing w:before="2"/>
                    <w:ind w:left="0"/>
                    <w:rPr>
                      <w:color w:val="000000"/>
                    </w:rPr>
                  </w:pPr>
                  <w:r>
                    <w:rPr>
                      <w:color w:val="000000"/>
                      <w:w w:val="95"/>
                    </w:rPr>
                    <w:t>的续</w:t>
                  </w:r>
                  <w:r>
                    <w:rPr>
                      <w:color w:val="000000"/>
                      <w:spacing w:val="-1"/>
                      <w:w w:val="95"/>
                    </w:rPr>
                    <w:t>保或重新投保的保险期间内，本公司不再承担本项责任。</w:t>
                  </w:r>
                </w:p>
              </w:txbxContent>
            </v:textbox>
          </v:shape>
        </w:pict>
      </w:r>
      <w:r>
        <w:pict>
          <v:shape id="docshape37" o:spid="_x0000_s1061" o:spt="202" type="#_x0000_t202" style="position:absolute;left:0pt;margin-left:54pt;margin-top:9.9pt;height:13.6pt;width:336pt;mso-position-horizontal-relative:page;mso-wrap-distance-bottom:0pt;mso-wrap-distance-top:0pt;z-index:-251607040;mso-width-relative:page;mso-height-relative:page;" fillcolor="#D9D9D9" filled="t" stroked="f" coordsize="21600,21600">
            <v:path/>
            <v:fill on="t" focussize="0,0"/>
            <v:stroke on="f" joinstyle="miter"/>
            <v:imagedata o:title=""/>
            <o:lock v:ext="edit"/>
            <v:textbox inset="0mm,0mm,0mm,0mm">
              <w:txbxContent>
                <w:p>
                  <w:pPr>
                    <w:pStyle w:val="5"/>
                    <w:spacing w:before="2"/>
                    <w:ind w:left="0"/>
                    <w:rPr>
                      <w:color w:val="000000"/>
                    </w:rPr>
                  </w:pPr>
                  <w:r>
                    <w:rPr>
                      <w:color w:val="000000"/>
                      <w:w w:val="95"/>
                    </w:rPr>
                    <w:t>*</w:t>
                  </w:r>
                  <w:r>
                    <w:rPr>
                      <w:color w:val="000000"/>
                      <w:spacing w:val="78"/>
                      <w:w w:val="150"/>
                    </w:rPr>
                    <w:t xml:space="preserve"> </w:t>
                  </w:r>
                  <w:r>
                    <w:rPr>
                      <w:color w:val="000000"/>
                      <w:w w:val="95"/>
                    </w:rPr>
                    <w:t>一般医疗保险金与特定疾病医疗保险金累计保险金给付限额为</w:t>
                  </w:r>
                  <w:r>
                    <w:rPr>
                      <w:color w:val="000000"/>
                      <w:spacing w:val="19"/>
                    </w:rPr>
                    <w:t xml:space="preserve"> </w:t>
                  </w:r>
                  <w:r>
                    <w:rPr>
                      <w:color w:val="000000"/>
                      <w:w w:val="95"/>
                    </w:rPr>
                    <w:t>400</w:t>
                  </w:r>
                  <w:r>
                    <w:rPr>
                      <w:color w:val="000000"/>
                      <w:spacing w:val="11"/>
                    </w:rPr>
                    <w:t xml:space="preserve"> </w:t>
                  </w:r>
                  <w:r>
                    <w:rPr>
                      <w:color w:val="000000"/>
                      <w:spacing w:val="-5"/>
                      <w:w w:val="95"/>
                    </w:rPr>
                    <w:t>万。</w:t>
                  </w:r>
                </w:p>
              </w:txbxContent>
            </v:textbox>
            <w10:wrap type="topAndBottom"/>
          </v:shape>
        </w:pict>
      </w:r>
    </w:p>
    <w:p>
      <w:pPr>
        <w:spacing w:after="0"/>
        <w:rPr>
          <w:sz w:val="13"/>
        </w:rPr>
        <w:sectPr>
          <w:type w:val="continuous"/>
          <w:pgSz w:w="11910" w:h="16840"/>
          <w:pgMar w:top="480" w:right="760" w:bottom="860" w:left="860" w:header="0" w:footer="662" w:gutter="0"/>
          <w:cols w:space="720" w:num="1"/>
        </w:sectPr>
      </w:pPr>
    </w:p>
    <w:p>
      <w:pPr>
        <w:pStyle w:val="4"/>
        <w:spacing w:before="43" w:line="288" w:lineRule="auto"/>
        <w:ind w:right="7956"/>
      </w:pPr>
      <w:r>
        <w:rPr>
          <w:spacing w:val="-2"/>
        </w:rPr>
        <w:t>附表二：特定疾病定义 1）严重恶性肿瘤：</w:t>
      </w:r>
    </w:p>
    <w:p>
      <w:pPr>
        <w:pStyle w:val="5"/>
        <w:spacing w:before="0" w:line="245" w:lineRule="exact"/>
      </w:pPr>
      <w:r>
        <w:rPr>
          <w:w w:val="95"/>
        </w:rPr>
        <w:t>指恶性细胞不受控制的进行性增长和扩散，浸润和破坏周围正常组织，可以经血管、淋巴管和体腔扩散</w:t>
      </w:r>
      <w:r>
        <w:rPr>
          <w:spacing w:val="-10"/>
          <w:w w:val="95"/>
        </w:rPr>
        <w:t>转</w:t>
      </w:r>
    </w:p>
    <w:p>
      <w:pPr>
        <w:pStyle w:val="5"/>
        <w:spacing w:after="3" w:line="266" w:lineRule="auto"/>
        <w:ind w:right="310"/>
        <w:jc w:val="both"/>
      </w:pPr>
      <w:r>
        <w:rPr>
          <w:spacing w:val="2"/>
          <w:w w:val="99"/>
        </w:rPr>
        <w:t>移到身体其它部位，病灶经组织病理学检查（涵盖骨髓病理学检查）</w:t>
      </w:r>
      <w:r>
        <w:rPr>
          <w:spacing w:val="1"/>
          <w:w w:val="99"/>
        </w:rPr>
        <w:t>结果明确诊断，临床诊断属于世界卫</w:t>
      </w:r>
      <w:r>
        <w:rPr>
          <w:spacing w:val="3"/>
          <w:w w:val="99"/>
        </w:rPr>
        <w:t>生组织</w:t>
      </w:r>
      <w:r>
        <w:rPr>
          <w:spacing w:val="4"/>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5"/>
          <w:w w:val="99"/>
        </w:rPr>
        <w:t>O</w:t>
      </w:r>
      <w:r>
        <w:rPr>
          <w:spacing w:val="4"/>
          <w:w w:val="99"/>
        </w:rPr>
        <w:t>，</w:t>
      </w:r>
      <w:r>
        <w:rPr>
          <w:rFonts w:ascii="Times New Roman" w:eastAsia="Times New Roman"/>
          <w:spacing w:val="-13"/>
          <w:w w:val="99"/>
        </w:rPr>
        <w:t>W</w:t>
      </w:r>
      <w:r>
        <w:rPr>
          <w:rFonts w:ascii="Times New Roman" w:eastAsia="Times New Roman"/>
          <w:spacing w:val="-2"/>
          <w:w w:val="99"/>
        </w:rPr>
        <w:t>o</w:t>
      </w:r>
      <w:r>
        <w:rPr>
          <w:rFonts w:ascii="Times New Roman" w:eastAsia="Times New Roman"/>
          <w:w w:val="99"/>
        </w:rPr>
        <w:t>r</w:t>
      </w:r>
      <w:r>
        <w:rPr>
          <w:rFonts w:ascii="Times New Roman" w:eastAsia="Times New Roman"/>
          <w:spacing w:val="-1"/>
          <w:w w:val="99"/>
        </w:rPr>
        <w:t>l</w:t>
      </w:r>
      <w:r>
        <w:rPr>
          <w:rFonts w:ascii="Times New Roman" w:eastAsia="Times New Roman"/>
          <w:w w:val="99"/>
        </w:rPr>
        <w:t>d</w:t>
      </w:r>
      <w:r>
        <w:rPr>
          <w:rFonts w:ascii="Times New Roman" w:eastAsia="Times New Roman"/>
          <w:spacing w:val="1"/>
        </w:rPr>
        <w:t xml:space="preserve"> </w:t>
      </w:r>
      <w:r>
        <w:rPr>
          <w:rFonts w:ascii="Times New Roman" w:eastAsia="Times New Roman"/>
          <w:w w:val="99"/>
        </w:rPr>
        <w:t>Hea</w:t>
      </w:r>
      <w:r>
        <w:rPr>
          <w:rFonts w:ascii="Times New Roman" w:eastAsia="Times New Roman"/>
          <w:spacing w:val="-1"/>
          <w:w w:val="99"/>
        </w:rPr>
        <w:t>lt</w:t>
      </w:r>
      <w:r>
        <w:rPr>
          <w:rFonts w:ascii="Times New Roman" w:eastAsia="Times New Roman"/>
          <w:w w:val="99"/>
        </w:rPr>
        <w:t>h</w:t>
      </w:r>
      <w:r>
        <w:rPr>
          <w:rFonts w:ascii="Times New Roman" w:eastAsia="Times New Roman"/>
          <w:spacing w:val="6"/>
        </w:rPr>
        <w:t xml:space="preserve"> </w:t>
      </w:r>
      <w:r>
        <w:rPr>
          <w:rFonts w:ascii="Times New Roman" w:eastAsia="Times New Roman"/>
          <w:w w:val="99"/>
        </w:rPr>
        <w:t>O</w:t>
      </w:r>
      <w:r>
        <w:rPr>
          <w:rFonts w:ascii="Times New Roman" w:eastAsia="Times New Roman"/>
          <w:spacing w:val="-3"/>
          <w:w w:val="99"/>
        </w:rPr>
        <w:t>r</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n</w:t>
      </w:r>
      <w:r>
        <w:rPr>
          <w:rFonts w:ascii="Times New Roman" w:eastAsia="Times New Roman"/>
          <w:spacing w:val="-1"/>
          <w:w w:val="99"/>
        </w:rPr>
        <w:t>i</w:t>
      </w:r>
      <w:r>
        <w:rPr>
          <w:rFonts w:ascii="Times New Roman" w:eastAsia="Times New Roman"/>
          <w:spacing w:val="-2"/>
          <w:w w:val="99"/>
        </w:rPr>
        <w:t>z</w:t>
      </w:r>
      <w:r>
        <w:rPr>
          <w:rFonts w:ascii="Times New Roman" w:eastAsia="Times New Roman"/>
          <w:w w:val="99"/>
        </w:rPr>
        <w:t>a</w:t>
      </w:r>
      <w:r>
        <w:rPr>
          <w:rFonts w:ascii="Times New Roman" w:eastAsia="Times New Roman"/>
          <w:spacing w:val="-1"/>
          <w:w w:val="99"/>
        </w:rPr>
        <w:t>t</w:t>
      </w:r>
      <w:r>
        <w:rPr>
          <w:rFonts w:ascii="Times New Roman" w:eastAsia="Times New Roman"/>
          <w:spacing w:val="1"/>
          <w:w w:val="99"/>
        </w:rPr>
        <w:t>io</w:t>
      </w:r>
      <w:r>
        <w:rPr>
          <w:rFonts w:ascii="Times New Roman" w:eastAsia="Times New Roman"/>
          <w:spacing w:val="3"/>
          <w:w w:val="99"/>
        </w:rPr>
        <w:t>n</w:t>
      </w:r>
      <w:r>
        <w:rPr>
          <w:spacing w:val="-101"/>
          <w:w w:val="99"/>
        </w:rPr>
        <w:t>）</w:t>
      </w:r>
      <w:r>
        <w:rPr>
          <w:spacing w:val="-4"/>
          <w:w w:val="99"/>
        </w:rPr>
        <w:t>《疾病和有关健康问题的国际统计分类》</w:t>
      </w:r>
      <w:r>
        <w:rPr>
          <w:spacing w:val="4"/>
          <w:w w:val="99"/>
        </w:rPr>
        <w:t>（</w:t>
      </w:r>
      <w:r>
        <w:rPr>
          <w:rFonts w:ascii="Times New Roman" w:eastAsia="Times New Roman"/>
          <w:w w:val="99"/>
        </w:rPr>
        <w:t>I</w:t>
      </w:r>
      <w:r>
        <w:rPr>
          <w:rFonts w:ascii="Times New Roman" w:eastAsia="Times New Roman"/>
          <w:spacing w:val="-1"/>
          <w:w w:val="99"/>
        </w:rPr>
        <w:t>C</w:t>
      </w:r>
      <w:r>
        <w:rPr>
          <w:rFonts w:ascii="Times New Roman" w:eastAsia="Times New Roman"/>
          <w:spacing w:val="5"/>
          <w:w w:val="99"/>
        </w:rPr>
        <w:t>D</w:t>
      </w:r>
      <w:r>
        <w:rPr>
          <w:spacing w:val="4"/>
          <w:w w:val="99"/>
        </w:rPr>
        <w:t>）</w:t>
      </w:r>
      <w:r>
        <w:rPr>
          <w:spacing w:val="1"/>
          <w:w w:val="99"/>
        </w:rPr>
        <w:t>的恶性肿瘤类</w:t>
      </w:r>
      <w:r>
        <w:rPr>
          <w:spacing w:val="-1"/>
          <w:w w:val="99"/>
        </w:rPr>
        <w:t>别及《国际疾病分类肿瘤学专辑》第三版（</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w:t>
      </w:r>
      <w:r>
        <w:rPr>
          <w:rFonts w:ascii="Times New Roman" w:eastAsia="Times New Roman"/>
          <w:spacing w:val="1"/>
          <w:w w:val="99"/>
        </w:rPr>
        <w:t>3</w:t>
      </w:r>
      <w:r>
        <w:rPr>
          <w:spacing w:val="2"/>
          <w:w w:val="99"/>
        </w:rPr>
        <w:t>）</w:t>
      </w:r>
      <w:r>
        <w:rPr>
          <w:spacing w:val="-1"/>
          <w:w w:val="99"/>
        </w:rPr>
        <w:t>的肿瘤形态学编码属于</w:t>
      </w:r>
      <w:r>
        <w:rPr>
          <w:spacing w:val="-50"/>
        </w:rPr>
        <w:t xml:space="preserve"> </w:t>
      </w:r>
      <w:r>
        <w:rPr>
          <w:rFonts w:ascii="Times New Roman" w:eastAsia="Times New Roman"/>
          <w:spacing w:val="1"/>
          <w:w w:val="99"/>
        </w:rPr>
        <w:t>3</w:t>
      </w:r>
      <w:r>
        <w:rPr>
          <w:spacing w:val="-1"/>
          <w:w w:val="99"/>
        </w:rPr>
        <w:t>、</w:t>
      </w:r>
      <w:r>
        <w:rPr>
          <w:rFonts w:ascii="Times New Roman" w:eastAsia="Times New Roman"/>
          <w:spacing w:val="1"/>
          <w:w w:val="99"/>
        </w:rPr>
        <w:t>6</w:t>
      </w:r>
      <w:r>
        <w:rPr>
          <w:spacing w:val="2"/>
          <w:w w:val="99"/>
        </w:rPr>
        <w:t>、</w:t>
      </w:r>
      <w:r>
        <w:rPr>
          <w:rFonts w:ascii="Times New Roman" w:eastAsia="Times New Roman"/>
          <w:spacing w:val="1"/>
          <w:w w:val="99"/>
        </w:rPr>
        <w:t>9</w:t>
      </w:r>
      <w:r>
        <w:rPr>
          <w:spacing w:val="2"/>
          <w:w w:val="99"/>
        </w:rPr>
        <w:t>（</w:t>
      </w:r>
      <w:r>
        <w:rPr>
          <w:spacing w:val="-1"/>
          <w:w w:val="99"/>
        </w:rPr>
        <w:t>恶性肿瘤</w:t>
      </w:r>
      <w:r>
        <w:rPr>
          <w:spacing w:val="2"/>
          <w:w w:val="99"/>
        </w:rPr>
        <w:t>）</w:t>
      </w:r>
      <w:r>
        <w:rPr>
          <w:w w:val="99"/>
        </w:rPr>
        <w:t>范畴的疾病。</w:t>
      </w:r>
    </w:p>
    <w:p>
      <w:pPr>
        <w:pStyle w:val="5"/>
        <w:spacing w:before="0"/>
        <w:rPr>
          <w:sz w:val="20"/>
        </w:rPr>
      </w:pPr>
      <w:r>
        <w:rPr>
          <w:sz w:val="20"/>
        </w:rPr>
        <w:pict>
          <v:shape id="docshape38" o:spid="_x0000_s1062" o:spt="202" type="#_x0000_t202" style="height:13.6pt;width:236.25pt;"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spacing w:val="-3"/>
                      <w:w w:val="95"/>
                    </w:rPr>
                    <w:t>下列疾病不属于严重恶性肿瘤，不在保障范围内：</w:t>
                  </w:r>
                </w:p>
              </w:txbxContent>
            </v:textbox>
            <w10:wrap type="none"/>
            <w10:anchorlock/>
          </v:shape>
        </w:pict>
      </w:r>
    </w:p>
    <w:p>
      <w:pPr>
        <w:pStyle w:val="5"/>
        <w:spacing w:before="3"/>
      </w:pPr>
      <w:r>
        <w:pict>
          <v:shape id="docshape39" o:spid="_x0000_s1063" o:spt="202" type="#_x0000_t202" style="position:absolute;left:0pt;margin-left:90.75pt;margin-top:15pt;height:13.6pt;width:78.75pt;mso-position-horizontal-relative:page;mso-wrap-distance-bottom:0pt;mso-wrap-distance-top:0pt;z-index:-251606016;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2"/>
                      <w:w w:val="95"/>
                    </w:rPr>
                    <w:t>畴的疾病，如：</w:t>
                  </w:r>
                </w:p>
              </w:txbxContent>
            </v:textbox>
            <w10:wrap type="topAndBottom"/>
          </v:shape>
        </w:pict>
      </w:r>
      <w:r>
        <w:pict>
          <v:shape id="docshape40" o:spid="_x0000_s1064" o:spt="202" type="#_x0000_t202" style="position:absolute;left:0pt;margin-left:90.75pt;margin-top:0pt;height:13.6pt;width:450.95pt;mso-position-horizontal-relative:page;z-index:251673600;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ICD-O-3</w:t>
                  </w:r>
                  <w:r>
                    <w:rPr>
                      <w:color w:val="000000"/>
                      <w:spacing w:val="34"/>
                    </w:rPr>
                    <w:t xml:space="preserve">  </w:t>
                  </w:r>
                  <w:r>
                    <w:rPr>
                      <w:color w:val="000000"/>
                      <w:w w:val="95"/>
                    </w:rPr>
                    <w:t>肿瘤形态学编码属于</w:t>
                  </w:r>
                  <w:r>
                    <w:rPr>
                      <w:color w:val="000000"/>
                      <w:spacing w:val="39"/>
                    </w:rPr>
                    <w:t xml:space="preserve">  </w:t>
                  </w:r>
                  <w:r>
                    <w:rPr>
                      <w:color w:val="000000"/>
                      <w:w w:val="95"/>
                    </w:rPr>
                    <w:t>0（良性肿瘤</w:t>
                  </w:r>
                  <w:r>
                    <w:rPr>
                      <w:color w:val="000000"/>
                      <w:spacing w:val="-101"/>
                      <w:w w:val="95"/>
                    </w:rPr>
                    <w:t>）</w:t>
                  </w:r>
                  <w:r>
                    <w:rPr>
                      <w:color w:val="000000"/>
                      <w:w w:val="95"/>
                    </w:rPr>
                    <w:t>、1（动态未定性肿瘤</w:t>
                  </w:r>
                  <w:r>
                    <w:rPr>
                      <w:color w:val="000000"/>
                      <w:spacing w:val="-104"/>
                      <w:w w:val="95"/>
                    </w:rPr>
                    <w:t>）</w:t>
                  </w:r>
                  <w:r>
                    <w:rPr>
                      <w:color w:val="000000"/>
                      <w:w w:val="95"/>
                    </w:rPr>
                    <w:t>、2（原位癌和非侵袭性癌）</w:t>
                  </w:r>
                  <w:r>
                    <w:rPr>
                      <w:color w:val="000000"/>
                      <w:spacing w:val="-10"/>
                      <w:w w:val="95"/>
                    </w:rPr>
                    <w:t>范</w:t>
                  </w:r>
                </w:p>
              </w:txbxContent>
            </v:textbox>
          </v:shape>
        </w:pict>
      </w:r>
      <w:r>
        <w:rPr>
          <w:spacing w:val="-5"/>
        </w:rPr>
        <w:t>（1）</w:t>
      </w:r>
    </w:p>
    <w:p>
      <w:pPr>
        <w:pStyle w:val="5"/>
        <w:spacing w:before="2"/>
        <w:ind w:left="0"/>
        <w:rPr>
          <w:sz w:val="2"/>
        </w:rPr>
      </w:pPr>
    </w:p>
    <w:p>
      <w:pPr>
        <w:pStyle w:val="5"/>
        <w:spacing w:before="0"/>
        <w:ind w:left="955"/>
        <w:rPr>
          <w:sz w:val="20"/>
        </w:rPr>
      </w:pPr>
      <w:r>
        <w:rPr>
          <w:sz w:val="20"/>
        </w:rPr>
        <w:pict>
          <v:shape id="docshape41" o:spid="_x0000_s1065" o:spt="202" type="#_x0000_t202" style="height:13.6pt;width:450.9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a.</w:t>
                  </w:r>
                  <w:r>
                    <w:rPr>
                      <w:color w:val="000000"/>
                      <w:spacing w:val="57"/>
                      <w:w w:val="150"/>
                    </w:rPr>
                    <w:t xml:space="preserve">  </w:t>
                  </w:r>
                  <w:r>
                    <w:rPr>
                      <w:color w:val="000000"/>
                      <w:spacing w:val="-1"/>
                      <w:w w:val="95"/>
                    </w:rPr>
                    <w:t>原位癌，癌前病变，非浸润性，非侵袭性，未侵犯基底层，上皮内瘤变等，不典型性增生等；</w:t>
                  </w:r>
                </w:p>
              </w:txbxContent>
            </v:textbox>
            <w10:wrap type="none"/>
            <w10:anchorlock/>
          </v:shape>
        </w:pict>
      </w:r>
    </w:p>
    <w:p>
      <w:pPr>
        <w:pStyle w:val="5"/>
        <w:spacing w:before="0"/>
        <w:ind w:left="955"/>
        <w:rPr>
          <w:sz w:val="20"/>
        </w:rPr>
      </w:pPr>
      <w:r>
        <w:rPr>
          <w:sz w:val="20"/>
        </w:rPr>
        <w:pict>
          <v:shape id="docshape42" o:spid="_x0000_s1066" o:spt="202" type="#_x0000_t202" style="height:13.6pt;width:309.7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b.</w:t>
                  </w:r>
                  <w:r>
                    <w:rPr>
                      <w:color w:val="000000"/>
                      <w:spacing w:val="62"/>
                      <w:w w:val="95"/>
                    </w:rPr>
                    <w:t xml:space="preserve">  </w:t>
                  </w:r>
                  <w:r>
                    <w:rPr>
                      <w:color w:val="000000"/>
                      <w:spacing w:val="-1"/>
                      <w:w w:val="95"/>
                    </w:rPr>
                    <w:t>交界性肿瘤，交界恶性，低度恶性潜能，潜在低度恶性肿瘤等；</w:t>
                  </w:r>
                </w:p>
              </w:txbxContent>
            </v:textbox>
            <w10:wrap type="none"/>
            <w10:anchorlock/>
          </v:shape>
        </w:pict>
      </w:r>
    </w:p>
    <w:p>
      <w:pPr>
        <w:pStyle w:val="5"/>
        <w:spacing w:before="3"/>
      </w:pPr>
      <w:r>
        <w:pict>
          <v:shape id="docshape43" o:spid="_x0000_s1067" o:spt="202" type="#_x0000_t202" style="position:absolute;left:0pt;margin-left:90.75pt;margin-top:0pt;height:13.6pt;width:186.35pt;mso-position-horizontal-relative:page;z-index:251672576;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TNM</w:t>
                  </w:r>
                  <w:r>
                    <w:rPr>
                      <w:color w:val="000000"/>
                      <w:spacing w:val="43"/>
                      <w:w w:val="150"/>
                    </w:rPr>
                    <w:t xml:space="preserve"> </w:t>
                  </w:r>
                  <w:r>
                    <w:rPr>
                      <w:color w:val="000000"/>
                      <w:w w:val="95"/>
                    </w:rPr>
                    <w:t>分期为Ⅰ期或更轻分期的甲状腺癌</w:t>
                  </w:r>
                  <w:r>
                    <w:rPr>
                      <w:color w:val="000000"/>
                      <w:spacing w:val="-10"/>
                      <w:w w:val="95"/>
                    </w:rPr>
                    <w:t>；</w:t>
                  </w:r>
                </w:p>
              </w:txbxContent>
            </v:textbox>
          </v:shape>
        </w:pict>
      </w:r>
      <w:r>
        <w:rPr>
          <w:spacing w:val="-5"/>
        </w:rPr>
        <w:t>（2）</w:t>
      </w:r>
    </w:p>
    <w:p>
      <w:pPr>
        <w:pStyle w:val="5"/>
      </w:pPr>
      <w:r>
        <w:pict>
          <v:shape id="docshape44" o:spid="_x0000_s1068" o:spt="202" type="#_x0000_t202" style="position:absolute;left:0pt;margin-left:90.75pt;margin-top:1.4pt;height:13.6pt;width:212.6pt;mso-position-horizontal-relative:page;z-index:251672576;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TNM</w:t>
                  </w:r>
                  <w:r>
                    <w:rPr>
                      <w:color w:val="000000"/>
                      <w:spacing w:val="-1"/>
                    </w:rPr>
                    <w:t xml:space="preserve"> </w:t>
                  </w:r>
                  <w:r>
                    <w:rPr>
                      <w:color w:val="000000"/>
                      <w:w w:val="95"/>
                    </w:rPr>
                    <w:t>分期为</w:t>
                  </w:r>
                  <w:r>
                    <w:rPr>
                      <w:color w:val="000000"/>
                      <w:spacing w:val="8"/>
                    </w:rPr>
                    <w:t xml:space="preserve"> </w:t>
                  </w:r>
                  <w:r>
                    <w:rPr>
                      <w:color w:val="000000"/>
                      <w:w w:val="95"/>
                    </w:rPr>
                    <w:t>T1N0M0</w:t>
                  </w:r>
                  <w:r>
                    <w:rPr>
                      <w:color w:val="000000"/>
                      <w:spacing w:val="-1"/>
                    </w:rPr>
                    <w:t xml:space="preserve"> </w:t>
                  </w:r>
                  <w:r>
                    <w:rPr>
                      <w:color w:val="000000"/>
                      <w:spacing w:val="-1"/>
                      <w:w w:val="95"/>
                    </w:rPr>
                    <w:t>期或更轻分期的前列腺癌；</w:t>
                  </w:r>
                </w:p>
              </w:txbxContent>
            </v:textbox>
          </v:shape>
        </w:pict>
      </w:r>
      <w:r>
        <w:rPr>
          <w:spacing w:val="-5"/>
        </w:rPr>
        <w:t>（3）</w:t>
      </w:r>
    </w:p>
    <w:p>
      <w:pPr>
        <w:pStyle w:val="5"/>
      </w:pPr>
      <w:r>
        <w:pict>
          <v:shape id="docshape45" o:spid="_x0000_s1069" o:spt="202" type="#_x0000_t202" style="position:absolute;left:0pt;margin-left:90.75pt;margin-top:1.4pt;height:13.6pt;width:267.75pt;mso-position-horizontal-relative:page;z-index:251671552;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1"/>
                      <w:w w:val="95"/>
                    </w:rPr>
                    <w:t>黑色素细胞瘤以外的未发生淋巴结和远处转移的皮肤癌；</w:t>
                  </w:r>
                </w:p>
              </w:txbxContent>
            </v:textbox>
          </v:shape>
        </w:pict>
      </w:r>
      <w:r>
        <w:rPr>
          <w:spacing w:val="-5"/>
        </w:rPr>
        <w:t>（4）</w:t>
      </w:r>
    </w:p>
    <w:p>
      <w:pPr>
        <w:pStyle w:val="9"/>
        <w:numPr>
          <w:ilvl w:val="0"/>
          <w:numId w:val="16"/>
        </w:numPr>
        <w:tabs>
          <w:tab w:val="left" w:pos="745"/>
        </w:tabs>
        <w:spacing w:before="31" w:after="0" w:line="240" w:lineRule="auto"/>
        <w:ind w:left="744" w:right="0" w:hanging="525"/>
        <w:jc w:val="left"/>
        <w:rPr>
          <w:sz w:val="21"/>
        </w:rPr>
      </w:pPr>
      <w:r>
        <w:pict>
          <v:shape id="docshape46" o:spid="_x0000_s1070" o:spt="202" type="#_x0000_t202" style="position:absolute;left:0pt;margin-left:90.75pt;margin-top:1.4pt;height:13.6pt;width:267.75pt;mso-position-horizontal-relative:page;z-index:251671552;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相当于</w:t>
                  </w:r>
                  <w:r>
                    <w:rPr>
                      <w:color w:val="000000"/>
                      <w:spacing w:val="-5"/>
                    </w:rPr>
                    <w:t xml:space="preserve"> </w:t>
                  </w:r>
                  <w:r>
                    <w:rPr>
                      <w:color w:val="000000"/>
                      <w:w w:val="95"/>
                    </w:rPr>
                    <w:t>Binet</w:t>
                  </w:r>
                  <w:r>
                    <w:rPr>
                      <w:color w:val="000000"/>
                      <w:spacing w:val="-2"/>
                    </w:rPr>
                    <w:t xml:space="preserve"> </w:t>
                  </w:r>
                  <w:r>
                    <w:rPr>
                      <w:color w:val="000000"/>
                      <w:w w:val="95"/>
                    </w:rPr>
                    <w:t>分期方案</w:t>
                  </w:r>
                  <w:r>
                    <w:rPr>
                      <w:color w:val="000000"/>
                      <w:spacing w:val="2"/>
                    </w:rPr>
                    <w:t xml:space="preserve"> </w:t>
                  </w:r>
                  <w:r>
                    <w:rPr>
                      <w:color w:val="000000"/>
                      <w:w w:val="95"/>
                    </w:rPr>
                    <w:t>A</w:t>
                  </w:r>
                  <w:r>
                    <w:rPr>
                      <w:color w:val="000000"/>
                      <w:spacing w:val="-2"/>
                    </w:rPr>
                    <w:t xml:space="preserve"> </w:t>
                  </w:r>
                  <w:r>
                    <w:rPr>
                      <w:color w:val="000000"/>
                      <w:spacing w:val="-1"/>
                      <w:w w:val="95"/>
                    </w:rPr>
                    <w:t>期程度的慢性淋巴细胞白血病；</w:t>
                  </w:r>
                </w:p>
              </w:txbxContent>
            </v:textbox>
          </v:shape>
        </w:pict>
      </w:r>
    </w:p>
    <w:p>
      <w:pPr>
        <w:pStyle w:val="9"/>
        <w:numPr>
          <w:ilvl w:val="0"/>
          <w:numId w:val="16"/>
        </w:numPr>
        <w:tabs>
          <w:tab w:val="left" w:pos="745"/>
        </w:tabs>
        <w:spacing w:before="30" w:after="0" w:line="240" w:lineRule="auto"/>
        <w:ind w:left="744" w:right="0" w:hanging="525"/>
        <w:jc w:val="left"/>
        <w:rPr>
          <w:sz w:val="21"/>
        </w:rPr>
      </w:pPr>
      <w:r>
        <w:pict>
          <v:shape id="docshape47" o:spid="_x0000_s1071" o:spt="202" type="#_x0000_t202" style="position:absolute;left:0pt;margin-left:90.75pt;margin-top:1.35pt;height:13.6pt;width:246.75pt;mso-position-horizontal-relative:page;z-index:251670528;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1"/>
                      <w:w w:val="95"/>
                    </w:rPr>
                    <w:t xml:space="preserve">相当于 </w:t>
                  </w:r>
                  <w:r>
                    <w:rPr>
                      <w:color w:val="000000"/>
                      <w:w w:val="95"/>
                    </w:rPr>
                    <w:t>Ann</w:t>
                  </w:r>
                  <w:r>
                    <w:rPr>
                      <w:color w:val="000000"/>
                      <w:spacing w:val="40"/>
                      <w:w w:val="150"/>
                    </w:rPr>
                    <w:t xml:space="preserve"> </w:t>
                  </w:r>
                  <w:r>
                    <w:rPr>
                      <w:color w:val="000000"/>
                      <w:w w:val="95"/>
                    </w:rPr>
                    <w:t>Arbor</w:t>
                  </w:r>
                  <w:r>
                    <w:rPr>
                      <w:color w:val="000000"/>
                      <w:spacing w:val="-4"/>
                    </w:rPr>
                    <w:t xml:space="preserve"> </w:t>
                  </w:r>
                  <w:r>
                    <w:rPr>
                      <w:color w:val="000000"/>
                      <w:w w:val="95"/>
                    </w:rPr>
                    <w:t>分期方案</w:t>
                  </w:r>
                  <w:r>
                    <w:rPr>
                      <w:color w:val="000000"/>
                      <w:spacing w:val="-1"/>
                      <w:w w:val="95"/>
                    </w:rPr>
                    <w:t>Ⅰ期程度的何杰金氏病；</w:t>
                  </w:r>
                </w:p>
              </w:txbxContent>
            </v:textbox>
          </v:shape>
        </w:pict>
      </w:r>
    </w:p>
    <w:p>
      <w:pPr>
        <w:pStyle w:val="9"/>
        <w:numPr>
          <w:ilvl w:val="0"/>
          <w:numId w:val="16"/>
        </w:numPr>
        <w:tabs>
          <w:tab w:val="left" w:pos="745"/>
        </w:tabs>
        <w:spacing w:before="31" w:after="0" w:line="240" w:lineRule="auto"/>
        <w:ind w:left="744" w:right="0" w:hanging="525"/>
        <w:jc w:val="left"/>
        <w:rPr>
          <w:sz w:val="21"/>
        </w:rPr>
      </w:pPr>
      <w:r>
        <w:pict>
          <v:shape id="docshape48" o:spid="_x0000_s1072" o:spt="202" type="#_x0000_t202" style="position:absolute;left:0pt;margin-left:90.75pt;margin-top:16.4pt;height:13.6pt;width:94.5pt;mso-position-horizontal-relative:page;mso-wrap-distance-bottom:0pt;mso-wrap-distance-top:0pt;z-index:-251604992;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2"/>
                      <w:w w:val="95"/>
                    </w:rPr>
                    <w:t>的神经内分泌肿瘤。</w:t>
                  </w:r>
                </w:p>
              </w:txbxContent>
            </v:textbox>
            <w10:wrap type="topAndBottom"/>
          </v:shape>
        </w:pict>
      </w:r>
      <w:r>
        <w:pict>
          <v:shape id="docshape49" o:spid="_x0000_s1073" o:spt="202" type="#_x0000_t202" style="position:absolute;left:0pt;margin-left:90.75pt;margin-top:1.4pt;height:13.6pt;width:450.95pt;mso-position-horizontal-relative:page;z-index:251670528;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未发生淋巴结和远处转移且</w:t>
                  </w:r>
                  <w:r>
                    <w:rPr>
                      <w:color w:val="000000"/>
                      <w:spacing w:val="5"/>
                    </w:rPr>
                    <w:t xml:space="preserve"> </w:t>
                  </w:r>
                  <w:r>
                    <w:rPr>
                      <w:color w:val="000000"/>
                      <w:w w:val="95"/>
                    </w:rPr>
                    <w:t>WHO</w:t>
                  </w:r>
                  <w:r>
                    <w:rPr>
                      <w:color w:val="000000"/>
                      <w:spacing w:val="8"/>
                    </w:rPr>
                    <w:t xml:space="preserve"> </w:t>
                  </w:r>
                  <w:r>
                    <w:rPr>
                      <w:color w:val="000000"/>
                      <w:w w:val="95"/>
                    </w:rPr>
                    <w:t>分级为</w:t>
                  </w:r>
                  <w:r>
                    <w:rPr>
                      <w:color w:val="000000"/>
                      <w:spacing w:val="5"/>
                    </w:rPr>
                    <w:t xml:space="preserve"> </w:t>
                  </w:r>
                  <w:r>
                    <w:rPr>
                      <w:color w:val="000000"/>
                      <w:w w:val="95"/>
                    </w:rPr>
                    <w:t>G1</w:t>
                  </w:r>
                  <w:r>
                    <w:rPr>
                      <w:color w:val="000000"/>
                      <w:spacing w:val="4"/>
                    </w:rPr>
                    <w:t xml:space="preserve"> </w:t>
                  </w:r>
                  <w:r>
                    <w:rPr>
                      <w:color w:val="000000"/>
                      <w:w w:val="95"/>
                    </w:rPr>
                    <w:t>级别（有丝分裂数＜2/10HPF</w:t>
                  </w:r>
                  <w:r>
                    <w:rPr>
                      <w:color w:val="000000"/>
                      <w:spacing w:val="3"/>
                    </w:rPr>
                    <w:t xml:space="preserve"> </w:t>
                  </w:r>
                  <w:r>
                    <w:rPr>
                      <w:color w:val="000000"/>
                      <w:w w:val="95"/>
                    </w:rPr>
                    <w:t>和</w:t>
                  </w:r>
                  <w:r>
                    <w:rPr>
                      <w:color w:val="000000"/>
                      <w:spacing w:val="6"/>
                    </w:rPr>
                    <w:t xml:space="preserve"> </w:t>
                  </w:r>
                  <w:r>
                    <w:rPr>
                      <w:color w:val="000000"/>
                      <w:w w:val="95"/>
                    </w:rPr>
                    <w:t>ki-67≤2%）</w:t>
                  </w:r>
                  <w:r>
                    <w:rPr>
                      <w:color w:val="000000"/>
                      <w:spacing w:val="-2"/>
                      <w:w w:val="95"/>
                    </w:rPr>
                    <w:t>或更轻分级</w:t>
                  </w:r>
                </w:p>
              </w:txbxContent>
            </v:textbox>
          </v:shape>
        </w:pict>
      </w:r>
    </w:p>
    <w:p>
      <w:pPr>
        <w:pStyle w:val="4"/>
        <w:numPr>
          <w:ilvl w:val="0"/>
          <w:numId w:val="18"/>
        </w:numPr>
        <w:tabs>
          <w:tab w:val="left" w:pos="537"/>
        </w:tabs>
        <w:spacing w:before="31" w:after="0" w:line="240" w:lineRule="auto"/>
        <w:ind w:left="536" w:right="0" w:hanging="317"/>
        <w:jc w:val="left"/>
      </w:pPr>
      <w:r>
        <w:rPr>
          <w:spacing w:val="-2"/>
          <w:w w:val="95"/>
        </w:rPr>
        <w:t>侵蚀性葡萄胎：</w:t>
      </w:r>
    </w:p>
    <w:p>
      <w:pPr>
        <w:pStyle w:val="5"/>
        <w:spacing w:line="266" w:lineRule="auto"/>
        <w:ind w:right="320"/>
      </w:pPr>
      <w:r>
        <w:rPr>
          <w:spacing w:val="1"/>
          <w:w w:val="99"/>
        </w:rPr>
        <w:t>指异常增生的绒毛组织浸润性生长侵入子宫肌层或转移至其他器官或组织的葡萄胎，并已经进行化疗或手</w:t>
      </w:r>
      <w:r>
        <w:rPr>
          <w:spacing w:val="-1"/>
          <w:w w:val="99"/>
        </w:rPr>
        <w:t>术治疗。</w:t>
      </w:r>
    </w:p>
    <w:p>
      <w:pPr>
        <w:pStyle w:val="4"/>
        <w:numPr>
          <w:ilvl w:val="0"/>
          <w:numId w:val="18"/>
        </w:numPr>
        <w:tabs>
          <w:tab w:val="left" w:pos="537"/>
        </w:tabs>
        <w:spacing w:before="2" w:after="0" w:line="240" w:lineRule="auto"/>
        <w:ind w:left="536" w:right="0" w:hanging="317"/>
        <w:jc w:val="left"/>
      </w:pPr>
      <w:r>
        <w:rPr>
          <w:spacing w:val="-1"/>
          <w:w w:val="95"/>
        </w:rPr>
        <w:t>重大器官移植术或造血干细胞移植术：</w:t>
      </w:r>
    </w:p>
    <w:p>
      <w:pPr>
        <w:pStyle w:val="5"/>
        <w:spacing w:line="266" w:lineRule="auto"/>
        <w:ind w:right="320"/>
        <w:jc w:val="both"/>
      </w:pPr>
      <w:r>
        <w:rPr>
          <w:spacing w:val="1"/>
          <w:w w:val="99"/>
        </w:rPr>
        <w:t>重大器官移植术，指因相应器官功能衰竭，已经实施了肾脏、肝脏、心脏、肺脏或小肠的异体移植手术；</w:t>
      </w:r>
      <w:r>
        <w:rPr>
          <w:spacing w:val="2"/>
          <w:w w:val="99"/>
        </w:rPr>
        <w:t>造血干细胞移植术，指因造血功能损害或造血系统恶性肿瘤，已经实施了造血干细胞（</w:t>
      </w:r>
      <w:r>
        <w:rPr>
          <w:spacing w:val="1"/>
          <w:w w:val="99"/>
        </w:rPr>
        <w:t>包括骨髓造血干细</w:t>
      </w:r>
      <w:r>
        <w:rPr>
          <w:spacing w:val="-1"/>
          <w:w w:val="99"/>
        </w:rPr>
        <w:t>胞、外周血造血干细胞和脐血造血干细胞）的移植手术。</w:t>
      </w:r>
    </w:p>
    <w:p>
      <w:pPr>
        <w:pStyle w:val="4"/>
        <w:numPr>
          <w:ilvl w:val="0"/>
          <w:numId w:val="18"/>
        </w:numPr>
        <w:tabs>
          <w:tab w:val="left" w:pos="537"/>
        </w:tabs>
        <w:spacing w:before="4" w:after="0" w:line="240" w:lineRule="auto"/>
        <w:ind w:left="536" w:right="0" w:hanging="317"/>
        <w:jc w:val="left"/>
      </w:pPr>
      <w:r>
        <w:rPr>
          <w:spacing w:val="-2"/>
          <w:w w:val="95"/>
        </w:rPr>
        <w:t>严重慢性肾脏病：</w:t>
      </w:r>
    </w:p>
    <w:p>
      <w:pPr>
        <w:pStyle w:val="5"/>
        <w:spacing w:line="266" w:lineRule="auto"/>
        <w:ind w:right="211"/>
      </w:pPr>
      <w:r>
        <w:rPr>
          <w:spacing w:val="-6"/>
          <w:w w:val="99"/>
        </w:rPr>
        <w:t>指双肾功能慢性不可逆性衰竭，达到慢性肾脏病</w:t>
      </w:r>
      <w:r>
        <w:rPr>
          <w:spacing w:val="-50"/>
        </w:rPr>
        <w:t xml:space="preserve"> </w:t>
      </w:r>
      <w:r>
        <w:rPr>
          <w:w w:val="99"/>
        </w:rPr>
        <w:t>5</w:t>
      </w:r>
      <w:r>
        <w:rPr>
          <w:spacing w:val="-54"/>
        </w:rPr>
        <w:t xml:space="preserve"> </w:t>
      </w:r>
      <w:r>
        <w:rPr>
          <w:spacing w:val="-8"/>
          <w:w w:val="99"/>
        </w:rPr>
        <w:t>期，且经诊断后已经进行了至少</w:t>
      </w:r>
      <w:r>
        <w:rPr>
          <w:spacing w:val="-53"/>
        </w:rPr>
        <w:t xml:space="preserve"> </w:t>
      </w:r>
      <w:r>
        <w:rPr>
          <w:spacing w:val="1"/>
          <w:w w:val="99"/>
        </w:rPr>
        <w:t>9</w:t>
      </w:r>
      <w:r>
        <w:rPr>
          <w:w w:val="99"/>
        </w:rPr>
        <w:t>0</w:t>
      </w:r>
      <w:r>
        <w:rPr>
          <w:spacing w:val="-54"/>
        </w:rPr>
        <w:t xml:space="preserve"> </w:t>
      </w:r>
      <w:r>
        <w:rPr>
          <w:spacing w:val="-1"/>
          <w:w w:val="99"/>
        </w:rPr>
        <w:t>天的规律性透析治疗。规律性透析是指每周进行血液透析或每天进行腹膜透析。</w:t>
      </w:r>
    </w:p>
    <w:p>
      <w:pPr>
        <w:pStyle w:val="4"/>
        <w:numPr>
          <w:ilvl w:val="0"/>
          <w:numId w:val="18"/>
        </w:numPr>
        <w:tabs>
          <w:tab w:val="left" w:pos="537"/>
        </w:tabs>
        <w:spacing w:before="3" w:after="0" w:line="240" w:lineRule="auto"/>
        <w:ind w:left="536" w:right="0" w:hanging="317"/>
        <w:jc w:val="left"/>
      </w:pPr>
      <w:r>
        <w:rPr>
          <w:spacing w:val="-1"/>
          <w:w w:val="95"/>
        </w:rPr>
        <w:t>急性重症肝炎或亚急性重症肝炎：</w:t>
      </w:r>
    </w:p>
    <w:p>
      <w:pPr>
        <w:pStyle w:val="5"/>
      </w:pPr>
      <w:r>
        <w:rPr>
          <w:spacing w:val="-1"/>
          <w:w w:val="95"/>
        </w:rPr>
        <w:t>指因肝炎病毒感染引起肝脏组织弥漫性坏死，</w:t>
      </w:r>
    </w:p>
    <w:p>
      <w:pPr>
        <w:pStyle w:val="5"/>
      </w:pPr>
      <w:r>
        <w:rPr>
          <w:spacing w:val="-1"/>
          <w:w w:val="95"/>
        </w:rPr>
        <w:t>导致急性肝功能衰竭，且经血清学或病毒学检查证实，并须满足下列全部条件：</w:t>
      </w:r>
    </w:p>
    <w:p>
      <w:pPr>
        <w:pStyle w:val="9"/>
        <w:numPr>
          <w:ilvl w:val="0"/>
          <w:numId w:val="19"/>
        </w:numPr>
        <w:tabs>
          <w:tab w:val="left" w:pos="940"/>
        </w:tabs>
        <w:spacing w:before="31" w:after="0" w:line="240" w:lineRule="auto"/>
        <w:ind w:left="940" w:right="0" w:hanging="720"/>
        <w:jc w:val="left"/>
        <w:rPr>
          <w:sz w:val="21"/>
        </w:rPr>
      </w:pPr>
      <w:r>
        <w:rPr>
          <w:spacing w:val="-1"/>
          <w:w w:val="95"/>
          <w:sz w:val="21"/>
        </w:rPr>
        <w:t>重度黄疸或黄疸迅速加重；</w:t>
      </w:r>
    </w:p>
    <w:p>
      <w:pPr>
        <w:pStyle w:val="9"/>
        <w:numPr>
          <w:ilvl w:val="0"/>
          <w:numId w:val="19"/>
        </w:numPr>
        <w:tabs>
          <w:tab w:val="left" w:pos="940"/>
        </w:tabs>
        <w:spacing w:before="31" w:after="0" w:line="240" w:lineRule="auto"/>
        <w:ind w:left="940" w:right="0" w:hanging="720"/>
        <w:jc w:val="left"/>
        <w:rPr>
          <w:sz w:val="21"/>
        </w:rPr>
      </w:pPr>
      <w:r>
        <w:rPr>
          <w:spacing w:val="-2"/>
          <w:w w:val="95"/>
          <w:sz w:val="21"/>
        </w:rPr>
        <w:t>肝性脑病；</w:t>
      </w:r>
    </w:p>
    <w:p>
      <w:pPr>
        <w:pStyle w:val="9"/>
        <w:numPr>
          <w:ilvl w:val="0"/>
          <w:numId w:val="19"/>
        </w:numPr>
        <w:tabs>
          <w:tab w:val="left" w:pos="940"/>
        </w:tabs>
        <w:spacing w:before="31" w:after="0" w:line="240" w:lineRule="auto"/>
        <w:ind w:left="940" w:right="0" w:hanging="720"/>
        <w:jc w:val="left"/>
        <w:rPr>
          <w:sz w:val="21"/>
        </w:rPr>
      </w:pPr>
      <w:r>
        <w:rPr>
          <w:w w:val="95"/>
          <w:sz w:val="21"/>
        </w:rPr>
        <w:t>B</w:t>
      </w:r>
      <w:r>
        <w:rPr>
          <w:spacing w:val="32"/>
          <w:sz w:val="21"/>
        </w:rPr>
        <w:t xml:space="preserve">  </w:t>
      </w:r>
      <w:r>
        <w:rPr>
          <w:spacing w:val="-1"/>
          <w:w w:val="95"/>
          <w:sz w:val="21"/>
        </w:rPr>
        <w:t>超或其它影像学检查显示肝脏体积急速萎缩；</w:t>
      </w:r>
    </w:p>
    <w:p>
      <w:pPr>
        <w:pStyle w:val="9"/>
        <w:numPr>
          <w:ilvl w:val="0"/>
          <w:numId w:val="19"/>
        </w:numPr>
        <w:tabs>
          <w:tab w:val="left" w:pos="940"/>
        </w:tabs>
        <w:spacing w:before="31" w:after="0" w:line="266" w:lineRule="auto"/>
        <w:ind w:left="220" w:right="7035" w:firstLine="0"/>
        <w:jc w:val="left"/>
        <w:rPr>
          <w:b/>
          <w:sz w:val="21"/>
        </w:rPr>
      </w:pPr>
      <w:r>
        <w:rPr>
          <w:spacing w:val="-2"/>
          <w:sz w:val="21"/>
        </w:rPr>
        <w:t xml:space="preserve">肝功能指标进行性恶化。 </w:t>
      </w:r>
      <w:r>
        <w:rPr>
          <w:b/>
          <w:spacing w:val="-2"/>
          <w:sz w:val="21"/>
        </w:rPr>
        <w:t>6）慢性肝功能衰竭失代偿期：</w:t>
      </w:r>
    </w:p>
    <w:p>
      <w:pPr>
        <w:pStyle w:val="5"/>
        <w:spacing w:before="2"/>
      </w:pPr>
      <w:r>
        <w:rPr>
          <w:spacing w:val="-1"/>
          <w:w w:val="95"/>
        </w:rPr>
        <w:t>指因慢性肝脏疾病导致肝功能衰竭。须满足下列全部条件：</w:t>
      </w:r>
    </w:p>
    <w:p>
      <w:pPr>
        <w:pStyle w:val="5"/>
      </w:pPr>
      <w:r>
        <w:t>（1）</w:t>
      </w:r>
      <w:r>
        <w:rPr>
          <w:spacing w:val="8"/>
        </w:rPr>
        <w:t xml:space="preserve"> 持续性黄疸；</w:t>
      </w:r>
    </w:p>
    <w:p>
      <w:pPr>
        <w:pStyle w:val="5"/>
      </w:pPr>
      <w:r>
        <w:t>（2）</w:t>
      </w:r>
      <w:r>
        <w:rPr>
          <w:spacing w:val="30"/>
          <w:w w:val="150"/>
        </w:rPr>
        <w:t xml:space="preserve"> </w:t>
      </w:r>
      <w:r>
        <w:rPr>
          <w:spacing w:val="-4"/>
        </w:rPr>
        <w:t>腹水；</w:t>
      </w:r>
    </w:p>
    <w:p>
      <w:pPr>
        <w:pStyle w:val="9"/>
        <w:numPr>
          <w:ilvl w:val="0"/>
          <w:numId w:val="20"/>
        </w:numPr>
        <w:tabs>
          <w:tab w:val="left" w:pos="940"/>
        </w:tabs>
        <w:spacing w:before="31" w:after="0" w:line="240" w:lineRule="auto"/>
        <w:ind w:left="940" w:right="0" w:hanging="720"/>
        <w:jc w:val="left"/>
        <w:rPr>
          <w:sz w:val="21"/>
        </w:rPr>
      </w:pPr>
      <w:r>
        <w:rPr>
          <w:spacing w:val="-2"/>
          <w:w w:val="95"/>
          <w:sz w:val="21"/>
        </w:rPr>
        <w:t>肝性脑病；</w:t>
      </w:r>
    </w:p>
    <w:p>
      <w:pPr>
        <w:pStyle w:val="9"/>
        <w:numPr>
          <w:ilvl w:val="0"/>
          <w:numId w:val="20"/>
        </w:numPr>
        <w:tabs>
          <w:tab w:val="left" w:pos="940"/>
        </w:tabs>
        <w:spacing w:before="31" w:after="0" w:line="240" w:lineRule="auto"/>
        <w:ind w:left="940" w:right="0" w:hanging="720"/>
        <w:jc w:val="left"/>
        <w:rPr>
          <w:sz w:val="21"/>
        </w:rPr>
      </w:pPr>
      <w:r>
        <w:rPr>
          <w:spacing w:val="-1"/>
          <w:w w:val="95"/>
          <w:sz w:val="21"/>
        </w:rPr>
        <w:t>充血性脾肿大伴脾功能亢进或食管胃底</w:t>
      </w:r>
    </w:p>
    <w:p>
      <w:pPr>
        <w:pStyle w:val="9"/>
        <w:numPr>
          <w:ilvl w:val="0"/>
          <w:numId w:val="20"/>
        </w:numPr>
        <w:tabs>
          <w:tab w:val="left" w:pos="940"/>
        </w:tabs>
        <w:spacing w:before="31" w:after="0" w:line="240" w:lineRule="auto"/>
        <w:ind w:left="940" w:right="0" w:hanging="720"/>
        <w:jc w:val="left"/>
        <w:rPr>
          <w:sz w:val="21"/>
        </w:rPr>
      </w:pPr>
      <w:r>
        <w:rPr>
          <w:spacing w:val="-2"/>
          <w:w w:val="95"/>
          <w:sz w:val="21"/>
        </w:rPr>
        <w:t>静脉曲张。</w:t>
      </w:r>
    </w:p>
    <w:p>
      <w:pPr>
        <w:spacing w:before="31" w:line="266" w:lineRule="auto"/>
        <w:ind w:left="220" w:right="5026" w:firstLine="0"/>
        <w:jc w:val="left"/>
        <w:rPr>
          <w:b/>
          <w:sz w:val="21"/>
        </w:rPr>
      </w:pPr>
      <w:r>
        <w:rPr>
          <w:color w:val="000000"/>
          <w:spacing w:val="-2"/>
          <w:w w:val="95"/>
          <w:sz w:val="21"/>
          <w:shd w:val="clear" w:color="auto" w:fill="E4E4E4"/>
        </w:rPr>
        <w:t>因酗酒或药物滥用导致的肝功能衰竭不在保障范围内。</w:t>
      </w:r>
      <w:r>
        <w:rPr>
          <w:color w:val="000000"/>
          <w:spacing w:val="40"/>
          <w:sz w:val="21"/>
        </w:rPr>
        <w:t xml:space="preserve"> </w:t>
      </w:r>
      <w:r>
        <w:rPr>
          <w:b/>
          <w:color w:val="000000"/>
          <w:spacing w:val="-2"/>
          <w:sz w:val="21"/>
        </w:rPr>
        <w:t>7）自体造血干细胞移植术：</w:t>
      </w:r>
    </w:p>
    <w:p>
      <w:pPr>
        <w:pStyle w:val="5"/>
        <w:spacing w:before="3"/>
      </w:pPr>
      <w:r>
        <w:rPr>
          <w:w w:val="95"/>
        </w:rPr>
        <w:t>指由于患者自身骨髓造血功能异常或为了达到治疗肿瘤的目的，采集患者自己的一部分造血干细胞，分</w:t>
      </w:r>
      <w:r>
        <w:rPr>
          <w:spacing w:val="-10"/>
          <w:w w:val="95"/>
        </w:rPr>
        <w:t>离</w:t>
      </w:r>
    </w:p>
    <w:p>
      <w:pPr>
        <w:spacing w:after="0"/>
        <w:sectPr>
          <w:pgSz w:w="11910" w:h="16840"/>
          <w:pgMar w:top="1400" w:right="760" w:bottom="1000" w:left="860" w:header="0" w:footer="662" w:gutter="0"/>
          <w:cols w:space="720" w:num="1"/>
        </w:sectPr>
      </w:pPr>
    </w:p>
    <w:p>
      <w:pPr>
        <w:pStyle w:val="5"/>
        <w:spacing w:before="53" w:line="266" w:lineRule="auto"/>
        <w:ind w:right="319"/>
      </w:pPr>
      <w:r>
        <w:rPr>
          <w:spacing w:val="-2"/>
          <w:w w:val="95"/>
        </w:rPr>
        <w:t>并深低温保存，再回输给患者使患者的造血功能和免疫功能重新恢复的一种治疗方法。</w:t>
      </w:r>
      <w:r>
        <w:rPr>
          <w:color w:val="000000"/>
          <w:spacing w:val="-2"/>
          <w:w w:val="95"/>
          <w:shd w:val="clear" w:color="auto" w:fill="E4E4E4"/>
        </w:rPr>
        <w:t>该治疗须由专科医</w:t>
      </w:r>
      <w:r>
        <w:rPr>
          <w:color w:val="000000"/>
          <w:spacing w:val="80"/>
          <w:w w:val="150"/>
          <w:shd w:val="clear" w:color="auto" w:fill="E4E4E4"/>
        </w:rPr>
        <w:t xml:space="preserve">                                                     </w:t>
      </w:r>
      <w:r>
        <w:rPr>
          <w:color w:val="000000"/>
          <w:spacing w:val="-2"/>
          <w:shd w:val="clear" w:color="auto" w:fill="E4E4E4"/>
        </w:rPr>
        <w:t>生认为在临床上是必需的。</w:t>
      </w:r>
    </w:p>
    <w:p>
      <w:pPr>
        <w:pStyle w:val="4"/>
        <w:spacing w:before="2"/>
      </w:pPr>
      <w:r>
        <w:rPr>
          <w:w w:val="95"/>
        </w:rPr>
        <w:t>8）器官移植导致的人类免疫缺陷病毒（HIV）</w:t>
      </w:r>
      <w:r>
        <w:rPr>
          <w:spacing w:val="-4"/>
          <w:w w:val="95"/>
        </w:rPr>
        <w:t>感染：</w:t>
      </w:r>
    </w:p>
    <w:p>
      <w:pPr>
        <w:pStyle w:val="5"/>
      </w:pPr>
      <w:r>
        <w:rPr>
          <w:w w:val="95"/>
        </w:rPr>
        <w:t>指因进行器官移植而感染上人类免疫缺陷病毒</w:t>
      </w:r>
      <w:r>
        <w:rPr>
          <w:spacing w:val="16"/>
          <w:w w:val="95"/>
        </w:rPr>
        <w:t>（</w:t>
      </w:r>
      <w:r>
        <w:rPr>
          <w:spacing w:val="18"/>
          <w:w w:val="95"/>
        </w:rPr>
        <w:t>HIV</w:t>
      </w:r>
      <w:r>
        <w:rPr>
          <w:spacing w:val="-89"/>
          <w:w w:val="95"/>
        </w:rPr>
        <w:t>）</w:t>
      </w:r>
      <w:r>
        <w:rPr>
          <w:spacing w:val="-1"/>
          <w:w w:val="95"/>
        </w:rPr>
        <w:t>，且须满足下列全部条件：</w:t>
      </w:r>
    </w:p>
    <w:p>
      <w:pPr>
        <w:pStyle w:val="9"/>
        <w:numPr>
          <w:ilvl w:val="0"/>
          <w:numId w:val="21"/>
        </w:numPr>
        <w:tabs>
          <w:tab w:val="left" w:pos="940"/>
        </w:tabs>
        <w:spacing w:before="31" w:after="0" w:line="240" w:lineRule="auto"/>
        <w:ind w:left="940" w:right="0" w:hanging="720"/>
        <w:jc w:val="left"/>
        <w:rPr>
          <w:sz w:val="21"/>
        </w:rPr>
      </w:pPr>
      <w:r>
        <w:rPr>
          <w:w w:val="95"/>
          <w:sz w:val="21"/>
        </w:rPr>
        <w:t>被保险人因治疗必需而实施器官移植，并且因器官移植而感染人类免疫缺陷病毒</w:t>
      </w:r>
      <w:r>
        <w:rPr>
          <w:spacing w:val="17"/>
          <w:w w:val="95"/>
          <w:sz w:val="21"/>
        </w:rPr>
        <w:t>（</w:t>
      </w:r>
      <w:r>
        <w:rPr>
          <w:spacing w:val="16"/>
          <w:w w:val="95"/>
          <w:sz w:val="21"/>
        </w:rPr>
        <w:t>HI</w:t>
      </w:r>
      <w:r>
        <w:rPr>
          <w:spacing w:val="13"/>
          <w:w w:val="95"/>
          <w:sz w:val="21"/>
        </w:rPr>
        <w:t>V</w:t>
      </w:r>
      <w:r>
        <w:rPr>
          <w:spacing w:val="-89"/>
          <w:w w:val="95"/>
          <w:sz w:val="21"/>
        </w:rPr>
        <w:t>）</w:t>
      </w:r>
      <w:r>
        <w:rPr>
          <w:spacing w:val="15"/>
          <w:w w:val="95"/>
          <w:sz w:val="21"/>
        </w:rPr>
        <w:t>；</w:t>
      </w:r>
    </w:p>
    <w:p>
      <w:pPr>
        <w:pStyle w:val="9"/>
        <w:numPr>
          <w:ilvl w:val="0"/>
          <w:numId w:val="21"/>
        </w:numPr>
        <w:tabs>
          <w:tab w:val="left" w:pos="940"/>
        </w:tabs>
        <w:spacing w:before="31" w:after="0" w:line="266" w:lineRule="auto"/>
        <w:ind w:left="940" w:right="319" w:hanging="720"/>
        <w:jc w:val="left"/>
        <w:rPr>
          <w:sz w:val="21"/>
        </w:rPr>
      </w:pPr>
      <w:r>
        <w:rPr>
          <w:spacing w:val="-1"/>
          <w:w w:val="99"/>
          <w:sz w:val="21"/>
        </w:rPr>
        <w:t>提供器官移植治疗的器官移植中心或医院出具该项器官移植感染，属于医疗责任事故的报告，或者法院终审裁定为医疗责任并且不准上诉；</w:t>
      </w:r>
    </w:p>
    <w:p>
      <w:pPr>
        <w:pStyle w:val="9"/>
        <w:numPr>
          <w:ilvl w:val="0"/>
          <w:numId w:val="21"/>
        </w:numPr>
        <w:tabs>
          <w:tab w:val="left" w:pos="940"/>
        </w:tabs>
        <w:spacing w:before="3" w:after="0" w:line="266" w:lineRule="auto"/>
        <w:ind w:left="220" w:right="3255" w:firstLine="0"/>
        <w:jc w:val="left"/>
        <w:rPr>
          <w:b/>
          <w:sz w:val="21"/>
        </w:rPr>
      </w:pPr>
      <w:r>
        <w:rPr>
          <w:spacing w:val="-2"/>
          <w:w w:val="95"/>
          <w:sz w:val="21"/>
        </w:rPr>
        <w:t>提供器官移植治疗的器官移植中心或医院必须拥有合法经营执照。</w:t>
      </w:r>
      <w:r>
        <w:rPr>
          <w:spacing w:val="80"/>
          <w:w w:val="150"/>
          <w:sz w:val="21"/>
        </w:rPr>
        <w:t xml:space="preserve"> </w:t>
      </w:r>
      <w:r>
        <w:rPr>
          <w:b/>
          <w:spacing w:val="-2"/>
          <w:sz w:val="21"/>
        </w:rPr>
        <w:t>9）重型再生障碍性贫血：</w:t>
      </w:r>
    </w:p>
    <w:p>
      <w:pPr>
        <w:pStyle w:val="5"/>
        <w:spacing w:before="3"/>
      </w:pPr>
      <w:r>
        <w:rPr>
          <w:spacing w:val="-1"/>
          <w:w w:val="95"/>
        </w:rPr>
        <w:t>指因骨髓造血功能慢性持续性衰竭导致的贫血、中性粒细胞减少及血小板减少。须满足下列全部条件：</w:t>
      </w:r>
    </w:p>
    <w:p>
      <w:pPr>
        <w:pStyle w:val="9"/>
        <w:numPr>
          <w:ilvl w:val="0"/>
          <w:numId w:val="22"/>
        </w:numPr>
        <w:tabs>
          <w:tab w:val="left" w:pos="940"/>
        </w:tabs>
        <w:spacing w:before="30" w:after="0" w:line="266" w:lineRule="auto"/>
        <w:ind w:left="940" w:right="214" w:hanging="720"/>
        <w:jc w:val="left"/>
        <w:rPr>
          <w:sz w:val="21"/>
        </w:rPr>
      </w:pPr>
      <w:r>
        <w:rPr>
          <w:spacing w:val="-1"/>
          <w:w w:val="99"/>
          <w:sz w:val="21"/>
        </w:rPr>
        <w:t>骨髓穿刺检查或骨髓活检结果支持诊断：骨髓细胞增生程度&lt;正常的</w:t>
      </w:r>
      <w:r>
        <w:rPr>
          <w:spacing w:val="-53"/>
          <w:sz w:val="21"/>
        </w:rPr>
        <w:t xml:space="preserve"> </w:t>
      </w:r>
      <w:r>
        <w:rPr>
          <w:spacing w:val="1"/>
          <w:w w:val="99"/>
          <w:sz w:val="21"/>
        </w:rPr>
        <w:t>25</w:t>
      </w:r>
      <w:r>
        <w:rPr>
          <w:spacing w:val="-4"/>
          <w:w w:val="99"/>
          <w:sz w:val="21"/>
        </w:rPr>
        <w:t>%；如≥正常的</w:t>
      </w:r>
      <w:r>
        <w:rPr>
          <w:spacing w:val="-50"/>
          <w:sz w:val="21"/>
        </w:rPr>
        <w:t xml:space="preserve"> </w:t>
      </w:r>
      <w:r>
        <w:rPr>
          <w:spacing w:val="1"/>
          <w:w w:val="99"/>
          <w:sz w:val="21"/>
        </w:rPr>
        <w:t>25</w:t>
      </w:r>
      <w:r>
        <w:rPr>
          <w:spacing w:val="-1"/>
          <w:w w:val="99"/>
          <w:sz w:val="21"/>
        </w:rPr>
        <w:t>%但＜</w:t>
      </w:r>
      <w:r>
        <w:rPr>
          <w:spacing w:val="1"/>
          <w:w w:val="99"/>
          <w:sz w:val="21"/>
        </w:rPr>
        <w:t>50</w:t>
      </w:r>
      <w:r>
        <w:rPr>
          <w:spacing w:val="-1"/>
          <w:w w:val="99"/>
          <w:sz w:val="21"/>
        </w:rPr>
        <w:t>%，则残存的造血细胞应＜</w:t>
      </w:r>
      <w:r>
        <w:rPr>
          <w:spacing w:val="1"/>
          <w:w w:val="99"/>
          <w:sz w:val="21"/>
        </w:rPr>
        <w:t>30</w:t>
      </w:r>
      <w:r>
        <w:rPr>
          <w:spacing w:val="-1"/>
          <w:w w:val="99"/>
          <w:sz w:val="21"/>
        </w:rPr>
        <w:t>%；</w:t>
      </w:r>
    </w:p>
    <w:p>
      <w:pPr>
        <w:pStyle w:val="9"/>
        <w:numPr>
          <w:ilvl w:val="0"/>
          <w:numId w:val="22"/>
        </w:numPr>
        <w:tabs>
          <w:tab w:val="left" w:pos="940"/>
        </w:tabs>
        <w:spacing w:before="3" w:after="0" w:line="266" w:lineRule="auto"/>
        <w:ind w:left="1000" w:right="5566" w:hanging="780"/>
        <w:jc w:val="left"/>
        <w:rPr>
          <w:sz w:val="21"/>
        </w:rPr>
      </w:pPr>
      <w:r>
        <w:drawing>
          <wp:anchor distT="0" distB="0" distL="0" distR="0" simplePos="0" relativeHeight="251700224" behindDoc="1" locked="0" layoutInCell="1" allowOverlap="1">
            <wp:simplePos x="0" y="0"/>
            <wp:positionH relativeFrom="page">
              <wp:posOffset>950595</wp:posOffset>
            </wp:positionH>
            <wp:positionV relativeFrom="paragraph">
              <wp:posOffset>207645</wp:posOffset>
            </wp:positionV>
            <wp:extent cx="137160" cy="137160"/>
            <wp:effectExtent l="0" t="0" r="0" b="0"/>
            <wp:wrapNone/>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a:picLocks noChangeAspect="1"/>
                    </pic:cNvPicPr>
                  </pic:nvPicPr>
                  <pic:blipFill>
                    <a:blip r:embed="rId19" cstate="print"/>
                    <a:stretch>
                      <a:fillRect/>
                    </a:stretch>
                  </pic:blipFill>
                  <pic:spPr>
                    <a:xfrm>
                      <a:off x="0" y="0"/>
                      <a:ext cx="137145" cy="137145"/>
                    </a:xfrm>
                    <a:prstGeom prst="rect">
                      <a:avLst/>
                    </a:prstGeom>
                  </pic:spPr>
                </pic:pic>
              </a:graphicData>
            </a:graphic>
          </wp:anchor>
        </w:drawing>
      </w:r>
      <w:r>
        <w:pict>
          <v:shape id="docshape50" o:spid="_x0000_s1074" o:spt="202" type="#_x0000_t202" style="position:absolute;left:0pt;margin-left:74.85pt;margin-top:16.35pt;height:10.8pt;width:10.8pt;mso-position-horizontal-relative:page;z-index:-251615232;mso-width-relative:page;mso-height-relative:page;" filled="f" stroked="f" coordsize="21600,21600">
            <v:path/>
            <v:fill on="f" focussize="0,0"/>
            <v:stroke on="f" joinstyle="miter"/>
            <v:imagedata o:title=""/>
            <o:lock v:ext="edit"/>
            <v:textbox inset="0mm,0mm,0mm,0mm">
              <w:txbxContent>
                <w:p>
                  <w:pPr>
                    <w:spacing w:before="6" w:line="210" w:lineRule="exact"/>
                    <w:ind w:left="62" w:right="0" w:firstLine="0"/>
                    <w:jc w:val="left"/>
                    <w:rPr>
                      <w:sz w:val="18"/>
                    </w:rPr>
                  </w:pPr>
                  <w:r>
                    <w:rPr>
                      <w:sz w:val="18"/>
                    </w:rPr>
                    <w:t>1</w:t>
                  </w:r>
                </w:p>
              </w:txbxContent>
            </v:textbox>
          </v:shape>
        </w:pict>
      </w:r>
      <w:r>
        <w:rPr>
          <w:spacing w:val="-1"/>
          <w:w w:val="99"/>
          <w:sz w:val="21"/>
        </w:rPr>
        <w:t>外周血象须具备以下三项条件中的两项：中性粒细胞绝对值＜</w:t>
      </w:r>
      <w:r>
        <w:rPr>
          <w:spacing w:val="1"/>
          <w:w w:val="99"/>
          <w:sz w:val="21"/>
        </w:rPr>
        <w:t>0.5</w:t>
      </w:r>
      <w:r>
        <w:rPr>
          <w:spacing w:val="-1"/>
          <w:w w:val="99"/>
          <w:sz w:val="21"/>
        </w:rPr>
        <w:t>×</w:t>
      </w:r>
      <w:r>
        <w:rPr>
          <w:spacing w:val="1"/>
          <w:w w:val="99"/>
          <w:sz w:val="21"/>
        </w:rPr>
        <w:t>10</w:t>
      </w:r>
      <w:r>
        <w:rPr>
          <w:spacing w:val="-2"/>
          <w:w w:val="99"/>
          <w:sz w:val="21"/>
        </w:rPr>
        <w:t>^</w:t>
      </w:r>
      <w:r>
        <w:rPr>
          <w:spacing w:val="-1"/>
          <w:w w:val="106"/>
          <w:position w:val="11"/>
          <w:sz w:val="10"/>
        </w:rPr>
        <w:t>9</w:t>
      </w:r>
      <w:r>
        <w:rPr>
          <w:spacing w:val="1"/>
          <w:w w:val="99"/>
          <w:sz w:val="21"/>
        </w:rPr>
        <w:t>/L</w:t>
      </w:r>
      <w:r>
        <w:rPr>
          <w:w w:val="99"/>
          <w:sz w:val="21"/>
        </w:rPr>
        <w:t>；</w:t>
      </w:r>
    </w:p>
    <w:p>
      <w:pPr>
        <w:pStyle w:val="5"/>
        <w:spacing w:before="3" w:line="266" w:lineRule="auto"/>
        <w:ind w:left="1000" w:right="6502"/>
      </w:pPr>
      <w:r>
        <w:drawing>
          <wp:anchor distT="0" distB="0" distL="0" distR="0" simplePos="0" relativeHeight="251674624" behindDoc="0" locked="0" layoutInCell="1" allowOverlap="1">
            <wp:simplePos x="0" y="0"/>
            <wp:positionH relativeFrom="page">
              <wp:posOffset>950595</wp:posOffset>
            </wp:positionH>
            <wp:positionV relativeFrom="paragraph">
              <wp:posOffset>17145</wp:posOffset>
            </wp:positionV>
            <wp:extent cx="137160" cy="137160"/>
            <wp:effectExtent l="0" t="0" r="0" b="0"/>
            <wp:wrapNone/>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a:picLocks noChangeAspect="1"/>
                    </pic:cNvPicPr>
                  </pic:nvPicPr>
                  <pic:blipFill>
                    <a:blip r:embed="rId19" cstate="print"/>
                    <a:stretch>
                      <a:fillRect/>
                    </a:stretch>
                  </pic:blipFill>
                  <pic:spPr>
                    <a:xfrm>
                      <a:off x="0" y="0"/>
                      <a:ext cx="137145" cy="137145"/>
                    </a:xfrm>
                    <a:prstGeom prst="rect">
                      <a:avLst/>
                    </a:prstGeom>
                  </pic:spPr>
                </pic:pic>
              </a:graphicData>
            </a:graphic>
          </wp:anchor>
        </w:drawing>
      </w:r>
      <w:r>
        <w:pict>
          <v:shape id="docshape51" o:spid="_x0000_s1075" o:spt="202" type="#_x0000_t202" style="position:absolute;left:0pt;margin-left:74.85pt;margin-top:1.35pt;height:10.8pt;width:10.8pt;mso-position-horizontal-relative:page;z-index:251675648;mso-width-relative:page;mso-height-relative:page;" filled="f" stroked="f" coordsize="21600,21600">
            <v:path/>
            <v:fill on="f" focussize="0,0"/>
            <v:stroke on="f" joinstyle="miter"/>
            <v:imagedata o:title=""/>
            <o:lock v:ext="edit"/>
            <v:textbox inset="0mm,0mm,0mm,0mm">
              <w:txbxContent>
                <w:p>
                  <w:pPr>
                    <w:spacing w:before="6" w:line="210" w:lineRule="exact"/>
                    <w:ind w:left="62" w:right="0" w:firstLine="0"/>
                    <w:jc w:val="left"/>
                    <w:rPr>
                      <w:sz w:val="18"/>
                    </w:rPr>
                  </w:pPr>
                  <w:r>
                    <w:rPr>
                      <w:sz w:val="18"/>
                    </w:rPr>
                    <w:t>2</w:t>
                  </w:r>
                </w:p>
              </w:txbxContent>
            </v:textbox>
          </v:shape>
        </w:pict>
      </w:r>
      <w:r>
        <w:drawing>
          <wp:anchor distT="0" distB="0" distL="0" distR="0" simplePos="0" relativeHeight="251675648" behindDoc="0" locked="0" layoutInCell="1" allowOverlap="1">
            <wp:simplePos x="0" y="0"/>
            <wp:positionH relativeFrom="page">
              <wp:posOffset>950595</wp:posOffset>
            </wp:positionH>
            <wp:positionV relativeFrom="paragraph">
              <wp:posOffset>207645</wp:posOffset>
            </wp:positionV>
            <wp:extent cx="137160" cy="137160"/>
            <wp:effectExtent l="0" t="0" r="0" b="0"/>
            <wp:wrapNone/>
            <wp:docPr id="3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3.png"/>
                    <pic:cNvPicPr>
                      <a:picLocks noChangeAspect="1"/>
                    </pic:cNvPicPr>
                  </pic:nvPicPr>
                  <pic:blipFill>
                    <a:blip r:embed="rId19" cstate="print"/>
                    <a:stretch>
                      <a:fillRect/>
                    </a:stretch>
                  </pic:blipFill>
                  <pic:spPr>
                    <a:xfrm>
                      <a:off x="0" y="0"/>
                      <a:ext cx="137145" cy="137145"/>
                    </a:xfrm>
                    <a:prstGeom prst="rect">
                      <a:avLst/>
                    </a:prstGeom>
                  </pic:spPr>
                </pic:pic>
              </a:graphicData>
            </a:graphic>
          </wp:anchor>
        </w:drawing>
      </w:r>
      <w:r>
        <w:pict>
          <v:shape id="docshape52" o:spid="_x0000_s1076" o:spt="202" type="#_x0000_t202" style="position:absolute;left:0pt;margin-left:74.85pt;margin-top:16.35pt;height:10.8pt;width:10.8pt;mso-position-horizontal-relative:page;z-index:251676672;mso-width-relative:page;mso-height-relative:page;" filled="f" stroked="f" coordsize="21600,21600">
            <v:path/>
            <v:fill on="f" focussize="0,0"/>
            <v:stroke on="f" joinstyle="miter"/>
            <v:imagedata o:title=""/>
            <o:lock v:ext="edit"/>
            <v:textbox inset="0mm,0mm,0mm,0mm">
              <w:txbxContent>
                <w:p>
                  <w:pPr>
                    <w:spacing w:before="6" w:line="210" w:lineRule="exact"/>
                    <w:ind w:left="62" w:right="0" w:firstLine="0"/>
                    <w:jc w:val="left"/>
                    <w:rPr>
                      <w:sz w:val="18"/>
                    </w:rPr>
                  </w:pPr>
                  <w:r>
                    <w:rPr>
                      <w:sz w:val="18"/>
                    </w:rPr>
                    <w:t>3</w:t>
                  </w:r>
                </w:p>
              </w:txbxContent>
            </v:textbox>
          </v:shape>
        </w:pict>
      </w:r>
      <w:r>
        <w:rPr>
          <w:spacing w:val="-2"/>
        </w:rPr>
        <w:t>网织红细胞计数＜0×10^</w:t>
      </w:r>
      <w:r>
        <w:rPr>
          <w:spacing w:val="-2"/>
          <w:position w:val="11"/>
          <w:sz w:val="10"/>
        </w:rPr>
        <w:t>9</w:t>
      </w:r>
      <w:r>
        <w:rPr>
          <w:spacing w:val="-2"/>
        </w:rPr>
        <w:t>/L；血小板绝对值＜20×10^</w:t>
      </w:r>
      <w:r>
        <w:rPr>
          <w:spacing w:val="-2"/>
          <w:position w:val="11"/>
          <w:sz w:val="10"/>
        </w:rPr>
        <w:t>9</w:t>
      </w:r>
      <w:r>
        <w:rPr>
          <w:spacing w:val="-2"/>
        </w:rPr>
        <w:t>/L。</w:t>
      </w:r>
    </w:p>
    <w:p>
      <w:pPr>
        <w:pStyle w:val="4"/>
      </w:pPr>
      <w:r>
        <w:rPr>
          <w:w w:val="95"/>
        </w:rPr>
        <w:t>10）</w:t>
      </w:r>
      <w:r>
        <w:rPr>
          <w:spacing w:val="-1"/>
          <w:w w:val="95"/>
        </w:rPr>
        <w:t>严重自身免疫性肝炎：</w:t>
      </w:r>
    </w:p>
    <w:p>
      <w:pPr>
        <w:pStyle w:val="5"/>
        <w:spacing w:before="30" w:line="266" w:lineRule="auto"/>
        <w:ind w:right="320"/>
      </w:pPr>
      <w:r>
        <w:rPr>
          <w:spacing w:val="1"/>
          <w:w w:val="99"/>
        </w:rPr>
        <w:t>指一种原因不明的慢性肝脏的坏死性炎性疾病，机体免疫机制被破坏，产生针对肝脏自身抗原导致自身免</w:t>
      </w:r>
      <w:r>
        <w:rPr>
          <w:spacing w:val="-1"/>
          <w:w w:val="99"/>
        </w:rPr>
        <w:t>疫反应，从而破坏肝细胞造成肝脏炎症坏死，进而发展为肝硬化。须满足下列全部条件：</w:t>
      </w:r>
    </w:p>
    <w:p>
      <w:pPr>
        <w:pStyle w:val="9"/>
        <w:numPr>
          <w:ilvl w:val="0"/>
          <w:numId w:val="23"/>
        </w:numPr>
        <w:tabs>
          <w:tab w:val="left" w:pos="940"/>
        </w:tabs>
        <w:spacing w:before="3" w:after="0" w:line="240" w:lineRule="auto"/>
        <w:ind w:left="940" w:right="0" w:hanging="720"/>
        <w:jc w:val="left"/>
        <w:rPr>
          <w:sz w:val="21"/>
        </w:rPr>
      </w:pPr>
      <w:r>
        <w:rPr>
          <w:w w:val="95"/>
          <w:sz w:val="21"/>
        </w:rPr>
        <w:t>高γ</w:t>
      </w:r>
      <w:r>
        <w:rPr>
          <w:spacing w:val="-2"/>
          <w:w w:val="95"/>
          <w:sz w:val="21"/>
        </w:rPr>
        <w:t>球蛋白血症；</w:t>
      </w:r>
    </w:p>
    <w:p>
      <w:pPr>
        <w:pStyle w:val="9"/>
        <w:numPr>
          <w:ilvl w:val="0"/>
          <w:numId w:val="23"/>
        </w:numPr>
        <w:tabs>
          <w:tab w:val="left" w:pos="940"/>
        </w:tabs>
        <w:spacing w:before="31" w:after="0" w:line="240" w:lineRule="auto"/>
        <w:ind w:left="940" w:right="0" w:hanging="720"/>
        <w:jc w:val="left"/>
        <w:rPr>
          <w:sz w:val="21"/>
        </w:rPr>
      </w:pPr>
      <w:r>
        <w:rPr>
          <w:w w:val="95"/>
          <w:sz w:val="21"/>
        </w:rPr>
        <w:t>血液中存在高水平的自身免疫抗体，如</w:t>
      </w:r>
      <w:r>
        <w:rPr>
          <w:spacing w:val="44"/>
          <w:w w:val="150"/>
          <w:sz w:val="21"/>
        </w:rPr>
        <w:t xml:space="preserve"> </w:t>
      </w:r>
      <w:r>
        <w:rPr>
          <w:w w:val="95"/>
          <w:sz w:val="21"/>
        </w:rPr>
        <w:t>ANA（抗核抗体</w:t>
      </w:r>
      <w:r>
        <w:rPr>
          <w:spacing w:val="-104"/>
          <w:w w:val="95"/>
          <w:sz w:val="21"/>
        </w:rPr>
        <w:t>）</w:t>
      </w:r>
      <w:r>
        <w:rPr>
          <w:w w:val="95"/>
          <w:sz w:val="21"/>
        </w:rPr>
        <w:t>、SMA（抗平滑肌抗体</w:t>
      </w:r>
      <w:r>
        <w:rPr>
          <w:spacing w:val="-101"/>
          <w:w w:val="95"/>
          <w:sz w:val="21"/>
        </w:rPr>
        <w:t>）</w:t>
      </w:r>
      <w:r>
        <w:rPr>
          <w:w w:val="95"/>
          <w:sz w:val="21"/>
        </w:rPr>
        <w:t>、抗</w:t>
      </w:r>
      <w:r>
        <w:rPr>
          <w:spacing w:val="34"/>
          <w:w w:val="150"/>
          <w:sz w:val="21"/>
        </w:rPr>
        <w:t xml:space="preserve"> </w:t>
      </w:r>
      <w:r>
        <w:rPr>
          <w:w w:val="95"/>
          <w:sz w:val="21"/>
        </w:rPr>
        <w:t>LKM1</w:t>
      </w:r>
      <w:r>
        <w:rPr>
          <w:spacing w:val="37"/>
          <w:w w:val="150"/>
          <w:sz w:val="21"/>
        </w:rPr>
        <w:t xml:space="preserve"> </w:t>
      </w:r>
      <w:r>
        <w:rPr>
          <w:spacing w:val="-3"/>
          <w:w w:val="95"/>
          <w:sz w:val="21"/>
        </w:rPr>
        <w:t>抗体或抗</w:t>
      </w:r>
    </w:p>
    <w:p>
      <w:pPr>
        <w:pStyle w:val="5"/>
        <w:ind w:left="940"/>
      </w:pPr>
      <w:r>
        <w:rPr>
          <w:w w:val="95"/>
        </w:rPr>
        <w:t>-SLA/LP</w:t>
      </w:r>
      <w:r>
        <w:rPr>
          <w:spacing w:val="-4"/>
        </w:rPr>
        <w:t xml:space="preserve"> </w:t>
      </w:r>
      <w:r>
        <w:rPr>
          <w:spacing w:val="-4"/>
          <w:w w:val="95"/>
        </w:rPr>
        <w:t>抗体；</w:t>
      </w:r>
    </w:p>
    <w:p>
      <w:pPr>
        <w:pStyle w:val="9"/>
        <w:numPr>
          <w:ilvl w:val="0"/>
          <w:numId w:val="23"/>
        </w:numPr>
        <w:tabs>
          <w:tab w:val="left" w:pos="940"/>
        </w:tabs>
        <w:spacing w:before="31" w:after="0" w:line="240" w:lineRule="auto"/>
        <w:ind w:left="940" w:right="0" w:hanging="720"/>
        <w:jc w:val="left"/>
        <w:rPr>
          <w:sz w:val="21"/>
        </w:rPr>
      </w:pPr>
      <w:r>
        <w:rPr>
          <w:spacing w:val="-1"/>
          <w:w w:val="95"/>
          <w:sz w:val="21"/>
        </w:rPr>
        <w:t>肝脏活检证实免疫性肝炎；</w:t>
      </w:r>
    </w:p>
    <w:p>
      <w:pPr>
        <w:pStyle w:val="9"/>
        <w:numPr>
          <w:ilvl w:val="0"/>
          <w:numId w:val="23"/>
        </w:numPr>
        <w:tabs>
          <w:tab w:val="left" w:pos="940"/>
        </w:tabs>
        <w:spacing w:before="31" w:after="0" w:line="266" w:lineRule="auto"/>
        <w:ind w:left="220" w:right="3886" w:firstLine="0"/>
        <w:jc w:val="left"/>
        <w:rPr>
          <w:b/>
          <w:sz w:val="21"/>
        </w:rPr>
      </w:pPr>
      <w:r>
        <w:rPr>
          <w:spacing w:val="-2"/>
          <w:w w:val="95"/>
          <w:sz w:val="21"/>
        </w:rPr>
        <w:t>临床已经出现腹水、食道静脉曲张和脾肿大等肝硬化表现。</w:t>
      </w:r>
      <w:r>
        <w:rPr>
          <w:spacing w:val="80"/>
          <w:sz w:val="21"/>
        </w:rPr>
        <w:t xml:space="preserve"> </w:t>
      </w:r>
      <w:r>
        <w:rPr>
          <w:b/>
          <w:spacing w:val="-2"/>
          <w:sz w:val="21"/>
        </w:rPr>
        <w:t>11）严重骨髓增生异常综合征：</w:t>
      </w:r>
    </w:p>
    <w:p>
      <w:pPr>
        <w:pStyle w:val="5"/>
        <w:spacing w:before="3" w:line="266" w:lineRule="auto"/>
        <w:ind w:right="320"/>
      </w:pPr>
      <w:r>
        <w:rPr>
          <w:spacing w:val="1"/>
          <w:w w:val="99"/>
        </w:rPr>
        <w:t>指起源于造血干细胞的一组异质性髓系克隆性疾病，特点是髓系细胞发育异常，表现为无效造血、难治性</w:t>
      </w:r>
      <w:r>
        <w:rPr>
          <w:spacing w:val="-1"/>
          <w:w w:val="99"/>
        </w:rPr>
        <w:t>血细胞减少，本合同需满足下列所有条件：</w:t>
      </w:r>
    </w:p>
    <w:p>
      <w:pPr>
        <w:pStyle w:val="9"/>
        <w:numPr>
          <w:ilvl w:val="0"/>
          <w:numId w:val="24"/>
        </w:numPr>
        <w:tabs>
          <w:tab w:val="left" w:pos="940"/>
        </w:tabs>
        <w:spacing w:before="2" w:after="0" w:line="240" w:lineRule="auto"/>
        <w:ind w:left="940" w:right="0" w:hanging="720"/>
        <w:jc w:val="left"/>
        <w:rPr>
          <w:sz w:val="21"/>
        </w:rPr>
      </w:pPr>
      <w:r>
        <w:rPr>
          <w:spacing w:val="-1"/>
          <w:w w:val="95"/>
          <w:sz w:val="21"/>
        </w:rPr>
        <w:t>由设有专门血液病专科的公立三级甲等医疗机构血液病专科的主治级别以上的医师确诊；</w:t>
      </w:r>
    </w:p>
    <w:p>
      <w:pPr>
        <w:pStyle w:val="9"/>
        <w:numPr>
          <w:ilvl w:val="0"/>
          <w:numId w:val="24"/>
        </w:numPr>
        <w:tabs>
          <w:tab w:val="left" w:pos="940"/>
        </w:tabs>
        <w:spacing w:before="31" w:after="0" w:line="240" w:lineRule="auto"/>
        <w:ind w:left="940" w:right="0" w:hanging="720"/>
        <w:jc w:val="left"/>
        <w:rPr>
          <w:sz w:val="21"/>
        </w:rPr>
      </w:pPr>
      <w:r>
        <w:rPr>
          <w:w w:val="95"/>
          <w:sz w:val="21"/>
        </w:rPr>
        <w:t>骨髓涂片检查同时符合发育异常细胞比例＞10</w:t>
      </w:r>
      <w:r>
        <w:rPr>
          <w:spacing w:val="-1"/>
          <w:w w:val="95"/>
          <w:sz w:val="21"/>
        </w:rPr>
        <w:t>%、原始细胞比例＞</w:t>
      </w:r>
      <w:r>
        <w:rPr>
          <w:spacing w:val="-2"/>
          <w:w w:val="95"/>
          <w:sz w:val="21"/>
        </w:rPr>
        <w:t>15%；</w:t>
      </w:r>
    </w:p>
    <w:p>
      <w:pPr>
        <w:pStyle w:val="9"/>
        <w:numPr>
          <w:ilvl w:val="0"/>
          <w:numId w:val="24"/>
        </w:numPr>
        <w:tabs>
          <w:tab w:val="left" w:pos="940"/>
        </w:tabs>
        <w:spacing w:before="31" w:after="0" w:line="240" w:lineRule="auto"/>
        <w:ind w:left="940" w:right="0" w:hanging="720"/>
        <w:jc w:val="left"/>
        <w:rPr>
          <w:sz w:val="21"/>
        </w:rPr>
      </w:pPr>
      <w:r>
        <w:rPr>
          <w:spacing w:val="-1"/>
          <w:w w:val="95"/>
          <w:sz w:val="21"/>
        </w:rPr>
        <w:t>已接受至少累计三十日的化疗或已接受骨髓移植治疗。</w:t>
      </w:r>
    </w:p>
    <w:p>
      <w:pPr>
        <w:pStyle w:val="5"/>
        <w:spacing w:line="266" w:lineRule="auto"/>
        <w:ind w:right="3975"/>
      </w:pPr>
      <w:r>
        <w:rPr>
          <w:color w:val="000000"/>
          <w:spacing w:val="-2"/>
          <w:w w:val="95"/>
          <w:shd w:val="clear" w:color="auto" w:fill="E4E4E4"/>
        </w:rPr>
        <w:t>化疗日数的计算以被保险人实际服用、注射化疗药物的天数为准。</w:t>
      </w:r>
      <w:r>
        <w:rPr>
          <w:color w:val="000000"/>
          <w:spacing w:val="80"/>
          <w:w w:val="150"/>
          <w:shd w:val="clear" w:color="auto" w:fill="E4E4E4"/>
        </w:rPr>
        <w:t xml:space="preserve">                                 </w:t>
      </w:r>
      <w:r>
        <w:rPr>
          <w:color w:val="000000"/>
          <w:spacing w:val="-2"/>
          <w:shd w:val="clear" w:color="auto" w:fill="E4E4E4"/>
        </w:rPr>
        <w:t>疑似病例不在保障范围内。</w:t>
      </w:r>
    </w:p>
    <w:p>
      <w:pPr>
        <w:pStyle w:val="4"/>
        <w:numPr>
          <w:ilvl w:val="0"/>
          <w:numId w:val="25"/>
        </w:numPr>
        <w:tabs>
          <w:tab w:val="left" w:pos="643"/>
        </w:tabs>
        <w:spacing w:before="3" w:after="0" w:line="240" w:lineRule="auto"/>
        <w:ind w:left="642" w:right="0" w:hanging="423"/>
        <w:jc w:val="left"/>
      </w:pPr>
      <w:r>
        <w:rPr>
          <w:w w:val="95"/>
        </w:rPr>
        <w:t>系统性红斑狼疮</w:t>
      </w:r>
      <w:r>
        <w:rPr>
          <w:spacing w:val="23"/>
        </w:rPr>
        <w:t xml:space="preserve">  </w:t>
      </w:r>
      <w:r>
        <w:rPr>
          <w:w w:val="95"/>
        </w:rPr>
        <w:t>－（并发）III</w:t>
      </w:r>
      <w:r>
        <w:rPr>
          <w:spacing w:val="16"/>
        </w:rPr>
        <w:t xml:space="preserve"> </w:t>
      </w:r>
      <w:r>
        <w:rPr>
          <w:spacing w:val="-1"/>
          <w:w w:val="95"/>
        </w:rPr>
        <w:t>型或以上狼疮性肾炎：</w:t>
      </w:r>
    </w:p>
    <w:p>
      <w:pPr>
        <w:pStyle w:val="5"/>
        <w:spacing w:line="266" w:lineRule="auto"/>
        <w:ind w:right="315"/>
        <w:jc w:val="both"/>
      </w:pPr>
      <w:r>
        <w:rPr>
          <w:spacing w:val="1"/>
          <w:w w:val="99"/>
        </w:rPr>
        <w:t>是由多种因素引起，累及多系统的自身免疫性疾病。多侵犯育龄女性。其特点是生成自身抗体对抗多种自</w:t>
      </w:r>
      <w:r>
        <w:rPr>
          <w:spacing w:val="2"/>
          <w:w w:val="99"/>
        </w:rPr>
        <w:t>身抗原。本合同所指的系统性红斑狼疮仅限于累及肾脏（</w:t>
      </w:r>
      <w:r>
        <w:rPr>
          <w:spacing w:val="1"/>
          <w:w w:val="99"/>
        </w:rPr>
        <w:t>经肾脏病理检查或临床确诊，并符合下列世界卫</w:t>
      </w:r>
      <w:r>
        <w:rPr>
          <w:spacing w:val="-1"/>
          <w:w w:val="99"/>
        </w:rPr>
        <w:t>生组织（</w:t>
      </w:r>
      <w:r>
        <w:rPr>
          <w:spacing w:val="1"/>
          <w:w w:val="99"/>
        </w:rPr>
        <w:t>WHO</w:t>
      </w:r>
      <w:r>
        <w:rPr>
          <w:spacing w:val="-5"/>
          <w:w w:val="99"/>
        </w:rPr>
        <w:t>）</w:t>
      </w:r>
      <w:r>
        <w:rPr>
          <w:spacing w:val="-1"/>
          <w:w w:val="99"/>
        </w:rPr>
        <w:t>诊断标准定义</w:t>
      </w:r>
      <w:r>
        <w:rPr>
          <w:spacing w:val="-53"/>
        </w:rPr>
        <w:t xml:space="preserve"> </w:t>
      </w:r>
      <w:r>
        <w:rPr>
          <w:spacing w:val="1"/>
          <w:w w:val="99"/>
        </w:rPr>
        <w:t>II</w:t>
      </w:r>
      <w:r>
        <w:rPr>
          <w:w w:val="99"/>
        </w:rPr>
        <w:t>I</w:t>
      </w:r>
      <w:r>
        <w:rPr>
          <w:spacing w:val="-52"/>
        </w:rPr>
        <w:t xml:space="preserve"> </w:t>
      </w:r>
      <w:r>
        <w:rPr>
          <w:spacing w:val="26"/>
          <w:w w:val="99"/>
        </w:rPr>
        <w:t>型至</w:t>
      </w:r>
      <w:r>
        <w:rPr>
          <w:w w:val="99"/>
        </w:rPr>
        <w:t>V</w:t>
      </w:r>
      <w:r>
        <w:rPr>
          <w:spacing w:val="-52"/>
        </w:rPr>
        <w:t xml:space="preserve"> </w:t>
      </w:r>
      <w:r>
        <w:rPr>
          <w:spacing w:val="-1"/>
          <w:w w:val="99"/>
        </w:rPr>
        <w:t>型狼疮性肾炎）</w:t>
      </w:r>
      <w:r>
        <w:rPr>
          <w:spacing w:val="-2"/>
          <w:w w:val="99"/>
        </w:rPr>
        <w:t>的系统性红斑狼疮。</w:t>
      </w:r>
      <w:r>
        <w:rPr>
          <w:color w:val="000000"/>
          <w:spacing w:val="-2"/>
          <w:w w:val="99"/>
          <w:shd w:val="clear" w:color="auto" w:fill="E4E4E4"/>
        </w:rPr>
        <w:t xml:space="preserve">其他类型的红斑性狼疮，如盘                                                                                                                                                                                        </w:t>
      </w:r>
      <w:r>
        <w:rPr>
          <w:color w:val="000000"/>
          <w:spacing w:val="-1"/>
          <w:w w:val="99"/>
          <w:shd w:val="clear" w:color="auto" w:fill="E4E4E4"/>
        </w:rPr>
        <w:t>状狼疮，仅累及血液及关节等其他系统的系统性红斑狼疮不在保障范围。</w:t>
      </w:r>
    </w:p>
    <w:p>
      <w:pPr>
        <w:pStyle w:val="5"/>
        <w:spacing w:before="5" w:line="266" w:lineRule="auto"/>
        <w:ind w:right="6286"/>
      </w:pPr>
      <w:r>
        <w:rPr>
          <w:spacing w:val="-1"/>
          <w:w w:val="99"/>
        </w:rPr>
        <w:t>本病必须由免疫和风湿科专家医师确诊。世界卫生组织（</w:t>
      </w:r>
      <w:r>
        <w:rPr>
          <w:spacing w:val="1"/>
          <w:w w:val="99"/>
        </w:rPr>
        <w:t>WHO</w:t>
      </w:r>
      <w:r>
        <w:rPr>
          <w:spacing w:val="-1"/>
          <w:w w:val="99"/>
        </w:rPr>
        <w:t>）狼疮性肾炎分型：</w:t>
      </w:r>
    </w:p>
    <w:p>
      <w:pPr>
        <w:pStyle w:val="5"/>
        <w:spacing w:before="3"/>
      </w:pPr>
      <w:r>
        <w:rPr>
          <w:w w:val="95"/>
        </w:rPr>
        <w:t>I</w:t>
      </w:r>
      <w:r>
        <w:rPr>
          <w:spacing w:val="47"/>
          <w:w w:val="150"/>
        </w:rPr>
        <w:t xml:space="preserve"> </w:t>
      </w:r>
      <w:r>
        <w:rPr>
          <w:w w:val="95"/>
        </w:rPr>
        <w:t>型（微小病变型）</w:t>
      </w:r>
      <w:r>
        <w:rPr>
          <w:spacing w:val="-1"/>
          <w:w w:val="95"/>
        </w:rPr>
        <w:t>镜下阴性，尿液正常；</w:t>
      </w:r>
    </w:p>
    <w:p>
      <w:pPr>
        <w:pStyle w:val="5"/>
        <w:spacing w:line="266" w:lineRule="auto"/>
        <w:ind w:right="5124"/>
      </w:pPr>
      <w:r>
        <w:rPr>
          <w:w w:val="95"/>
        </w:rPr>
        <w:t>II</w:t>
      </w:r>
      <w:r>
        <w:rPr>
          <w:spacing w:val="-19"/>
          <w:w w:val="95"/>
        </w:rPr>
        <w:t xml:space="preserve"> 型</w:t>
      </w:r>
      <w:r>
        <w:rPr>
          <w:w w:val="95"/>
        </w:rPr>
        <w:t xml:space="preserve">（系膜病变型）中度蛋白尿，偶有尿沉渣改变； </w:t>
      </w:r>
      <w:r>
        <w:t>III</w:t>
      </w:r>
      <w:r>
        <w:rPr>
          <w:spacing w:val="-22"/>
        </w:rPr>
        <w:t xml:space="preserve"> 型</w:t>
      </w:r>
      <w:r>
        <w:t>（局灶及节段增生型）蛋白尿，尿沉渣改变；</w:t>
      </w:r>
    </w:p>
    <w:p>
      <w:pPr>
        <w:pStyle w:val="5"/>
        <w:spacing w:before="2" w:line="266" w:lineRule="auto"/>
        <w:ind w:right="4027"/>
      </w:pPr>
      <w:r>
        <w:rPr>
          <w:w w:val="95"/>
        </w:rPr>
        <w:t>IV</w:t>
      </w:r>
      <w:r>
        <w:rPr>
          <w:spacing w:val="42"/>
        </w:rPr>
        <w:t xml:space="preserve"> </w:t>
      </w:r>
      <w:r>
        <w:rPr>
          <w:w w:val="95"/>
        </w:rPr>
        <w:t>型（弥漫增生型）急性肾炎伴有尿沉渣改变和/或肾病综合征；</w:t>
      </w:r>
      <w:r>
        <w:rPr>
          <w:spacing w:val="80"/>
        </w:rPr>
        <w:t xml:space="preserve"> </w:t>
      </w:r>
      <w:r>
        <w:t>V</w:t>
      </w:r>
      <w:r>
        <w:rPr>
          <w:spacing w:val="-22"/>
        </w:rPr>
        <w:t xml:space="preserve"> 型</w:t>
      </w:r>
      <w:r>
        <w:t>（膜型）肾病综合征或重度蛋白尿。</w:t>
      </w:r>
    </w:p>
    <w:p>
      <w:pPr>
        <w:pStyle w:val="4"/>
        <w:numPr>
          <w:ilvl w:val="0"/>
          <w:numId w:val="25"/>
        </w:numPr>
        <w:tabs>
          <w:tab w:val="left" w:pos="643"/>
        </w:tabs>
        <w:spacing w:before="3" w:after="0" w:line="240" w:lineRule="auto"/>
        <w:ind w:left="642" w:right="0" w:hanging="423"/>
        <w:jc w:val="left"/>
      </w:pPr>
      <w:r>
        <w:rPr>
          <w:w w:val="95"/>
        </w:rPr>
        <w:t>经输血导致的人类免疫缺陷病毒（HIV）</w:t>
      </w:r>
      <w:r>
        <w:rPr>
          <w:spacing w:val="-4"/>
          <w:w w:val="95"/>
        </w:rPr>
        <w:t>感染：</w:t>
      </w:r>
    </w:p>
    <w:p>
      <w:pPr>
        <w:pStyle w:val="5"/>
      </w:pPr>
      <w:r>
        <w:rPr>
          <w:w w:val="95"/>
        </w:rPr>
        <w:t>被保险人感染人类免疫缺陷病毒</w:t>
      </w:r>
      <w:r>
        <w:rPr>
          <w:spacing w:val="16"/>
          <w:w w:val="95"/>
        </w:rPr>
        <w:t>（</w:t>
      </w:r>
      <w:r>
        <w:rPr>
          <w:spacing w:val="18"/>
          <w:w w:val="95"/>
        </w:rPr>
        <w:t>HIV</w:t>
      </w:r>
      <w:r>
        <w:rPr>
          <w:spacing w:val="-89"/>
          <w:w w:val="95"/>
        </w:rPr>
        <w:t>）</w:t>
      </w:r>
      <w:r>
        <w:rPr>
          <w:spacing w:val="-1"/>
          <w:w w:val="95"/>
        </w:rPr>
        <w:t>，且须满足下列全部条件：</w:t>
      </w:r>
    </w:p>
    <w:p>
      <w:pPr>
        <w:spacing w:after="0"/>
        <w:sectPr>
          <w:pgSz w:w="11910" w:h="16840"/>
          <w:pgMar w:top="1400" w:right="760" w:bottom="1000" w:left="860" w:header="0" w:footer="662" w:gutter="0"/>
          <w:cols w:space="720" w:num="1"/>
        </w:sectPr>
      </w:pPr>
    </w:p>
    <w:p>
      <w:pPr>
        <w:pStyle w:val="9"/>
        <w:numPr>
          <w:ilvl w:val="0"/>
          <w:numId w:val="26"/>
        </w:numPr>
        <w:tabs>
          <w:tab w:val="left" w:pos="940"/>
        </w:tabs>
        <w:spacing w:before="53" w:after="0" w:line="240" w:lineRule="auto"/>
        <w:ind w:left="940" w:right="0" w:hanging="720"/>
        <w:jc w:val="left"/>
        <w:rPr>
          <w:sz w:val="21"/>
        </w:rPr>
      </w:pPr>
      <w:r>
        <w:rPr>
          <w:w w:val="95"/>
          <w:sz w:val="21"/>
        </w:rPr>
        <w:t>在保障起始日或复效日之后，被保险人因输血而感染</w:t>
      </w:r>
      <w:r>
        <w:rPr>
          <w:spacing w:val="23"/>
          <w:sz w:val="21"/>
        </w:rPr>
        <w:t xml:space="preserve">  </w:t>
      </w:r>
      <w:r>
        <w:rPr>
          <w:spacing w:val="-4"/>
          <w:w w:val="95"/>
          <w:sz w:val="21"/>
        </w:rPr>
        <w:t>HIV；</w:t>
      </w:r>
    </w:p>
    <w:p>
      <w:pPr>
        <w:pStyle w:val="9"/>
        <w:numPr>
          <w:ilvl w:val="0"/>
          <w:numId w:val="26"/>
        </w:numPr>
        <w:tabs>
          <w:tab w:val="left" w:pos="940"/>
        </w:tabs>
        <w:spacing w:before="31" w:after="0" w:line="266" w:lineRule="auto"/>
        <w:ind w:left="940" w:right="319" w:hanging="720"/>
        <w:jc w:val="left"/>
        <w:rPr>
          <w:sz w:val="21"/>
        </w:rPr>
      </w:pPr>
      <w:r>
        <w:rPr>
          <w:spacing w:val="-2"/>
          <w:w w:val="99"/>
          <w:sz w:val="21"/>
        </w:rPr>
        <w:t>提供输血治疗的输血中心或医院出具该项输血感染属医疗责任事故的报告，或者法院终审裁定为医</w:t>
      </w:r>
      <w:r>
        <w:rPr>
          <w:spacing w:val="-1"/>
          <w:w w:val="99"/>
          <w:sz w:val="21"/>
        </w:rPr>
        <w:t>疗责任；</w:t>
      </w:r>
    </w:p>
    <w:p>
      <w:pPr>
        <w:pStyle w:val="9"/>
        <w:numPr>
          <w:ilvl w:val="0"/>
          <w:numId w:val="26"/>
        </w:numPr>
        <w:tabs>
          <w:tab w:val="left" w:pos="940"/>
        </w:tabs>
        <w:spacing w:before="2" w:after="0" w:line="240" w:lineRule="auto"/>
        <w:ind w:left="940" w:right="0" w:hanging="720"/>
        <w:jc w:val="left"/>
        <w:rPr>
          <w:sz w:val="21"/>
        </w:rPr>
      </w:pPr>
      <w:r>
        <w:rPr>
          <w:spacing w:val="-1"/>
          <w:w w:val="95"/>
          <w:sz w:val="21"/>
        </w:rPr>
        <w:t>受感染的被保险人不是血友病患者。</w:t>
      </w:r>
    </w:p>
    <w:p>
      <w:pPr>
        <w:pStyle w:val="5"/>
        <w:spacing w:line="266" w:lineRule="auto"/>
        <w:ind w:right="214"/>
      </w:pPr>
      <w:r>
        <w:drawing>
          <wp:anchor distT="0" distB="0" distL="0" distR="0" simplePos="0" relativeHeight="251702272" behindDoc="1" locked="0" layoutInCell="1" allowOverlap="1">
            <wp:simplePos x="0" y="0"/>
            <wp:positionH relativeFrom="page">
              <wp:posOffset>685800</wp:posOffset>
            </wp:positionH>
            <wp:positionV relativeFrom="paragraph">
              <wp:posOffset>17145</wp:posOffset>
            </wp:positionV>
            <wp:extent cx="6189345" cy="363220"/>
            <wp:effectExtent l="0" t="0" r="0" b="0"/>
            <wp:wrapNone/>
            <wp:docPr id="3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4.png"/>
                    <pic:cNvPicPr>
                      <a:picLocks noChangeAspect="1"/>
                    </pic:cNvPicPr>
                  </pic:nvPicPr>
                  <pic:blipFill>
                    <a:blip r:embed="rId20" cstate="print"/>
                    <a:stretch>
                      <a:fillRect/>
                    </a:stretch>
                  </pic:blipFill>
                  <pic:spPr>
                    <a:xfrm>
                      <a:off x="0" y="0"/>
                      <a:ext cx="6189345" cy="363220"/>
                    </a:xfrm>
                    <a:prstGeom prst="rect">
                      <a:avLst/>
                    </a:prstGeom>
                  </pic:spPr>
                </pic:pic>
              </a:graphicData>
            </a:graphic>
          </wp:anchor>
        </w:drawing>
      </w:r>
      <w:r>
        <w:rPr>
          <w:spacing w:val="-4"/>
          <w:w w:val="99"/>
        </w:rPr>
        <w:t>任何因其他传播方式</w:t>
      </w:r>
      <w:r>
        <w:rPr>
          <w:spacing w:val="-1"/>
          <w:w w:val="99"/>
        </w:rPr>
        <w:t>（</w:t>
      </w:r>
      <w:r>
        <w:rPr>
          <w:spacing w:val="-5"/>
          <w:w w:val="99"/>
        </w:rPr>
        <w:t>包括：性传播或静脉注射毒品</w:t>
      </w:r>
      <w:r>
        <w:rPr>
          <w:spacing w:val="-25"/>
          <w:w w:val="99"/>
        </w:rPr>
        <w:t>）</w:t>
      </w:r>
      <w:r>
        <w:rPr>
          <w:spacing w:val="-4"/>
          <w:w w:val="99"/>
        </w:rPr>
        <w:t>导致人类免疫缺陷病毒</w:t>
      </w:r>
      <w:r>
        <w:rPr>
          <w:spacing w:val="-3"/>
          <w:w w:val="99"/>
        </w:rPr>
        <w:t>（</w:t>
      </w:r>
      <w:r>
        <w:rPr>
          <w:spacing w:val="1"/>
          <w:w w:val="99"/>
        </w:rPr>
        <w:t>HI</w:t>
      </w:r>
      <w:r>
        <w:rPr>
          <w:spacing w:val="-2"/>
          <w:w w:val="99"/>
        </w:rPr>
        <w:t>V</w:t>
      </w:r>
      <w:r>
        <w:rPr>
          <w:spacing w:val="-22"/>
          <w:w w:val="99"/>
        </w:rPr>
        <w:t>）</w:t>
      </w:r>
      <w:r>
        <w:rPr>
          <w:spacing w:val="-1"/>
          <w:w w:val="99"/>
        </w:rPr>
        <w:t>感染不在保障范围内。本公司具有获得和使用被保险人的所有血液样本的权利以及能够对这些样本进行独立检验的权利。</w:t>
      </w:r>
    </w:p>
    <w:p>
      <w:pPr>
        <w:pStyle w:val="4"/>
        <w:numPr>
          <w:ilvl w:val="0"/>
          <w:numId w:val="25"/>
        </w:numPr>
        <w:tabs>
          <w:tab w:val="left" w:pos="643"/>
        </w:tabs>
        <w:spacing w:before="3" w:after="0" w:line="240" w:lineRule="auto"/>
        <w:ind w:left="642" w:right="0" w:hanging="423"/>
        <w:jc w:val="left"/>
      </w:pPr>
      <w:r>
        <w:rPr>
          <w:spacing w:val="-2"/>
          <w:w w:val="95"/>
        </w:rPr>
        <w:t>肾髓质囊性病：</w:t>
      </w:r>
    </w:p>
    <w:p>
      <w:pPr>
        <w:pStyle w:val="5"/>
        <w:spacing w:line="266" w:lineRule="auto"/>
        <w:ind w:right="320"/>
      </w:pPr>
      <w:r>
        <w:rPr>
          <w:spacing w:val="1"/>
          <w:w w:val="99"/>
        </w:rPr>
        <w:t>一种遗传性肾脏疾病，特点为肾髓质多发大小不等的囊肿并且伴有小管和间质性肾炎。肾髓质囊性病的诊</w:t>
      </w:r>
      <w:r>
        <w:rPr>
          <w:spacing w:val="-1"/>
          <w:w w:val="99"/>
        </w:rPr>
        <w:t>断必须同时符合下列要求：</w:t>
      </w:r>
    </w:p>
    <w:p>
      <w:pPr>
        <w:pStyle w:val="9"/>
        <w:numPr>
          <w:ilvl w:val="0"/>
          <w:numId w:val="27"/>
        </w:numPr>
        <w:tabs>
          <w:tab w:val="left" w:pos="745"/>
        </w:tabs>
        <w:spacing w:before="3" w:after="0" w:line="240" w:lineRule="auto"/>
        <w:ind w:left="744" w:right="0" w:hanging="525"/>
        <w:jc w:val="left"/>
        <w:rPr>
          <w:sz w:val="21"/>
        </w:rPr>
      </w:pPr>
      <w:r>
        <w:rPr>
          <w:spacing w:val="-1"/>
          <w:w w:val="95"/>
          <w:sz w:val="21"/>
        </w:rPr>
        <w:t>肾髓质有囊肿、肾小管萎缩及间质纤维化等病理改变；</w:t>
      </w:r>
    </w:p>
    <w:p>
      <w:pPr>
        <w:pStyle w:val="9"/>
        <w:numPr>
          <w:ilvl w:val="0"/>
          <w:numId w:val="27"/>
        </w:numPr>
        <w:tabs>
          <w:tab w:val="left" w:pos="745"/>
        </w:tabs>
        <w:spacing w:before="30" w:after="0" w:line="240" w:lineRule="auto"/>
        <w:ind w:left="744" w:right="0" w:hanging="525"/>
        <w:jc w:val="left"/>
        <w:rPr>
          <w:sz w:val="21"/>
        </w:rPr>
      </w:pPr>
      <w:r>
        <w:rPr>
          <w:spacing w:val="-1"/>
          <w:w w:val="95"/>
          <w:sz w:val="21"/>
        </w:rPr>
        <w:t>贫血、多尿及肾功能衰竭等临床表现；</w:t>
      </w:r>
    </w:p>
    <w:p>
      <w:pPr>
        <w:pStyle w:val="9"/>
        <w:numPr>
          <w:ilvl w:val="0"/>
          <w:numId w:val="27"/>
        </w:numPr>
        <w:tabs>
          <w:tab w:val="left" w:pos="745"/>
        </w:tabs>
        <w:spacing w:before="31" w:after="0" w:line="240" w:lineRule="auto"/>
        <w:ind w:left="744" w:right="0" w:hanging="525"/>
        <w:jc w:val="left"/>
        <w:rPr>
          <w:sz w:val="21"/>
        </w:rPr>
      </w:pPr>
      <w:r>
        <w:rPr>
          <w:spacing w:val="-1"/>
          <w:w w:val="95"/>
          <w:sz w:val="21"/>
        </w:rPr>
        <w:t>诊断需由肾组织活检确定。</w:t>
      </w:r>
    </w:p>
    <w:p>
      <w:pPr>
        <w:spacing w:before="31" w:line="266" w:lineRule="auto"/>
        <w:ind w:left="220" w:right="214" w:firstLine="0"/>
        <w:jc w:val="left"/>
        <w:rPr>
          <w:b/>
          <w:sz w:val="21"/>
        </w:rPr>
      </w:pPr>
      <w:r>
        <w:rPr>
          <w:color w:val="000000"/>
          <w:spacing w:val="-2"/>
          <w:w w:val="95"/>
          <w:sz w:val="21"/>
          <w:shd w:val="clear" w:color="auto" w:fill="E4E4E4"/>
        </w:rPr>
        <w:t>本公司承担本项疾病责任不受本合同责任免除中“遗传性疾病、先天性畸形、变形或染色体异常”的限制。</w:t>
      </w:r>
      <w:r>
        <w:rPr>
          <w:color w:val="000000"/>
          <w:spacing w:val="80"/>
          <w:w w:val="150"/>
          <w:sz w:val="21"/>
        </w:rPr>
        <w:t xml:space="preserve">  </w:t>
      </w:r>
      <w:r>
        <w:rPr>
          <w:b/>
          <w:color w:val="000000"/>
          <w:spacing w:val="-2"/>
          <w:sz w:val="21"/>
        </w:rPr>
        <w:t>15）严重原发性硬化性胆管炎：</w:t>
      </w:r>
    </w:p>
    <w:p>
      <w:pPr>
        <w:pStyle w:val="5"/>
        <w:spacing w:before="3" w:line="266" w:lineRule="auto"/>
        <w:ind w:right="320"/>
      </w:pPr>
      <w:r>
        <w:rPr>
          <w:spacing w:val="1"/>
          <w:w w:val="99"/>
        </w:rPr>
        <w:t>指一种胆汁淤积综合症，其特征是肝内、肝外胆道因非细菌性炎症、慢性纤维化逐渐狭窄，并最终导致完</w:t>
      </w:r>
      <w:r>
        <w:rPr>
          <w:spacing w:val="-1"/>
          <w:w w:val="99"/>
        </w:rPr>
        <w:t>全阻塞而发展为胆汁淤积性肝硬化。须满足下列全部条件：</w:t>
      </w:r>
    </w:p>
    <w:p>
      <w:pPr>
        <w:pStyle w:val="9"/>
        <w:numPr>
          <w:ilvl w:val="0"/>
          <w:numId w:val="28"/>
        </w:numPr>
        <w:tabs>
          <w:tab w:val="left" w:pos="940"/>
        </w:tabs>
        <w:spacing w:before="3" w:after="0" w:line="240" w:lineRule="auto"/>
        <w:ind w:left="940" w:right="0" w:hanging="720"/>
        <w:jc w:val="left"/>
        <w:rPr>
          <w:sz w:val="21"/>
        </w:rPr>
      </w:pPr>
      <w:r>
        <w:rPr>
          <w:spacing w:val="-2"/>
          <w:w w:val="95"/>
          <w:sz w:val="21"/>
        </w:rPr>
        <w:t>持续性黄疸病史；</w:t>
      </w:r>
    </w:p>
    <w:p>
      <w:pPr>
        <w:pStyle w:val="9"/>
        <w:numPr>
          <w:ilvl w:val="0"/>
          <w:numId w:val="28"/>
        </w:numPr>
        <w:tabs>
          <w:tab w:val="left" w:pos="940"/>
        </w:tabs>
        <w:spacing w:before="31" w:after="0" w:line="240" w:lineRule="auto"/>
        <w:ind w:left="940" w:right="0" w:hanging="720"/>
        <w:jc w:val="left"/>
        <w:rPr>
          <w:sz w:val="21"/>
        </w:rPr>
      </w:pPr>
      <w:r>
        <w:rPr>
          <w:w w:val="95"/>
          <w:sz w:val="21"/>
        </w:rPr>
        <w:t>总胆红素和直接胆红素同时升高，血清</w:t>
      </w:r>
      <w:r>
        <w:rPr>
          <w:spacing w:val="45"/>
          <w:w w:val="150"/>
          <w:sz w:val="21"/>
        </w:rPr>
        <w:t xml:space="preserve"> </w:t>
      </w:r>
      <w:r>
        <w:rPr>
          <w:spacing w:val="-2"/>
          <w:w w:val="95"/>
          <w:sz w:val="21"/>
        </w:rPr>
        <w:t>ALP＞200U/L；</w:t>
      </w:r>
    </w:p>
    <w:p>
      <w:pPr>
        <w:pStyle w:val="9"/>
        <w:numPr>
          <w:ilvl w:val="0"/>
          <w:numId w:val="28"/>
        </w:numPr>
        <w:tabs>
          <w:tab w:val="left" w:pos="940"/>
        </w:tabs>
        <w:spacing w:before="31" w:after="0" w:line="240" w:lineRule="auto"/>
        <w:ind w:left="940" w:right="0" w:hanging="720"/>
        <w:jc w:val="left"/>
        <w:rPr>
          <w:sz w:val="21"/>
        </w:rPr>
      </w:pPr>
      <w:r>
        <w:rPr>
          <w:w w:val="95"/>
          <w:sz w:val="21"/>
        </w:rPr>
        <w:t>经内镜逆行胰胆管造影（ERCP）</w:t>
      </w:r>
      <w:r>
        <w:rPr>
          <w:spacing w:val="-2"/>
          <w:w w:val="95"/>
          <w:sz w:val="21"/>
        </w:rPr>
        <w:t>影像学检查确诊；</w:t>
      </w:r>
    </w:p>
    <w:p>
      <w:pPr>
        <w:pStyle w:val="9"/>
        <w:numPr>
          <w:ilvl w:val="0"/>
          <w:numId w:val="28"/>
        </w:numPr>
        <w:tabs>
          <w:tab w:val="left" w:pos="940"/>
        </w:tabs>
        <w:spacing w:before="31" w:after="0" w:line="240" w:lineRule="auto"/>
        <w:ind w:left="940" w:right="0" w:hanging="720"/>
        <w:jc w:val="left"/>
        <w:rPr>
          <w:sz w:val="21"/>
        </w:rPr>
      </w:pPr>
      <w:r>
        <w:rPr>
          <w:spacing w:val="-1"/>
          <w:w w:val="95"/>
          <w:sz w:val="21"/>
        </w:rPr>
        <w:t>出现胆汁淤积性肝硬化或门脉高压。</w:t>
      </w:r>
    </w:p>
    <w:p>
      <w:pPr>
        <w:spacing w:before="30" w:line="266" w:lineRule="auto"/>
        <w:ind w:left="220" w:right="4395" w:firstLine="0"/>
        <w:jc w:val="left"/>
        <w:rPr>
          <w:b/>
          <w:sz w:val="21"/>
        </w:rPr>
      </w:pPr>
      <w:r>
        <w:rPr>
          <w:color w:val="000000"/>
          <w:spacing w:val="-2"/>
          <w:w w:val="95"/>
          <w:sz w:val="21"/>
          <w:shd w:val="clear" w:color="auto" w:fill="E4E4E4"/>
        </w:rPr>
        <w:t>因肿瘤或胆管损伤等继发性的硬化性胆管炎不在保障范围内。</w:t>
      </w:r>
      <w:r>
        <w:rPr>
          <w:color w:val="000000"/>
          <w:spacing w:val="80"/>
          <w:sz w:val="21"/>
        </w:rPr>
        <w:t xml:space="preserve"> </w:t>
      </w:r>
      <w:r>
        <w:rPr>
          <w:b/>
          <w:color w:val="000000"/>
          <w:spacing w:val="-2"/>
          <w:sz w:val="21"/>
        </w:rPr>
        <w:t>16）原发性骨髓纤维化：</w:t>
      </w:r>
    </w:p>
    <w:p>
      <w:pPr>
        <w:pStyle w:val="5"/>
        <w:spacing w:before="3" w:line="266" w:lineRule="auto"/>
        <w:ind w:right="320"/>
        <w:jc w:val="both"/>
      </w:pPr>
      <w:r>
        <w:rPr>
          <w:spacing w:val="1"/>
          <w:w w:val="99"/>
        </w:rPr>
        <w:t>原发性骨髓纤维化为原因不明的骨髓中成纤维细胞增殖，伴有髓外造血，表现为进行性贫血、脾肿大等症状。本病必须根据骨髓的活组织检查和周围血象检查由血液科专科医生明确诊断，并至少符合下列条件中</w:t>
      </w:r>
      <w:r>
        <w:rPr>
          <w:spacing w:val="-1"/>
          <w:w w:val="99"/>
        </w:rPr>
        <w:t>的三项，且符合条件的状态持续</w:t>
      </w:r>
      <w:r>
        <w:rPr>
          <w:spacing w:val="-50"/>
        </w:rPr>
        <w:t xml:space="preserve"> </w:t>
      </w:r>
      <w:r>
        <w:rPr>
          <w:spacing w:val="1"/>
          <w:w w:val="99"/>
        </w:rPr>
        <w:t>18</w:t>
      </w:r>
      <w:r>
        <w:rPr>
          <w:w w:val="99"/>
        </w:rPr>
        <w:t>0</w:t>
      </w:r>
      <w:r>
        <w:rPr>
          <w:spacing w:val="-54"/>
        </w:rPr>
        <w:t xml:space="preserve"> </w:t>
      </w:r>
      <w:r>
        <w:rPr>
          <w:spacing w:val="-1"/>
          <w:w w:val="99"/>
        </w:rPr>
        <w:t>天及以上，并已经实际接受了针对此症的治疗：</w:t>
      </w:r>
    </w:p>
    <w:p>
      <w:pPr>
        <w:pStyle w:val="5"/>
        <w:spacing w:before="4"/>
      </w:pPr>
      <w:r>
        <w:t>（1）</w:t>
      </w:r>
      <w:r>
        <w:rPr>
          <w:spacing w:val="12"/>
        </w:rPr>
        <w:t xml:space="preserve"> 血红蛋白＜</w:t>
      </w:r>
      <w:r>
        <w:rPr>
          <w:spacing w:val="-2"/>
        </w:rPr>
        <w:t>100g/L；</w:t>
      </w:r>
    </w:p>
    <w:p>
      <w:pPr>
        <w:pStyle w:val="5"/>
      </w:pPr>
      <w:r>
        <w:t>（2）</w:t>
      </w:r>
      <w:r>
        <w:rPr>
          <w:spacing w:val="9"/>
        </w:rPr>
        <w:t xml:space="preserve"> 白细胞计数＞</w:t>
      </w:r>
      <w:r>
        <w:rPr>
          <w:spacing w:val="-2"/>
        </w:rPr>
        <w:t>25×10^</w:t>
      </w:r>
      <w:r>
        <w:rPr>
          <w:spacing w:val="-2"/>
          <w:position w:val="11"/>
          <w:sz w:val="10"/>
        </w:rPr>
        <w:t>9</w:t>
      </w:r>
      <w:r>
        <w:rPr>
          <w:spacing w:val="-2"/>
        </w:rPr>
        <w:t>/L；</w:t>
      </w:r>
    </w:p>
    <w:p>
      <w:pPr>
        <w:pStyle w:val="5"/>
      </w:pPr>
      <w:r>
        <w:t>（3）</w:t>
      </w:r>
      <w:r>
        <w:rPr>
          <w:spacing w:val="5"/>
        </w:rPr>
        <w:t xml:space="preserve"> 外周血原始细胞≥</w:t>
      </w:r>
      <w:r>
        <w:rPr>
          <w:spacing w:val="-4"/>
        </w:rPr>
        <w:t>1%；</w:t>
      </w:r>
    </w:p>
    <w:p>
      <w:pPr>
        <w:pStyle w:val="5"/>
      </w:pPr>
      <w:r>
        <w:t>（4）</w:t>
      </w:r>
      <w:r>
        <w:rPr>
          <w:spacing w:val="8"/>
        </w:rPr>
        <w:t xml:space="preserve"> 血小板计数＜</w:t>
      </w:r>
      <w:r>
        <w:t>100×10^</w:t>
      </w:r>
      <w:r>
        <w:rPr>
          <w:position w:val="11"/>
          <w:sz w:val="10"/>
        </w:rPr>
        <w:t>9</w:t>
      </w:r>
      <w:r>
        <w:t>/L</w:t>
      </w:r>
      <w:r>
        <w:rPr>
          <w:spacing w:val="-10"/>
        </w:rPr>
        <w:t>。</w:t>
      </w:r>
    </w:p>
    <w:p>
      <w:pPr>
        <w:spacing w:before="31" w:line="266" w:lineRule="auto"/>
        <w:ind w:left="220" w:right="4815" w:firstLine="0"/>
        <w:jc w:val="left"/>
        <w:rPr>
          <w:b/>
          <w:sz w:val="21"/>
        </w:rPr>
      </w:pPr>
      <w:r>
        <w:rPr>
          <w:color w:val="000000"/>
          <w:spacing w:val="-2"/>
          <w:w w:val="95"/>
          <w:sz w:val="21"/>
          <w:shd w:val="clear" w:color="auto" w:fill="E4E4E4"/>
        </w:rPr>
        <w:t>任何其它病因导致的继发性骨髓纤维化不在保障范围内。</w:t>
      </w:r>
      <w:r>
        <w:rPr>
          <w:color w:val="000000"/>
          <w:spacing w:val="40"/>
          <w:sz w:val="21"/>
        </w:rPr>
        <w:t xml:space="preserve"> </w:t>
      </w:r>
      <w:r>
        <w:rPr>
          <w:b/>
          <w:color w:val="000000"/>
          <w:spacing w:val="-2"/>
          <w:sz w:val="21"/>
        </w:rPr>
        <w:t>17）特定职业导致的人类免疫缺陷病毒（HIV）感染：</w:t>
      </w:r>
    </w:p>
    <w:p>
      <w:pPr>
        <w:pStyle w:val="5"/>
        <w:spacing w:before="3" w:line="266" w:lineRule="auto"/>
        <w:ind w:right="320"/>
      </w:pPr>
      <w:r>
        <w:rPr>
          <w:spacing w:val="1"/>
          <w:w w:val="99"/>
        </w:rPr>
        <w:t>被保险人在其常规职业工作过程中遭遇外伤，或者职业需要处理血液或者其他体液时感染上人类免疫缺陷</w:t>
      </w:r>
      <w:r>
        <w:rPr>
          <w:w w:val="99"/>
        </w:rPr>
        <w:t>病毒</w:t>
      </w:r>
      <w:r>
        <w:rPr>
          <w:spacing w:val="-1"/>
          <w:w w:val="99"/>
        </w:rPr>
        <w:t>（</w:t>
      </w:r>
      <w:r>
        <w:rPr>
          <w:spacing w:val="1"/>
          <w:w w:val="99"/>
        </w:rPr>
        <w:t>HIV</w:t>
      </w:r>
      <w:r>
        <w:rPr>
          <w:spacing w:val="-106"/>
          <w:w w:val="99"/>
        </w:rPr>
        <w:t>）</w:t>
      </w:r>
      <w:r>
        <w:rPr>
          <w:spacing w:val="-1"/>
          <w:w w:val="99"/>
        </w:rPr>
        <w:t>，且须满足下列全部条件：</w:t>
      </w:r>
    </w:p>
    <w:p>
      <w:pPr>
        <w:pStyle w:val="9"/>
        <w:numPr>
          <w:ilvl w:val="0"/>
          <w:numId w:val="29"/>
        </w:numPr>
        <w:tabs>
          <w:tab w:val="left" w:pos="745"/>
        </w:tabs>
        <w:spacing w:before="2" w:after="0" w:line="240" w:lineRule="auto"/>
        <w:ind w:left="744" w:right="0" w:hanging="525"/>
        <w:jc w:val="left"/>
        <w:rPr>
          <w:sz w:val="21"/>
        </w:rPr>
      </w:pPr>
      <w:r>
        <w:rPr>
          <w:spacing w:val="-1"/>
          <w:w w:val="95"/>
          <w:sz w:val="21"/>
        </w:rPr>
        <w:t>感染必须是在被保险人正在从事其职业工作中发生，该职业必须属于以下列表内的职业；</w:t>
      </w:r>
    </w:p>
    <w:p>
      <w:pPr>
        <w:pStyle w:val="9"/>
        <w:numPr>
          <w:ilvl w:val="0"/>
          <w:numId w:val="29"/>
        </w:numPr>
        <w:tabs>
          <w:tab w:val="left" w:pos="745"/>
        </w:tabs>
        <w:spacing w:before="31" w:after="0" w:line="240" w:lineRule="auto"/>
        <w:ind w:left="744" w:right="0" w:hanging="525"/>
        <w:jc w:val="left"/>
        <w:rPr>
          <w:sz w:val="21"/>
        </w:rPr>
      </w:pPr>
      <w:r>
        <w:rPr>
          <w:w w:val="95"/>
          <w:sz w:val="21"/>
        </w:rPr>
        <w:t>血清转化必须出现在事故发生后的</w:t>
      </w:r>
      <w:r>
        <w:rPr>
          <w:spacing w:val="38"/>
          <w:sz w:val="21"/>
        </w:rPr>
        <w:t xml:space="preserve"> </w:t>
      </w:r>
      <w:r>
        <w:rPr>
          <w:w w:val="95"/>
          <w:sz w:val="21"/>
        </w:rPr>
        <w:t>6</w:t>
      </w:r>
      <w:r>
        <w:rPr>
          <w:spacing w:val="32"/>
          <w:sz w:val="21"/>
        </w:rPr>
        <w:t xml:space="preserve"> </w:t>
      </w:r>
      <w:r>
        <w:rPr>
          <w:spacing w:val="-2"/>
          <w:w w:val="95"/>
          <w:sz w:val="21"/>
        </w:rPr>
        <w:t>个月以内；</w:t>
      </w:r>
    </w:p>
    <w:p>
      <w:pPr>
        <w:pStyle w:val="9"/>
        <w:numPr>
          <w:ilvl w:val="0"/>
          <w:numId w:val="29"/>
        </w:numPr>
        <w:tabs>
          <w:tab w:val="left" w:pos="746"/>
        </w:tabs>
        <w:spacing w:before="31" w:after="0" w:line="266" w:lineRule="auto"/>
        <w:ind w:left="220" w:right="349" w:firstLine="0"/>
        <w:jc w:val="left"/>
        <w:rPr>
          <w:sz w:val="21"/>
        </w:rPr>
      </w:pPr>
      <w:r>
        <w:rPr>
          <w:spacing w:val="-1"/>
          <w:w w:val="99"/>
          <w:sz w:val="21"/>
        </w:rPr>
        <w:t>必须提供被保险人在所报事故发生后的</w:t>
      </w:r>
      <w:r>
        <w:rPr>
          <w:spacing w:val="-53"/>
          <w:sz w:val="21"/>
        </w:rPr>
        <w:t xml:space="preserve"> </w:t>
      </w:r>
      <w:r>
        <w:rPr>
          <w:w w:val="99"/>
          <w:sz w:val="21"/>
        </w:rPr>
        <w:t>5</w:t>
      </w:r>
      <w:r>
        <w:rPr>
          <w:spacing w:val="-52"/>
          <w:sz w:val="21"/>
        </w:rPr>
        <w:t xml:space="preserve"> </w:t>
      </w:r>
      <w:r>
        <w:rPr>
          <w:spacing w:val="-1"/>
          <w:w w:val="99"/>
          <w:sz w:val="21"/>
        </w:rPr>
        <w:t>天以内进行的检查报告，该报告必须显示被保险人血液</w:t>
      </w:r>
      <w:r>
        <w:rPr>
          <w:spacing w:val="-53"/>
          <w:sz w:val="21"/>
        </w:rPr>
        <w:t xml:space="preserve"> </w:t>
      </w:r>
      <w:r>
        <w:rPr>
          <w:spacing w:val="1"/>
          <w:w w:val="99"/>
          <w:sz w:val="21"/>
        </w:rPr>
        <w:t>HI</w:t>
      </w:r>
      <w:r>
        <w:rPr>
          <w:w w:val="99"/>
          <w:sz w:val="21"/>
        </w:rPr>
        <w:t>V</w:t>
      </w:r>
      <w:r>
        <w:rPr>
          <w:spacing w:val="-1"/>
          <w:w w:val="99"/>
          <w:sz w:val="21"/>
        </w:rPr>
        <w:t>病毒阴性和/或</w:t>
      </w:r>
      <w:r>
        <w:rPr>
          <w:spacing w:val="-53"/>
          <w:sz w:val="21"/>
        </w:rPr>
        <w:t xml:space="preserve"> </w:t>
      </w:r>
      <w:r>
        <w:rPr>
          <w:spacing w:val="1"/>
          <w:w w:val="99"/>
          <w:sz w:val="21"/>
        </w:rPr>
        <w:t>HI</w:t>
      </w:r>
      <w:r>
        <w:rPr>
          <w:w w:val="99"/>
          <w:sz w:val="21"/>
        </w:rPr>
        <w:t>V</w:t>
      </w:r>
      <w:r>
        <w:rPr>
          <w:spacing w:val="-52"/>
          <w:sz w:val="21"/>
        </w:rPr>
        <w:t xml:space="preserve"> </w:t>
      </w:r>
      <w:r>
        <w:rPr>
          <w:spacing w:val="-1"/>
          <w:w w:val="99"/>
          <w:sz w:val="21"/>
        </w:rPr>
        <w:t>抗体阴性；</w:t>
      </w:r>
    </w:p>
    <w:p>
      <w:pPr>
        <w:pStyle w:val="9"/>
        <w:numPr>
          <w:ilvl w:val="0"/>
          <w:numId w:val="29"/>
        </w:numPr>
        <w:tabs>
          <w:tab w:val="left" w:pos="745"/>
        </w:tabs>
        <w:spacing w:before="3" w:after="0" w:line="266" w:lineRule="auto"/>
        <w:ind w:left="220" w:right="2295" w:firstLine="0"/>
        <w:jc w:val="left"/>
        <w:rPr>
          <w:sz w:val="21"/>
        </w:rPr>
      </w:pPr>
      <w:r>
        <w:rPr>
          <w:w w:val="95"/>
          <w:sz w:val="21"/>
        </w:rPr>
        <w:t>必须在事故发生后的 12</w:t>
      </w:r>
      <w:r>
        <w:rPr>
          <w:spacing w:val="-2"/>
          <w:w w:val="95"/>
          <w:sz w:val="21"/>
        </w:rPr>
        <w:t xml:space="preserve"> 个月内证实被保险人体内存在 </w:t>
      </w:r>
      <w:r>
        <w:rPr>
          <w:w w:val="95"/>
          <w:sz w:val="21"/>
        </w:rPr>
        <w:t>HIV</w:t>
      </w:r>
      <w:r>
        <w:rPr>
          <w:spacing w:val="-2"/>
          <w:w w:val="95"/>
          <w:sz w:val="21"/>
        </w:rPr>
        <w:t xml:space="preserve"> 病毒或者 </w:t>
      </w:r>
      <w:r>
        <w:rPr>
          <w:w w:val="95"/>
          <w:sz w:val="21"/>
        </w:rPr>
        <w:t>HIV</w:t>
      </w:r>
      <w:r>
        <w:rPr>
          <w:spacing w:val="-2"/>
          <w:w w:val="95"/>
          <w:sz w:val="21"/>
        </w:rPr>
        <w:t xml:space="preserve"> 抗体。</w:t>
      </w:r>
      <w:r>
        <w:rPr>
          <w:spacing w:val="-2"/>
          <w:sz w:val="21"/>
        </w:rPr>
        <w:t>职业限制如下所示：</w:t>
      </w:r>
    </w:p>
    <w:p>
      <w:pPr>
        <w:pStyle w:val="5"/>
        <w:tabs>
          <w:tab w:val="left" w:pos="2319"/>
        </w:tabs>
        <w:spacing w:before="3"/>
      </w:pPr>
      <w:r>
        <w:rPr>
          <w:w w:val="95"/>
        </w:rPr>
        <w:t>医生和牙科医</w:t>
      </w:r>
      <w:r>
        <w:rPr>
          <w:spacing w:val="-10"/>
          <w:w w:val="95"/>
        </w:rPr>
        <w:t>生</w:t>
      </w:r>
      <w:r>
        <w:tab/>
      </w:r>
      <w:r>
        <w:rPr>
          <w:w w:val="95"/>
        </w:rPr>
        <w:t>护</w:t>
      </w:r>
      <w:r>
        <w:rPr>
          <w:spacing w:val="-10"/>
        </w:rPr>
        <w:t>士</w:t>
      </w:r>
    </w:p>
    <w:p>
      <w:pPr>
        <w:pStyle w:val="5"/>
        <w:spacing w:before="30"/>
      </w:pPr>
      <w:r>
        <w:t>医院化验室工作人员</w:t>
      </w:r>
      <w:r>
        <w:rPr>
          <w:spacing w:val="32"/>
          <w:w w:val="150"/>
        </w:rPr>
        <w:t xml:space="preserve"> </w:t>
      </w:r>
      <w:r>
        <w:rPr>
          <w:spacing w:val="-3"/>
        </w:rPr>
        <w:t>医院护工</w:t>
      </w:r>
    </w:p>
    <w:p>
      <w:pPr>
        <w:pStyle w:val="5"/>
        <w:tabs>
          <w:tab w:val="left" w:pos="2319"/>
        </w:tabs>
        <w:spacing w:line="266" w:lineRule="auto"/>
        <w:ind w:right="6495"/>
      </w:pPr>
      <w:r>
        <w:t>医生助理和牙医助理</w:t>
      </w:r>
      <w:r>
        <w:rPr>
          <w:spacing w:val="40"/>
        </w:rPr>
        <w:t xml:space="preserve"> </w:t>
      </w:r>
      <w:r>
        <w:t>救护车工作人员</w:t>
      </w:r>
      <w:r>
        <w:rPr>
          <w:spacing w:val="-4"/>
        </w:rPr>
        <w:t>助产士</w:t>
      </w:r>
      <w:r>
        <w:tab/>
      </w:r>
      <w:r>
        <w:rPr>
          <w:spacing w:val="-4"/>
        </w:rPr>
        <w:t>消防队员</w:t>
      </w:r>
    </w:p>
    <w:p>
      <w:pPr>
        <w:pStyle w:val="5"/>
        <w:tabs>
          <w:tab w:val="left" w:pos="2319"/>
        </w:tabs>
        <w:spacing w:before="3"/>
      </w:pPr>
      <w:r>
        <w:rPr>
          <w:w w:val="95"/>
        </w:rPr>
        <w:t>警</w:t>
      </w:r>
      <w:r>
        <w:rPr>
          <w:spacing w:val="-10"/>
        </w:rPr>
        <w:t>察</w:t>
      </w:r>
      <w:r>
        <w:tab/>
      </w:r>
      <w:r>
        <w:rPr>
          <w:w w:val="95"/>
        </w:rPr>
        <w:t>狱</w:t>
      </w:r>
      <w:r>
        <w:rPr>
          <w:spacing w:val="-10"/>
        </w:rPr>
        <w:t>警</w:t>
      </w:r>
    </w:p>
    <w:p>
      <w:pPr>
        <w:pStyle w:val="4"/>
        <w:spacing w:before="31"/>
      </w:pPr>
      <w:r>
        <w:rPr>
          <w:w w:val="95"/>
        </w:rPr>
        <w:t>18）</w:t>
      </w:r>
      <w:r>
        <w:rPr>
          <w:spacing w:val="-1"/>
          <w:w w:val="95"/>
        </w:rPr>
        <w:t>严重甲型及乙型血友病：</w:t>
      </w:r>
    </w:p>
    <w:p>
      <w:pPr>
        <w:pStyle w:val="5"/>
      </w:pPr>
      <w:r>
        <w:rPr>
          <w:w w:val="95"/>
        </w:rPr>
        <w:t>被保险人必须是患上严重甲型血友病（缺乏Ⅷ凝血因子）或严重乙型血友病（缺乏</w:t>
      </w:r>
      <w:r>
        <w:rPr>
          <w:spacing w:val="21"/>
        </w:rPr>
        <w:t xml:space="preserve">  </w:t>
      </w:r>
      <w:r>
        <w:rPr>
          <w:w w:val="95"/>
        </w:rPr>
        <w:t>IX</w:t>
      </w:r>
      <w:r>
        <w:rPr>
          <w:spacing w:val="17"/>
        </w:rPr>
        <w:t xml:space="preserve">  </w:t>
      </w:r>
      <w:r>
        <w:rPr>
          <w:w w:val="95"/>
        </w:rPr>
        <w:t>凝血因子</w:t>
      </w:r>
      <w:r>
        <w:rPr>
          <w:spacing w:val="-52"/>
          <w:w w:val="95"/>
        </w:rPr>
        <w:t>）</w:t>
      </w:r>
      <w:r>
        <w:rPr>
          <w:spacing w:val="9"/>
          <w:w w:val="95"/>
        </w:rPr>
        <w:t>，而凝血</w:t>
      </w:r>
    </w:p>
    <w:p>
      <w:pPr>
        <w:spacing w:after="0"/>
        <w:sectPr>
          <w:pgSz w:w="11910" w:h="16840"/>
          <w:pgMar w:top="1400" w:right="760" w:bottom="1000" w:left="860" w:header="0" w:footer="662" w:gutter="0"/>
          <w:cols w:space="720" w:num="1"/>
        </w:sectPr>
      </w:pPr>
    </w:p>
    <w:p>
      <w:pPr>
        <w:pStyle w:val="5"/>
        <w:spacing w:before="53" w:line="266" w:lineRule="auto"/>
        <w:ind w:right="321"/>
      </w:pPr>
      <w:r>
        <w:rPr>
          <w:spacing w:val="-1"/>
          <w:w w:val="99"/>
        </w:rPr>
        <w:t>因子Ⅷ或凝血因子</w:t>
      </w:r>
      <w:r>
        <w:rPr>
          <w:spacing w:val="-50"/>
        </w:rPr>
        <w:t xml:space="preserve"> </w:t>
      </w:r>
      <w:r>
        <w:rPr>
          <w:spacing w:val="1"/>
          <w:w w:val="99"/>
        </w:rPr>
        <w:t>I</w:t>
      </w:r>
      <w:r>
        <w:rPr>
          <w:w w:val="99"/>
        </w:rPr>
        <w:t>X</w:t>
      </w:r>
      <w:r>
        <w:rPr>
          <w:spacing w:val="-54"/>
        </w:rPr>
        <w:t xml:space="preserve"> </w:t>
      </w:r>
      <w:r>
        <w:rPr>
          <w:spacing w:val="-3"/>
          <w:w w:val="99"/>
        </w:rPr>
        <w:t>的活性水平少于百分之一。诊断必须由本公司指定或认可的医疗机构的血液病专科医</w:t>
      </w:r>
      <w:r>
        <w:rPr>
          <w:spacing w:val="-1"/>
          <w:w w:val="99"/>
        </w:rPr>
        <w:t>生确认。</w:t>
      </w:r>
    </w:p>
    <w:p>
      <w:pPr>
        <w:spacing w:before="2" w:line="266" w:lineRule="auto"/>
        <w:ind w:left="220" w:right="214" w:firstLine="0"/>
        <w:jc w:val="left"/>
        <w:rPr>
          <w:b/>
          <w:sz w:val="21"/>
        </w:rPr>
      </w:pPr>
      <w:r>
        <w:rPr>
          <w:color w:val="000000"/>
          <w:spacing w:val="-2"/>
          <w:w w:val="95"/>
          <w:sz w:val="21"/>
          <w:shd w:val="clear" w:color="auto" w:fill="E4E4E4"/>
        </w:rPr>
        <w:t>本公司承担本项疾病责任不受本合同责任免除中“遗传性疾病、先天性畸形、变形或染色体异常”的限制。</w:t>
      </w:r>
      <w:r>
        <w:rPr>
          <w:color w:val="000000"/>
          <w:spacing w:val="80"/>
          <w:w w:val="150"/>
          <w:sz w:val="21"/>
        </w:rPr>
        <w:t xml:space="preserve">  </w:t>
      </w:r>
      <w:r>
        <w:rPr>
          <w:b/>
          <w:color w:val="000000"/>
          <w:sz w:val="21"/>
        </w:rPr>
        <w:t>19）严</w:t>
      </w:r>
      <w:r>
        <w:rPr>
          <w:b/>
          <w:color w:val="000000"/>
          <w:spacing w:val="-11"/>
          <w:sz w:val="21"/>
        </w:rPr>
        <w:t xml:space="preserve">重 </w:t>
      </w:r>
      <w:r>
        <w:rPr>
          <w:b/>
          <w:color w:val="000000"/>
          <w:sz w:val="21"/>
        </w:rPr>
        <w:t>1</w:t>
      </w:r>
      <w:r>
        <w:rPr>
          <w:b/>
          <w:color w:val="000000"/>
          <w:spacing w:val="-10"/>
          <w:sz w:val="21"/>
        </w:rPr>
        <w:t xml:space="preserve"> 型</w:t>
      </w:r>
      <w:r>
        <w:rPr>
          <w:b/>
          <w:color w:val="000000"/>
          <w:sz w:val="21"/>
        </w:rPr>
        <w:t>糖尿病：</w:t>
      </w:r>
    </w:p>
    <w:p>
      <w:pPr>
        <w:pStyle w:val="5"/>
        <w:spacing w:before="3" w:line="266" w:lineRule="auto"/>
        <w:ind w:right="211"/>
      </w:pPr>
      <w:r>
        <w:rPr>
          <w:spacing w:val="-5"/>
        </w:rPr>
        <w:t xml:space="preserve">严重 </w:t>
      </w:r>
      <w:r>
        <w:t>1</w:t>
      </w:r>
      <w:r>
        <w:rPr>
          <w:spacing w:val="-5"/>
        </w:rPr>
        <w:t xml:space="preserve"> 型糖</w:t>
      </w:r>
      <w:r>
        <w:t>尿病为由于胰岛素分泌绝对不足引起的慢性血糖升高，且已经持续性地依赖外源性胰岛素维持 180</w:t>
      </w:r>
      <w:r>
        <w:rPr>
          <w:spacing w:val="-14"/>
        </w:rPr>
        <w:t xml:space="preserve"> 日</w:t>
      </w:r>
      <w:r>
        <w:t>以上</w:t>
      </w:r>
      <w:r>
        <w:rPr>
          <w:spacing w:val="-5"/>
        </w:rPr>
        <w:t xml:space="preserve">。须经血胰岛素测定、血 </w:t>
      </w:r>
      <w:r>
        <w:t>C</w:t>
      </w:r>
      <w:r>
        <w:rPr>
          <w:spacing w:val="-17"/>
        </w:rPr>
        <w:t xml:space="preserve"> 肽测定或尿 </w:t>
      </w:r>
      <w:r>
        <w:t>C</w:t>
      </w:r>
      <w:r>
        <w:rPr>
          <w:spacing w:val="-8"/>
        </w:rPr>
        <w:t xml:space="preserve"> 肽测定，结果异常，并由内分泌科专科医生明确诊断。</w:t>
      </w:r>
      <w:r>
        <w:rPr>
          <w:spacing w:val="-2"/>
        </w:rPr>
        <w:t>须满足下列至少一项条件：</w:t>
      </w:r>
    </w:p>
    <w:p>
      <w:pPr>
        <w:pStyle w:val="9"/>
        <w:numPr>
          <w:ilvl w:val="0"/>
          <w:numId w:val="30"/>
        </w:numPr>
        <w:tabs>
          <w:tab w:val="left" w:pos="940"/>
        </w:tabs>
        <w:spacing w:before="4" w:after="0" w:line="240" w:lineRule="auto"/>
        <w:ind w:left="940" w:right="0" w:hanging="720"/>
        <w:jc w:val="left"/>
        <w:rPr>
          <w:sz w:val="21"/>
        </w:rPr>
      </w:pPr>
      <w:r>
        <w:rPr>
          <w:spacing w:val="-1"/>
          <w:w w:val="95"/>
          <w:sz w:val="21"/>
        </w:rPr>
        <w:t>已出现增殖性视网膜病变；</w:t>
      </w:r>
    </w:p>
    <w:p>
      <w:pPr>
        <w:pStyle w:val="9"/>
        <w:numPr>
          <w:ilvl w:val="0"/>
          <w:numId w:val="30"/>
        </w:numPr>
        <w:tabs>
          <w:tab w:val="left" w:pos="940"/>
        </w:tabs>
        <w:spacing w:before="31" w:after="0" w:line="240" w:lineRule="auto"/>
        <w:ind w:left="940" w:right="0" w:hanging="720"/>
        <w:jc w:val="left"/>
        <w:rPr>
          <w:sz w:val="21"/>
        </w:rPr>
      </w:pPr>
      <w:r>
        <w:rPr>
          <w:spacing w:val="-1"/>
          <w:w w:val="95"/>
          <w:sz w:val="21"/>
        </w:rPr>
        <w:t>须植入心脏起搏器治疗心脏病；</w:t>
      </w:r>
    </w:p>
    <w:p>
      <w:pPr>
        <w:pStyle w:val="9"/>
        <w:numPr>
          <w:ilvl w:val="0"/>
          <w:numId w:val="30"/>
        </w:numPr>
        <w:tabs>
          <w:tab w:val="left" w:pos="940"/>
        </w:tabs>
        <w:spacing w:before="31" w:after="0" w:line="266" w:lineRule="auto"/>
        <w:ind w:left="220" w:right="735" w:firstLine="0"/>
        <w:jc w:val="left"/>
        <w:rPr>
          <w:b/>
          <w:sz w:val="21"/>
        </w:rPr>
      </w:pPr>
      <w:r>
        <w:rPr>
          <w:spacing w:val="-2"/>
          <w:w w:val="95"/>
          <w:sz w:val="21"/>
        </w:rPr>
        <w:t>在本公司指定或认可的医疗机构内已经进行了医疗必须的由足踝或以上位置的单足截除手术。</w:t>
      </w:r>
      <w:r>
        <w:rPr>
          <w:spacing w:val="80"/>
          <w:sz w:val="21"/>
        </w:rPr>
        <w:t xml:space="preserve">  </w:t>
      </w:r>
      <w:r>
        <w:rPr>
          <w:b/>
          <w:spacing w:val="-2"/>
          <w:sz w:val="21"/>
        </w:rPr>
        <w:t>20）胰腺移植：</w:t>
      </w:r>
    </w:p>
    <w:p>
      <w:pPr>
        <w:pStyle w:val="5"/>
        <w:spacing w:before="3" w:line="266" w:lineRule="auto"/>
        <w:ind w:right="509"/>
      </w:pPr>
      <w:r>
        <w:rPr>
          <w:spacing w:val="-4"/>
          <w:w w:val="99"/>
        </w:rPr>
        <w:t>指因胰腺功能衰竭，已经实施了在全身麻醉下进行的胰腺的异体器官移植手术。</w:t>
      </w:r>
      <w:r>
        <w:rPr>
          <w:spacing w:val="-1"/>
          <w:w w:val="99"/>
        </w:rPr>
        <w:t>（供体必须是人体器官</w:t>
      </w:r>
      <w:r>
        <w:rPr>
          <w:w w:val="99"/>
        </w:rPr>
        <w:t>）</w:t>
      </w:r>
      <w:r>
        <w:rPr>
          <w:color w:val="000000"/>
          <w:spacing w:val="-1"/>
          <w:w w:val="99"/>
          <w:shd w:val="clear" w:color="auto" w:fill="E4E4E4"/>
        </w:rPr>
        <w:t>单纯胰岛移植、部分胰腺组织或细胞的移植不在本保障范围内。</w:t>
      </w:r>
    </w:p>
    <w:p>
      <w:pPr>
        <w:pStyle w:val="4"/>
        <w:spacing w:before="2"/>
      </w:pPr>
      <w:r>
        <w:rPr>
          <w:w w:val="95"/>
        </w:rPr>
        <w:t>21）</w:t>
      </w:r>
      <w:r>
        <w:rPr>
          <w:spacing w:val="-1"/>
          <w:w w:val="95"/>
        </w:rPr>
        <w:t>急性坏死性胰腺炎开腹手术：</w:t>
      </w:r>
    </w:p>
    <w:p>
      <w:pPr>
        <w:pStyle w:val="5"/>
        <w:spacing w:line="266" w:lineRule="auto"/>
        <w:ind w:right="320"/>
      </w:pPr>
      <w:r>
        <w:rPr>
          <w:spacing w:val="1"/>
          <w:w w:val="99"/>
        </w:rPr>
        <w:t>指由专科医生确诊为急性坏死性胰腺炎，并已经接受了开腹手术进行坏死组织清除、病灶切除或胰腺部分</w:t>
      </w:r>
      <w:r>
        <w:rPr>
          <w:spacing w:val="-1"/>
          <w:w w:val="99"/>
        </w:rPr>
        <w:t>切除的治疗。</w:t>
      </w:r>
    </w:p>
    <w:p>
      <w:pPr>
        <w:spacing w:before="3" w:line="266" w:lineRule="auto"/>
        <w:ind w:left="220" w:right="2926" w:firstLine="0"/>
        <w:jc w:val="left"/>
        <w:rPr>
          <w:b/>
          <w:sz w:val="21"/>
        </w:rPr>
      </w:pPr>
      <w:r>
        <w:rPr>
          <w:color w:val="000000"/>
          <w:spacing w:val="-2"/>
          <w:w w:val="95"/>
          <w:sz w:val="21"/>
          <w:shd w:val="clear" w:color="auto" w:fill="E4E4E4"/>
        </w:rPr>
        <w:t>因酗酒或饮酒过量所致的急性坏死性胰腺炎以及腹腔镜手术不在保障范围内。</w:t>
      </w:r>
      <w:r>
        <w:rPr>
          <w:color w:val="000000"/>
          <w:spacing w:val="40"/>
          <w:sz w:val="21"/>
        </w:rPr>
        <w:t xml:space="preserve">  </w:t>
      </w:r>
      <w:r>
        <w:rPr>
          <w:b/>
          <w:color w:val="000000"/>
          <w:spacing w:val="-2"/>
          <w:sz w:val="21"/>
        </w:rPr>
        <w:t>22）严重慢性复发性胰腺炎：</w:t>
      </w:r>
    </w:p>
    <w:p>
      <w:pPr>
        <w:pStyle w:val="5"/>
        <w:spacing w:before="3" w:line="266" w:lineRule="auto"/>
        <w:ind w:right="320"/>
      </w:pPr>
      <w:r>
        <w:rPr>
          <w:spacing w:val="1"/>
          <w:w w:val="99"/>
        </w:rPr>
        <w:t>指慢性反复发作的胰腺炎症导致胰腺的广泛纤维化、坏死、弥漫性钙化及假性囊肿形成，造成胰腺功能障</w:t>
      </w:r>
      <w:r>
        <w:rPr>
          <w:spacing w:val="-1"/>
          <w:w w:val="99"/>
        </w:rPr>
        <w:t>碍出现严重糖尿病和营养不良。须满足下列全部条件：</w:t>
      </w:r>
    </w:p>
    <w:p>
      <w:pPr>
        <w:pStyle w:val="9"/>
        <w:numPr>
          <w:ilvl w:val="0"/>
          <w:numId w:val="31"/>
        </w:numPr>
        <w:tabs>
          <w:tab w:val="left" w:pos="940"/>
        </w:tabs>
        <w:spacing w:before="2" w:after="0" w:line="240" w:lineRule="auto"/>
        <w:ind w:left="940" w:right="0" w:hanging="720"/>
        <w:jc w:val="left"/>
        <w:rPr>
          <w:sz w:val="21"/>
        </w:rPr>
      </w:pPr>
      <w:r>
        <w:rPr>
          <w:w w:val="95"/>
          <w:sz w:val="21"/>
        </w:rPr>
        <w:t>CT</w:t>
      </w:r>
      <w:r>
        <w:rPr>
          <w:spacing w:val="67"/>
          <w:sz w:val="21"/>
        </w:rPr>
        <w:t xml:space="preserve">  </w:t>
      </w:r>
      <w:r>
        <w:rPr>
          <w:w w:val="95"/>
          <w:sz w:val="21"/>
        </w:rPr>
        <w:t>显示胰腺广泛钙化或逆行胰胆管造影（ERCP）</w:t>
      </w:r>
      <w:r>
        <w:rPr>
          <w:spacing w:val="-1"/>
          <w:w w:val="95"/>
          <w:sz w:val="21"/>
        </w:rPr>
        <w:t>显示胰管扭曲、扩张和狭窄；</w:t>
      </w:r>
    </w:p>
    <w:p>
      <w:pPr>
        <w:pStyle w:val="9"/>
        <w:numPr>
          <w:ilvl w:val="0"/>
          <w:numId w:val="31"/>
        </w:numPr>
        <w:tabs>
          <w:tab w:val="left" w:pos="940"/>
        </w:tabs>
        <w:spacing w:before="31" w:after="0" w:line="266" w:lineRule="auto"/>
        <w:ind w:left="220" w:right="4937" w:firstLine="0"/>
        <w:jc w:val="left"/>
        <w:rPr>
          <w:b/>
          <w:sz w:val="21"/>
        </w:rPr>
      </w:pPr>
      <w:r>
        <w:rPr>
          <w:spacing w:val="-2"/>
          <w:w w:val="95"/>
          <w:sz w:val="21"/>
        </w:rPr>
        <w:t xml:space="preserve">接受胰岛素代替治疗和酶替代治疗 </w:t>
      </w:r>
      <w:r>
        <w:rPr>
          <w:w w:val="95"/>
          <w:sz w:val="21"/>
        </w:rPr>
        <w:t>180</w:t>
      </w:r>
      <w:r>
        <w:rPr>
          <w:spacing w:val="-4"/>
          <w:w w:val="95"/>
          <w:sz w:val="21"/>
        </w:rPr>
        <w:t xml:space="preserve"> 天以上。</w:t>
      </w:r>
      <w:r>
        <w:rPr>
          <w:color w:val="000000"/>
          <w:spacing w:val="-2"/>
          <w:sz w:val="21"/>
          <w:shd w:val="clear" w:color="auto" w:fill="E4E4E4"/>
        </w:rPr>
        <w:t>酒精导致的慢性复发性胰腺炎不在本保障范围内。</w:t>
      </w:r>
      <w:r>
        <w:rPr>
          <w:color w:val="000000"/>
          <w:spacing w:val="103"/>
          <w:sz w:val="21"/>
        </w:rPr>
        <w:t xml:space="preserve"> </w:t>
      </w:r>
      <w:r>
        <w:rPr>
          <w:b/>
          <w:color w:val="000000"/>
          <w:spacing w:val="-2"/>
          <w:sz w:val="21"/>
        </w:rPr>
        <w:t>23）严重慢性呼吸功能衰竭：</w:t>
      </w:r>
    </w:p>
    <w:p>
      <w:pPr>
        <w:pStyle w:val="5"/>
        <w:spacing w:before="4"/>
      </w:pPr>
      <w:r>
        <w:rPr>
          <w:w w:val="95"/>
        </w:rPr>
        <w:t>指因慢性呼吸系统疾病导致永久不可逆性的呼吸功能衰竭，经过积极治疗</w:t>
      </w:r>
      <w:r>
        <w:rPr>
          <w:spacing w:val="22"/>
        </w:rPr>
        <w:t xml:space="preserve">  </w:t>
      </w:r>
      <w:r>
        <w:rPr>
          <w:w w:val="95"/>
        </w:rPr>
        <w:t>180</w:t>
      </w:r>
      <w:r>
        <w:rPr>
          <w:spacing w:val="14"/>
        </w:rPr>
        <w:t xml:space="preserve">  </w:t>
      </w:r>
      <w:r>
        <w:rPr>
          <w:spacing w:val="-1"/>
          <w:w w:val="95"/>
        </w:rPr>
        <w:t>天后满足以下所有条件：</w:t>
      </w:r>
    </w:p>
    <w:p>
      <w:pPr>
        <w:pStyle w:val="9"/>
        <w:numPr>
          <w:ilvl w:val="0"/>
          <w:numId w:val="32"/>
        </w:numPr>
        <w:tabs>
          <w:tab w:val="left" w:pos="940"/>
        </w:tabs>
        <w:spacing w:before="31" w:after="0" w:line="240" w:lineRule="auto"/>
        <w:ind w:left="940" w:right="0" w:hanging="720"/>
        <w:jc w:val="left"/>
        <w:rPr>
          <w:sz w:val="21"/>
        </w:rPr>
      </w:pPr>
      <w:r>
        <w:rPr>
          <w:spacing w:val="-1"/>
          <w:w w:val="95"/>
          <w:sz w:val="21"/>
        </w:rPr>
        <w:t>静息时出现呼吸困难；</w:t>
      </w:r>
    </w:p>
    <w:p>
      <w:pPr>
        <w:pStyle w:val="9"/>
        <w:numPr>
          <w:ilvl w:val="0"/>
          <w:numId w:val="32"/>
        </w:numPr>
        <w:tabs>
          <w:tab w:val="left" w:pos="940"/>
        </w:tabs>
        <w:spacing w:before="31" w:after="0" w:line="240" w:lineRule="auto"/>
        <w:ind w:left="940" w:right="0" w:hanging="720"/>
        <w:jc w:val="left"/>
        <w:rPr>
          <w:sz w:val="21"/>
        </w:rPr>
      </w:pPr>
      <w:r>
        <w:rPr>
          <w:w w:val="95"/>
          <w:sz w:val="21"/>
        </w:rPr>
        <w:t>肺功能第一秒用力呼气容积（FEV1）</w:t>
      </w:r>
      <w:r>
        <w:rPr>
          <w:spacing w:val="-1"/>
          <w:w w:val="95"/>
          <w:sz w:val="21"/>
        </w:rPr>
        <w:t>占预计值的百分比＜</w:t>
      </w:r>
      <w:r>
        <w:rPr>
          <w:spacing w:val="-2"/>
          <w:w w:val="95"/>
          <w:sz w:val="21"/>
        </w:rPr>
        <w:t>30%；</w:t>
      </w:r>
    </w:p>
    <w:p>
      <w:pPr>
        <w:pStyle w:val="9"/>
        <w:numPr>
          <w:ilvl w:val="0"/>
          <w:numId w:val="32"/>
        </w:numPr>
        <w:tabs>
          <w:tab w:val="left" w:pos="940"/>
        </w:tabs>
        <w:spacing w:before="31" w:after="0" w:line="266" w:lineRule="auto"/>
        <w:ind w:left="220" w:right="3256" w:firstLine="0"/>
        <w:jc w:val="left"/>
        <w:rPr>
          <w:b/>
          <w:sz w:val="21"/>
        </w:rPr>
      </w:pPr>
      <w:r>
        <w:rPr>
          <w:spacing w:val="-2"/>
          <w:w w:val="95"/>
          <w:sz w:val="21"/>
        </w:rPr>
        <w:t>在静息状态、呼吸空气条件下，动脉血氧分压（PaO2）＜50mmHg。</w:t>
      </w:r>
      <w:r>
        <w:rPr>
          <w:spacing w:val="80"/>
          <w:w w:val="150"/>
          <w:sz w:val="21"/>
        </w:rPr>
        <w:t xml:space="preserve"> </w:t>
      </w:r>
      <w:r>
        <w:rPr>
          <w:b/>
          <w:spacing w:val="-2"/>
          <w:sz w:val="21"/>
        </w:rPr>
        <w:t>24）终末期肺病：</w:t>
      </w:r>
    </w:p>
    <w:p>
      <w:pPr>
        <w:pStyle w:val="5"/>
        <w:spacing w:before="3"/>
      </w:pPr>
      <w:r>
        <w:rPr>
          <w:spacing w:val="-1"/>
          <w:w w:val="95"/>
        </w:rPr>
        <w:t>慢性肺部疾病导致永久不可逆性的慢性呼吸功能衰竭，必须由呼吸专科医师确认并符合下列全部条件：</w:t>
      </w:r>
    </w:p>
    <w:p>
      <w:pPr>
        <w:pStyle w:val="9"/>
        <w:numPr>
          <w:ilvl w:val="0"/>
          <w:numId w:val="33"/>
        </w:numPr>
        <w:tabs>
          <w:tab w:val="left" w:pos="940"/>
        </w:tabs>
        <w:spacing w:before="31" w:after="0" w:line="240" w:lineRule="auto"/>
        <w:ind w:left="940" w:right="0" w:hanging="720"/>
        <w:jc w:val="left"/>
        <w:rPr>
          <w:sz w:val="21"/>
        </w:rPr>
      </w:pPr>
      <w:r>
        <w:rPr>
          <w:spacing w:val="-2"/>
          <w:w w:val="95"/>
          <w:sz w:val="21"/>
        </w:rPr>
        <w:t xml:space="preserve">肺功能测试其 </w:t>
      </w:r>
      <w:r>
        <w:rPr>
          <w:w w:val="95"/>
          <w:sz w:val="21"/>
        </w:rPr>
        <w:t>FEV1</w:t>
      </w:r>
      <w:r>
        <w:rPr>
          <w:spacing w:val="-6"/>
          <w:w w:val="95"/>
          <w:sz w:val="21"/>
        </w:rPr>
        <w:t xml:space="preserve"> 持续低于 </w:t>
      </w:r>
      <w:r>
        <w:rPr>
          <w:w w:val="95"/>
          <w:sz w:val="21"/>
        </w:rPr>
        <w:t>0.75</w:t>
      </w:r>
      <w:r>
        <w:rPr>
          <w:spacing w:val="-10"/>
          <w:w w:val="95"/>
          <w:sz w:val="21"/>
        </w:rPr>
        <w:t xml:space="preserve"> 升；</w:t>
      </w:r>
    </w:p>
    <w:p>
      <w:pPr>
        <w:pStyle w:val="9"/>
        <w:numPr>
          <w:ilvl w:val="0"/>
          <w:numId w:val="33"/>
        </w:numPr>
        <w:tabs>
          <w:tab w:val="left" w:pos="940"/>
        </w:tabs>
        <w:spacing w:before="31" w:after="0" w:line="240" w:lineRule="auto"/>
        <w:ind w:left="940" w:right="0" w:hanging="720"/>
        <w:jc w:val="left"/>
        <w:rPr>
          <w:sz w:val="21"/>
        </w:rPr>
      </w:pPr>
      <w:r>
        <w:rPr>
          <w:spacing w:val="-1"/>
          <w:w w:val="95"/>
          <w:sz w:val="21"/>
        </w:rPr>
        <w:t>病人缺氧，且必须广泛而持续地进行输氧治疗；</w:t>
      </w:r>
    </w:p>
    <w:p>
      <w:pPr>
        <w:pStyle w:val="9"/>
        <w:numPr>
          <w:ilvl w:val="0"/>
          <w:numId w:val="33"/>
        </w:numPr>
        <w:tabs>
          <w:tab w:val="left" w:pos="940"/>
        </w:tabs>
        <w:spacing w:before="31" w:after="0" w:line="240" w:lineRule="auto"/>
        <w:ind w:left="940" w:right="0" w:hanging="720"/>
        <w:jc w:val="left"/>
        <w:rPr>
          <w:sz w:val="21"/>
        </w:rPr>
      </w:pPr>
      <w:r>
        <w:rPr>
          <w:w w:val="95"/>
          <w:sz w:val="21"/>
        </w:rPr>
        <w:t>动脉血气分析氧分压低于</w:t>
      </w:r>
      <w:r>
        <w:rPr>
          <w:spacing w:val="44"/>
          <w:sz w:val="21"/>
        </w:rPr>
        <w:t xml:space="preserve"> </w:t>
      </w:r>
      <w:r>
        <w:rPr>
          <w:spacing w:val="-2"/>
          <w:w w:val="95"/>
          <w:sz w:val="21"/>
        </w:rPr>
        <w:t>55mmHg；</w:t>
      </w:r>
    </w:p>
    <w:p>
      <w:pPr>
        <w:spacing w:before="31" w:line="266" w:lineRule="auto"/>
        <w:ind w:left="220" w:right="5026" w:firstLine="0"/>
        <w:jc w:val="left"/>
        <w:rPr>
          <w:b/>
          <w:sz w:val="21"/>
        </w:rPr>
      </w:pPr>
      <w:r>
        <w:rPr>
          <w:color w:val="000000"/>
          <w:spacing w:val="-2"/>
          <w:w w:val="95"/>
          <w:sz w:val="21"/>
          <w:shd w:val="clear" w:color="auto" w:fill="E4E4E4"/>
        </w:rPr>
        <w:t>理赔时必须提供以上三项相应的证明文件或检查报告。</w:t>
      </w:r>
      <w:r>
        <w:rPr>
          <w:color w:val="000000"/>
          <w:spacing w:val="40"/>
          <w:sz w:val="21"/>
        </w:rPr>
        <w:t xml:space="preserve"> </w:t>
      </w:r>
      <w:r>
        <w:rPr>
          <w:b/>
          <w:color w:val="000000"/>
          <w:spacing w:val="-2"/>
          <w:sz w:val="21"/>
        </w:rPr>
        <w:t>25）双目失明：</w:t>
      </w:r>
    </w:p>
    <w:p>
      <w:pPr>
        <w:pStyle w:val="5"/>
        <w:spacing w:before="2"/>
      </w:pPr>
      <w:r>
        <w:rPr>
          <w:spacing w:val="-1"/>
          <w:w w:val="95"/>
        </w:rPr>
        <w:t>指因疾病或意外导致双眼视力永久不可逆性丧失，双眼中较好眼须满足下列至少一项条件：</w:t>
      </w:r>
    </w:p>
    <w:p>
      <w:pPr>
        <w:pStyle w:val="9"/>
        <w:numPr>
          <w:ilvl w:val="0"/>
          <w:numId w:val="34"/>
        </w:numPr>
        <w:tabs>
          <w:tab w:val="left" w:pos="940"/>
        </w:tabs>
        <w:spacing w:before="31" w:after="0" w:line="240" w:lineRule="auto"/>
        <w:ind w:left="940" w:right="0" w:hanging="720"/>
        <w:jc w:val="left"/>
        <w:rPr>
          <w:sz w:val="21"/>
        </w:rPr>
      </w:pPr>
      <w:r>
        <w:rPr>
          <w:spacing w:val="-2"/>
          <w:w w:val="95"/>
          <w:sz w:val="21"/>
        </w:rPr>
        <w:t>眼球缺失或摘除；</w:t>
      </w:r>
    </w:p>
    <w:p>
      <w:pPr>
        <w:pStyle w:val="9"/>
        <w:numPr>
          <w:ilvl w:val="0"/>
          <w:numId w:val="34"/>
        </w:numPr>
        <w:tabs>
          <w:tab w:val="left" w:pos="940"/>
        </w:tabs>
        <w:spacing w:before="31" w:after="0" w:line="240" w:lineRule="auto"/>
        <w:ind w:left="940" w:right="0" w:hanging="720"/>
        <w:jc w:val="left"/>
        <w:rPr>
          <w:sz w:val="21"/>
        </w:rPr>
      </w:pPr>
      <w:r>
        <w:rPr>
          <w:w w:val="95"/>
          <w:sz w:val="21"/>
        </w:rPr>
        <w:t>矫正视力低于</w:t>
      </w:r>
      <w:r>
        <w:rPr>
          <w:spacing w:val="67"/>
          <w:sz w:val="21"/>
        </w:rPr>
        <w:t xml:space="preserve">  </w:t>
      </w:r>
      <w:r>
        <w:rPr>
          <w:w w:val="95"/>
          <w:sz w:val="21"/>
        </w:rPr>
        <w:t>0.02（采用国际标准视力表，如果使用其它视力表应进行换算</w:t>
      </w:r>
      <w:r>
        <w:rPr>
          <w:spacing w:val="-109"/>
          <w:w w:val="95"/>
          <w:sz w:val="21"/>
        </w:rPr>
        <w:t>）</w:t>
      </w:r>
      <w:r>
        <w:rPr>
          <w:spacing w:val="-5"/>
          <w:w w:val="95"/>
          <w:sz w:val="21"/>
        </w:rPr>
        <w:t>；</w:t>
      </w:r>
    </w:p>
    <w:p>
      <w:pPr>
        <w:pStyle w:val="9"/>
        <w:numPr>
          <w:ilvl w:val="0"/>
          <w:numId w:val="34"/>
        </w:numPr>
        <w:tabs>
          <w:tab w:val="left" w:pos="940"/>
        </w:tabs>
        <w:spacing w:before="31" w:after="0" w:line="240" w:lineRule="auto"/>
        <w:ind w:left="940" w:right="0" w:hanging="720"/>
        <w:jc w:val="left"/>
        <w:rPr>
          <w:sz w:val="21"/>
        </w:rPr>
      </w:pPr>
      <w:r>
        <w:rPr>
          <w:spacing w:val="-2"/>
          <w:w w:val="95"/>
          <w:sz w:val="21"/>
        </w:rPr>
        <w:t xml:space="preserve">视野半径小于 </w:t>
      </w:r>
      <w:r>
        <w:rPr>
          <w:w w:val="95"/>
          <w:sz w:val="21"/>
        </w:rPr>
        <w:t>5</w:t>
      </w:r>
      <w:r>
        <w:rPr>
          <w:spacing w:val="-10"/>
          <w:w w:val="95"/>
          <w:sz w:val="21"/>
        </w:rPr>
        <w:t xml:space="preserve"> 度。</w:t>
      </w:r>
    </w:p>
    <w:p>
      <w:pPr>
        <w:pStyle w:val="5"/>
        <w:spacing w:line="266" w:lineRule="auto"/>
        <w:ind w:right="1457"/>
        <w:rPr>
          <w:b/>
        </w:rPr>
      </w:pPr>
      <w:r>
        <w:rPr>
          <w:color w:val="000000"/>
          <w:w w:val="95"/>
          <w:shd w:val="clear" w:color="auto" w:fill="E4E4E4"/>
        </w:rPr>
        <w:t>被保险人申请理赔时年龄必须在</w:t>
      </w:r>
      <w:r>
        <w:rPr>
          <w:color w:val="000000"/>
          <w:spacing w:val="-1"/>
          <w:shd w:val="clear" w:color="auto" w:fill="E4E4E4"/>
        </w:rPr>
        <w:t xml:space="preserve"> </w:t>
      </w:r>
      <w:r>
        <w:rPr>
          <w:color w:val="000000"/>
          <w:w w:val="95"/>
          <w:shd w:val="clear" w:color="auto" w:fill="E4E4E4"/>
        </w:rPr>
        <w:t>3</w:t>
      </w:r>
      <w:r>
        <w:rPr>
          <w:color w:val="000000"/>
          <w:spacing w:val="-1"/>
          <w:w w:val="95"/>
          <w:shd w:val="clear" w:color="auto" w:fill="E4E4E4"/>
        </w:rPr>
        <w:t xml:space="preserve"> 周岁以上，并且提供理赔当时的视力丧失诊断及检查证据。</w:t>
      </w:r>
      <w:r>
        <w:rPr>
          <w:color w:val="000000"/>
          <w:spacing w:val="80"/>
        </w:rPr>
        <w:t xml:space="preserve"> </w:t>
      </w:r>
      <w:r>
        <w:rPr>
          <w:b/>
          <w:color w:val="000000"/>
          <w:spacing w:val="-2"/>
        </w:rPr>
        <w:t>26）多个肢体缺失：</w:t>
      </w:r>
    </w:p>
    <w:p>
      <w:pPr>
        <w:pStyle w:val="5"/>
        <w:spacing w:before="3" w:line="266" w:lineRule="auto"/>
        <w:ind w:right="406"/>
        <w:rPr>
          <w:b/>
        </w:rPr>
      </w:pPr>
      <w:r>
        <w:rPr>
          <w:spacing w:val="-2"/>
          <w:w w:val="95"/>
        </w:rPr>
        <w:t>指因疾病或者意外导致两个或者两个以上肢体自腕关节或者踝关节近端（靠近躯干端）以上完全性断离。</w:t>
      </w:r>
      <w:r>
        <w:rPr>
          <w:spacing w:val="80"/>
          <w:w w:val="150"/>
        </w:rPr>
        <w:t xml:space="preserve">  </w:t>
      </w:r>
      <w:r>
        <w:rPr>
          <w:b/>
          <w:spacing w:val="-2"/>
        </w:rPr>
        <w:t>27）失去一肢及一眼：</w:t>
      </w:r>
    </w:p>
    <w:p>
      <w:pPr>
        <w:pStyle w:val="5"/>
        <w:spacing w:before="2" w:line="266" w:lineRule="auto"/>
        <w:ind w:right="214"/>
      </w:pPr>
      <w:r>
        <w:rPr>
          <w:spacing w:val="-2"/>
          <w:w w:val="99"/>
        </w:rPr>
        <w:t>指因疾病或意外伤害导致单眼视力丧失及任何一肢自腕关节或踝关节近端</w:t>
      </w:r>
      <w:r>
        <w:rPr>
          <w:spacing w:val="2"/>
          <w:w w:val="99"/>
        </w:rPr>
        <w:t>（</w:t>
      </w:r>
      <w:r>
        <w:rPr>
          <w:spacing w:val="-1"/>
          <w:w w:val="99"/>
        </w:rPr>
        <w:t>靠近躯干端</w:t>
      </w:r>
      <w:r>
        <w:rPr>
          <w:spacing w:val="-8"/>
          <w:w w:val="99"/>
        </w:rPr>
        <w:t>）</w:t>
      </w:r>
      <w:r>
        <w:rPr>
          <w:spacing w:val="-1"/>
          <w:w w:val="99"/>
        </w:rPr>
        <w:t>以上完全性断离。单眼视力丧失指单眼视力永久不可逆性丧失，患眼须满足下列至少一项条件：</w:t>
      </w:r>
    </w:p>
    <w:p>
      <w:pPr>
        <w:pStyle w:val="9"/>
        <w:numPr>
          <w:ilvl w:val="0"/>
          <w:numId w:val="35"/>
        </w:numPr>
        <w:tabs>
          <w:tab w:val="left" w:pos="940"/>
        </w:tabs>
        <w:spacing w:before="3" w:after="0" w:line="240" w:lineRule="auto"/>
        <w:ind w:left="940" w:right="0" w:hanging="720"/>
        <w:jc w:val="left"/>
        <w:rPr>
          <w:sz w:val="21"/>
        </w:rPr>
      </w:pPr>
      <w:r>
        <w:rPr>
          <w:spacing w:val="-2"/>
          <w:w w:val="95"/>
          <w:sz w:val="21"/>
        </w:rPr>
        <w:t>眼球缺失或摘除；</w:t>
      </w:r>
    </w:p>
    <w:p>
      <w:pPr>
        <w:spacing w:after="0" w:line="240" w:lineRule="auto"/>
        <w:jc w:val="left"/>
        <w:rPr>
          <w:sz w:val="21"/>
        </w:rPr>
        <w:sectPr>
          <w:pgSz w:w="11910" w:h="16840"/>
          <w:pgMar w:top="1400" w:right="760" w:bottom="1000" w:left="860" w:header="0" w:footer="662" w:gutter="0"/>
          <w:cols w:space="720" w:num="1"/>
        </w:sectPr>
      </w:pPr>
    </w:p>
    <w:p>
      <w:pPr>
        <w:pStyle w:val="9"/>
        <w:numPr>
          <w:ilvl w:val="0"/>
          <w:numId w:val="35"/>
        </w:numPr>
        <w:tabs>
          <w:tab w:val="left" w:pos="940"/>
        </w:tabs>
        <w:spacing w:before="53" w:after="0" w:line="240" w:lineRule="auto"/>
        <w:ind w:left="940" w:right="0" w:hanging="720"/>
        <w:jc w:val="left"/>
        <w:rPr>
          <w:sz w:val="21"/>
        </w:rPr>
      </w:pPr>
      <w:r>
        <w:rPr>
          <w:w w:val="95"/>
          <w:sz w:val="21"/>
        </w:rPr>
        <w:t>矫正视力低于</w:t>
      </w:r>
      <w:r>
        <w:rPr>
          <w:spacing w:val="67"/>
          <w:sz w:val="21"/>
        </w:rPr>
        <w:t xml:space="preserve">  </w:t>
      </w:r>
      <w:r>
        <w:rPr>
          <w:w w:val="95"/>
          <w:sz w:val="21"/>
        </w:rPr>
        <w:t>0.02（采用国际标准视力表，如果使用其它视力表应进行换算</w:t>
      </w:r>
      <w:r>
        <w:rPr>
          <w:spacing w:val="-109"/>
          <w:w w:val="95"/>
          <w:sz w:val="21"/>
        </w:rPr>
        <w:t>）</w:t>
      </w:r>
      <w:r>
        <w:rPr>
          <w:spacing w:val="-5"/>
          <w:w w:val="95"/>
          <w:sz w:val="21"/>
        </w:rPr>
        <w:t>；</w:t>
      </w:r>
    </w:p>
    <w:p>
      <w:pPr>
        <w:pStyle w:val="9"/>
        <w:numPr>
          <w:ilvl w:val="0"/>
          <w:numId w:val="35"/>
        </w:numPr>
        <w:tabs>
          <w:tab w:val="left" w:pos="940"/>
        </w:tabs>
        <w:spacing w:before="31" w:after="0" w:line="240" w:lineRule="auto"/>
        <w:ind w:left="940" w:right="0" w:hanging="720"/>
        <w:jc w:val="left"/>
        <w:rPr>
          <w:sz w:val="21"/>
        </w:rPr>
      </w:pPr>
      <w:r>
        <w:rPr>
          <w:spacing w:val="-2"/>
          <w:w w:val="95"/>
          <w:sz w:val="21"/>
        </w:rPr>
        <w:t xml:space="preserve">视野半径小于 </w:t>
      </w:r>
      <w:r>
        <w:rPr>
          <w:w w:val="95"/>
          <w:sz w:val="21"/>
        </w:rPr>
        <w:t>5</w:t>
      </w:r>
      <w:r>
        <w:rPr>
          <w:spacing w:val="-10"/>
          <w:w w:val="95"/>
          <w:sz w:val="21"/>
        </w:rPr>
        <w:t xml:space="preserve"> 度。</w:t>
      </w:r>
    </w:p>
    <w:p>
      <w:pPr>
        <w:spacing w:before="31" w:line="266" w:lineRule="auto"/>
        <w:ind w:left="220" w:right="1246" w:firstLine="0"/>
        <w:jc w:val="left"/>
        <w:rPr>
          <w:b/>
          <w:sz w:val="21"/>
        </w:rPr>
      </w:pPr>
      <w:r>
        <w:rPr>
          <w:color w:val="000000"/>
          <w:spacing w:val="-2"/>
          <w:w w:val="95"/>
          <w:sz w:val="21"/>
          <w:shd w:val="clear" w:color="auto" w:fill="D9D9D9"/>
        </w:rPr>
        <w:t>除眼球缺失或摘除等情形外，被保险人申请理赔时须提供理赔当时的视力丧失诊断及检查证据。</w:t>
      </w:r>
      <w:r>
        <w:rPr>
          <w:color w:val="000000"/>
          <w:spacing w:val="80"/>
          <w:sz w:val="21"/>
        </w:rPr>
        <w:t xml:space="preserve">  </w:t>
      </w:r>
      <w:r>
        <w:rPr>
          <w:b/>
          <w:color w:val="000000"/>
          <w:spacing w:val="-2"/>
          <w:sz w:val="21"/>
        </w:rPr>
        <w:t>28）特发性慢性肾上腺皮质功能减退：</w:t>
      </w:r>
    </w:p>
    <w:p>
      <w:pPr>
        <w:pStyle w:val="5"/>
        <w:spacing w:before="2"/>
      </w:pPr>
      <w:r>
        <w:rPr>
          <w:spacing w:val="-1"/>
          <w:w w:val="95"/>
        </w:rPr>
        <w:t>指因自身免疫功能紊乱，导致肾上腺萎缩和慢性肾上腺皮质功能减退。必须满足下列全部条件：</w:t>
      </w:r>
    </w:p>
    <w:p>
      <w:pPr>
        <w:pStyle w:val="9"/>
        <w:numPr>
          <w:ilvl w:val="0"/>
          <w:numId w:val="36"/>
        </w:numPr>
        <w:tabs>
          <w:tab w:val="left" w:pos="940"/>
        </w:tabs>
        <w:spacing w:before="31" w:after="0" w:line="240" w:lineRule="auto"/>
        <w:ind w:left="940" w:right="0" w:hanging="720"/>
        <w:jc w:val="left"/>
        <w:rPr>
          <w:sz w:val="21"/>
        </w:rPr>
      </w:pPr>
      <w:r>
        <w:rPr>
          <w:spacing w:val="-1"/>
          <w:w w:val="95"/>
          <w:sz w:val="21"/>
        </w:rPr>
        <w:t>明确诊断，符合所有以下诊断标准：</w:t>
      </w:r>
    </w:p>
    <w:p>
      <w:pPr>
        <w:pStyle w:val="5"/>
        <w:ind w:left="640"/>
      </w:pPr>
      <w:r>
        <w:rPr>
          <w:w w:val="95"/>
        </w:rPr>
        <w:t>①</w:t>
      </w:r>
      <w:r>
        <w:rPr>
          <w:spacing w:val="72"/>
          <w:w w:val="150"/>
        </w:rPr>
        <w:t xml:space="preserve"> </w:t>
      </w:r>
      <w:r>
        <w:rPr>
          <w:w w:val="95"/>
        </w:rPr>
        <w:t>血浆促肾上腺皮质激素（ACTH）水平测定大于</w:t>
      </w:r>
      <w:r>
        <w:rPr>
          <w:spacing w:val="9"/>
        </w:rPr>
        <w:t xml:space="preserve"> </w:t>
      </w:r>
      <w:r>
        <w:rPr>
          <w:spacing w:val="-2"/>
          <w:w w:val="95"/>
        </w:rPr>
        <w:t>100pg/ml；</w:t>
      </w:r>
    </w:p>
    <w:p>
      <w:pPr>
        <w:pStyle w:val="5"/>
        <w:spacing w:line="266" w:lineRule="auto"/>
        <w:ind w:right="317" w:firstLine="420"/>
      </w:pPr>
      <w:r>
        <w:rPr>
          <w:spacing w:val="-10"/>
        </w:rPr>
        <w:t xml:space="preserve">② 血浆和尿游离皮质醇及尿 </w:t>
      </w:r>
      <w:r>
        <w:t>17</w:t>
      </w:r>
      <w:r>
        <w:rPr>
          <w:spacing w:val="-5"/>
        </w:rPr>
        <w:t xml:space="preserve"> 羟皮质类固醇、</w:t>
      </w:r>
      <w:r>
        <w:t>17</w:t>
      </w:r>
      <w:r>
        <w:rPr>
          <w:spacing w:val="-5"/>
        </w:rPr>
        <w:t xml:space="preserve"> 酮皮质类固醇测定、血浆肾素活性、血管紧张素Ⅱ</w:t>
      </w:r>
      <w:r>
        <w:rPr>
          <w:spacing w:val="-2"/>
        </w:rPr>
        <w:t>和醛固酮测定，显示为原发性肾上腺皮质功能减退症；</w:t>
      </w:r>
    </w:p>
    <w:p>
      <w:pPr>
        <w:pStyle w:val="5"/>
        <w:spacing w:before="3"/>
        <w:ind w:left="640"/>
      </w:pPr>
      <w:r>
        <w:rPr>
          <w:w w:val="95"/>
        </w:rPr>
        <w:t>③</w:t>
      </w:r>
      <w:r>
        <w:rPr>
          <w:spacing w:val="41"/>
          <w:w w:val="150"/>
        </w:rPr>
        <w:t xml:space="preserve">  </w:t>
      </w:r>
      <w:r>
        <w:rPr>
          <w:w w:val="95"/>
        </w:rPr>
        <w:t>促肾上腺皮质激素（ACTH）</w:t>
      </w:r>
      <w:r>
        <w:rPr>
          <w:spacing w:val="-1"/>
          <w:w w:val="95"/>
        </w:rPr>
        <w:t>刺激试验显示为原发性肾上腺皮质功能减退症。</w:t>
      </w:r>
    </w:p>
    <w:p>
      <w:pPr>
        <w:pStyle w:val="9"/>
        <w:numPr>
          <w:ilvl w:val="0"/>
          <w:numId w:val="36"/>
        </w:numPr>
        <w:tabs>
          <w:tab w:val="left" w:pos="940"/>
        </w:tabs>
        <w:spacing w:before="31" w:after="0" w:line="240" w:lineRule="auto"/>
        <w:ind w:left="940" w:right="0" w:hanging="720"/>
        <w:jc w:val="left"/>
        <w:rPr>
          <w:sz w:val="21"/>
        </w:rPr>
      </w:pPr>
      <w:r>
        <w:rPr>
          <w:w w:val="95"/>
          <w:sz w:val="21"/>
        </w:rPr>
        <w:t>已经采用皮质类固醇替代治疗</w:t>
      </w:r>
      <w:r>
        <w:rPr>
          <w:spacing w:val="25"/>
          <w:sz w:val="21"/>
        </w:rPr>
        <w:t xml:space="preserve"> </w:t>
      </w:r>
      <w:r>
        <w:rPr>
          <w:w w:val="95"/>
          <w:sz w:val="21"/>
        </w:rPr>
        <w:t>180</w:t>
      </w:r>
      <w:r>
        <w:rPr>
          <w:spacing w:val="23"/>
          <w:sz w:val="21"/>
        </w:rPr>
        <w:t xml:space="preserve"> </w:t>
      </w:r>
      <w:r>
        <w:rPr>
          <w:spacing w:val="-3"/>
          <w:w w:val="95"/>
          <w:sz w:val="21"/>
        </w:rPr>
        <w:t>天以上。</w:t>
      </w:r>
    </w:p>
    <w:p>
      <w:pPr>
        <w:pStyle w:val="5"/>
      </w:pPr>
      <w:r>
        <w:pict>
          <v:shape id="docshape53" o:spid="_x0000_s1077" o:spt="202" type="#_x0000_t202" style="position:absolute;left:0pt;margin-left:54pt;margin-top:16.35pt;height:13.6pt;width:487.35pt;mso-position-horizontal-relative:page;mso-wrap-distance-bottom:0pt;mso-wrap-distance-top:0pt;z-index:-251603968;mso-width-relative:page;mso-height-relative:page;"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w w:val="95"/>
                    </w:rPr>
                    <w:t>HIV</w:t>
                  </w:r>
                  <w:r>
                    <w:rPr>
                      <w:color w:val="000000"/>
                      <w:spacing w:val="36"/>
                      <w:w w:val="150"/>
                    </w:rPr>
                    <w:t xml:space="preserve">  </w:t>
                  </w:r>
                  <w:r>
                    <w:rPr>
                      <w:color w:val="000000"/>
                      <w:w w:val="95"/>
                    </w:rPr>
                    <w:t>感染或艾滋病、感染、肿瘤）</w:t>
                  </w:r>
                  <w:r>
                    <w:rPr>
                      <w:color w:val="000000"/>
                      <w:spacing w:val="-1"/>
                      <w:w w:val="95"/>
                    </w:rPr>
                    <w:t>所致的原发性肾上腺皮质功能减退和继发性肾上腺皮质功能减退均不在保</w:t>
                  </w:r>
                </w:p>
              </w:txbxContent>
            </v:textbox>
            <w10:wrap type="topAndBottom"/>
          </v:shape>
        </w:pict>
      </w:r>
      <w:r>
        <w:drawing>
          <wp:anchor distT="0" distB="0" distL="0" distR="0" simplePos="0" relativeHeight="251703296" behindDoc="1" locked="0" layoutInCell="1" allowOverlap="1">
            <wp:simplePos x="0" y="0"/>
            <wp:positionH relativeFrom="page">
              <wp:posOffset>685800</wp:posOffset>
            </wp:positionH>
            <wp:positionV relativeFrom="paragraph">
              <wp:posOffset>17145</wp:posOffset>
            </wp:positionV>
            <wp:extent cx="6189980" cy="172720"/>
            <wp:effectExtent l="0" t="0" r="0" b="0"/>
            <wp:wrapNone/>
            <wp:docPr id="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5.png"/>
                    <pic:cNvPicPr>
                      <a:picLocks noChangeAspect="1"/>
                    </pic:cNvPicPr>
                  </pic:nvPicPr>
                  <pic:blipFill>
                    <a:blip r:embed="rId21" cstate="print"/>
                    <a:stretch>
                      <a:fillRect/>
                    </a:stretch>
                  </pic:blipFill>
                  <pic:spPr>
                    <a:xfrm>
                      <a:off x="0" y="0"/>
                      <a:ext cx="6189980" cy="172720"/>
                    </a:xfrm>
                    <a:prstGeom prst="rect">
                      <a:avLst/>
                    </a:prstGeom>
                  </pic:spPr>
                </pic:pic>
              </a:graphicData>
            </a:graphic>
          </wp:anchor>
        </w:drawing>
      </w:r>
      <w:r>
        <w:rPr>
          <w:w w:val="95"/>
        </w:rPr>
        <w:t>本保障仅包括由自身免疫功能紊乱所导致的慢性肾上腺功能不全，其他成因（</w:t>
      </w:r>
      <w:r>
        <w:rPr>
          <w:spacing w:val="-1"/>
          <w:w w:val="95"/>
        </w:rPr>
        <w:t>包括但不限于：肾上腺结核、</w:t>
      </w:r>
    </w:p>
    <w:p>
      <w:pPr>
        <w:pStyle w:val="5"/>
        <w:spacing w:before="2"/>
        <w:ind w:left="0"/>
        <w:rPr>
          <w:sz w:val="2"/>
        </w:rPr>
      </w:pPr>
    </w:p>
    <w:p>
      <w:pPr>
        <w:pStyle w:val="5"/>
        <w:spacing w:before="0"/>
        <w:rPr>
          <w:sz w:val="20"/>
        </w:rPr>
      </w:pPr>
      <w:r>
        <w:rPr>
          <w:sz w:val="20"/>
        </w:rPr>
        <w:pict>
          <v:shape id="docshape54" o:spid="_x0000_s1078" o:spt="202" type="#_x0000_t202" style="height:13.6pt;width:52.5pt;"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spacing w:val="-4"/>
                      <w:w w:val="95"/>
                    </w:rPr>
                    <w:t>障范围内。</w:t>
                  </w:r>
                </w:p>
              </w:txbxContent>
            </v:textbox>
            <w10:wrap type="none"/>
            <w10:anchorlock/>
          </v:shape>
        </w:pict>
      </w:r>
    </w:p>
    <w:p>
      <w:pPr>
        <w:pStyle w:val="4"/>
      </w:pPr>
      <w:r>
        <w:rPr>
          <w:w w:val="95"/>
        </w:rPr>
        <w:t>29）</w:t>
      </w:r>
      <w:r>
        <w:rPr>
          <w:spacing w:val="-2"/>
          <w:w w:val="95"/>
        </w:rPr>
        <w:t>系统性硬皮病：</w:t>
      </w:r>
    </w:p>
    <w:p>
      <w:pPr>
        <w:pStyle w:val="5"/>
        <w:spacing w:line="266" w:lineRule="auto"/>
        <w:ind w:right="320"/>
      </w:pPr>
      <w:r>
        <w:rPr>
          <w:spacing w:val="1"/>
          <w:w w:val="99"/>
        </w:rPr>
        <w:t>指一种全身性的胶原血管性疾病，可以导致皮肤、血管及内脏器官进行性弥漫性纤维化。诊断必须经活检</w:t>
      </w:r>
      <w:r>
        <w:rPr>
          <w:spacing w:val="-1"/>
          <w:w w:val="99"/>
        </w:rPr>
        <w:t>及血清学检查证实，疾病必须是全身性，且须满足下列至少一项条件：</w:t>
      </w:r>
    </w:p>
    <w:p>
      <w:pPr>
        <w:pStyle w:val="9"/>
        <w:numPr>
          <w:ilvl w:val="0"/>
          <w:numId w:val="37"/>
        </w:numPr>
        <w:tabs>
          <w:tab w:val="left" w:pos="940"/>
        </w:tabs>
        <w:spacing w:before="3" w:after="0" w:line="240" w:lineRule="auto"/>
        <w:ind w:left="940" w:right="0" w:hanging="720"/>
        <w:jc w:val="left"/>
        <w:rPr>
          <w:sz w:val="21"/>
        </w:rPr>
      </w:pPr>
      <w:r>
        <w:rPr>
          <w:spacing w:val="-1"/>
          <w:w w:val="95"/>
          <w:sz w:val="21"/>
        </w:rPr>
        <w:t>肺脏：肺部病变进而发展为肺间质纤维化和肺动脉高压；</w:t>
      </w:r>
    </w:p>
    <w:p>
      <w:pPr>
        <w:pStyle w:val="9"/>
        <w:numPr>
          <w:ilvl w:val="0"/>
          <w:numId w:val="37"/>
        </w:numPr>
        <w:tabs>
          <w:tab w:val="left" w:pos="940"/>
        </w:tabs>
        <w:spacing w:before="31" w:after="0" w:line="240" w:lineRule="auto"/>
        <w:ind w:left="940" w:right="0" w:hanging="720"/>
        <w:jc w:val="left"/>
        <w:rPr>
          <w:sz w:val="21"/>
        </w:rPr>
      </w:pPr>
      <w:r>
        <w:rPr>
          <w:w w:val="95"/>
          <w:sz w:val="21"/>
        </w:rPr>
        <w:t>心脏：心功能受损达到美国纽约心脏病学会心功能状态分级</w:t>
      </w:r>
      <w:r>
        <w:rPr>
          <w:spacing w:val="77"/>
          <w:sz w:val="21"/>
        </w:rPr>
        <w:t xml:space="preserve"> </w:t>
      </w:r>
      <w:r>
        <w:rPr>
          <w:w w:val="95"/>
          <w:sz w:val="21"/>
        </w:rPr>
        <w:t>IV</w:t>
      </w:r>
      <w:r>
        <w:rPr>
          <w:spacing w:val="65"/>
          <w:sz w:val="21"/>
        </w:rPr>
        <w:t xml:space="preserve"> </w:t>
      </w:r>
      <w:r>
        <w:rPr>
          <w:spacing w:val="-5"/>
          <w:w w:val="95"/>
          <w:sz w:val="21"/>
        </w:rPr>
        <w:t>级；</w:t>
      </w:r>
    </w:p>
    <w:p>
      <w:pPr>
        <w:pStyle w:val="9"/>
        <w:numPr>
          <w:ilvl w:val="0"/>
          <w:numId w:val="37"/>
        </w:numPr>
        <w:tabs>
          <w:tab w:val="left" w:pos="940"/>
        </w:tabs>
        <w:spacing w:before="31" w:after="0" w:line="266" w:lineRule="auto"/>
        <w:ind w:left="220" w:right="3466" w:firstLine="0"/>
        <w:jc w:val="left"/>
        <w:rPr>
          <w:b/>
          <w:sz w:val="21"/>
        </w:rPr>
      </w:pPr>
      <w:r>
        <w:rPr>
          <w:spacing w:val="-2"/>
          <w:w w:val="95"/>
          <w:sz w:val="21"/>
        </w:rPr>
        <w:t>肾脏：肾脏受损导致双肾功能慢性不可逆衰竭，达到尿毒症期。</w:t>
      </w:r>
      <w:r>
        <w:rPr>
          <w:spacing w:val="80"/>
          <w:sz w:val="21"/>
        </w:rPr>
        <w:t xml:space="preserve"> </w:t>
      </w:r>
      <w:r>
        <w:rPr>
          <w:b/>
          <w:spacing w:val="-2"/>
          <w:sz w:val="21"/>
        </w:rPr>
        <w:t>30）小肠移植：</w:t>
      </w:r>
    </w:p>
    <w:p>
      <w:pPr>
        <w:pStyle w:val="5"/>
        <w:spacing w:before="2" w:line="266" w:lineRule="auto"/>
        <w:ind w:right="319"/>
      </w:pPr>
      <w:r>
        <w:rPr>
          <w:spacing w:val="-2"/>
          <w:w w:val="95"/>
        </w:rPr>
        <w:t>指因肠道疾病或外伤，已经实施了在全身麻醉下进行的小肠的异体器官移植手术。</w:t>
      </w:r>
      <w:r>
        <w:rPr>
          <w:color w:val="000000"/>
          <w:spacing w:val="-2"/>
          <w:w w:val="95"/>
          <w:shd w:val="clear" w:color="auto" w:fill="E4E4E4"/>
        </w:rPr>
        <w:t>此手术必须由专科医生</w:t>
      </w:r>
      <w:r>
        <w:rPr>
          <w:color w:val="000000"/>
          <w:spacing w:val="80"/>
          <w:w w:val="150"/>
          <w:shd w:val="clear" w:color="auto" w:fill="E4E4E4"/>
        </w:rPr>
        <w:t xml:space="preserve">                                                     </w:t>
      </w:r>
      <w:r>
        <w:rPr>
          <w:color w:val="000000"/>
          <w:spacing w:val="-2"/>
          <w:shd w:val="clear" w:color="auto" w:fill="E4E4E4"/>
        </w:rPr>
        <w:t>认为是医学上必需的情况下进行。</w:t>
      </w:r>
    </w:p>
    <w:p>
      <w:pPr>
        <w:pStyle w:val="4"/>
        <w:numPr>
          <w:ilvl w:val="0"/>
          <w:numId w:val="38"/>
        </w:numPr>
        <w:tabs>
          <w:tab w:val="left" w:pos="643"/>
        </w:tabs>
        <w:spacing w:before="3" w:after="0" w:line="240" w:lineRule="auto"/>
        <w:ind w:left="642" w:right="0" w:hanging="423"/>
        <w:jc w:val="left"/>
      </w:pPr>
      <w:r>
        <w:rPr>
          <w:spacing w:val="-2"/>
          <w:w w:val="95"/>
        </w:rPr>
        <w:t>肺泡蛋白质沉积症：</w:t>
      </w:r>
    </w:p>
    <w:p>
      <w:pPr>
        <w:pStyle w:val="5"/>
        <w:spacing w:line="266" w:lineRule="auto"/>
        <w:ind w:right="317"/>
      </w:pPr>
      <w:r>
        <w:rPr>
          <w:spacing w:val="-1"/>
        </w:rPr>
        <w:t xml:space="preserve">指肺泡和细支气管腔内充满不可溶性富磷脂蛋白的疾病，胸部 </w:t>
      </w:r>
      <w:r>
        <w:t>X</w:t>
      </w:r>
      <w:r>
        <w:rPr>
          <w:spacing w:val="-5"/>
        </w:rPr>
        <w:t xml:space="preserve"> 线呈双肺弥漫性肺部磨玻</w:t>
      </w:r>
      <w:r>
        <w:t>璃影，病理学检</w:t>
      </w:r>
      <w:r>
        <w:rPr>
          <w:spacing w:val="-2"/>
        </w:rPr>
        <w:t>查肺泡内充满有过碘酸雪夫（PAS）染色阳性的蛋白样物质，并且接受了肺灌洗治疗。</w:t>
      </w:r>
    </w:p>
    <w:p>
      <w:pPr>
        <w:pStyle w:val="4"/>
        <w:numPr>
          <w:ilvl w:val="0"/>
          <w:numId w:val="38"/>
        </w:numPr>
        <w:tabs>
          <w:tab w:val="left" w:pos="643"/>
        </w:tabs>
        <w:spacing w:before="3" w:after="0" w:line="240" w:lineRule="auto"/>
        <w:ind w:left="642" w:right="0" w:hanging="423"/>
        <w:jc w:val="left"/>
      </w:pPr>
      <w:r>
        <w:rPr>
          <w:spacing w:val="-2"/>
          <w:w w:val="95"/>
        </w:rPr>
        <w:t>肺淋巴管肌瘤病：</w:t>
      </w:r>
    </w:p>
    <w:p>
      <w:pPr>
        <w:pStyle w:val="5"/>
        <w:spacing w:before="30" w:line="266" w:lineRule="auto"/>
        <w:ind w:right="320"/>
      </w:pPr>
      <w:r>
        <w:rPr>
          <w:spacing w:val="1"/>
          <w:w w:val="99"/>
        </w:rPr>
        <w:t>肺淋巴管肌瘤病是一种弥漫性肺部疾病，主要病理改变为肺间质、支气管、血管和淋巴管内出现未成熟的</w:t>
      </w:r>
      <w:r>
        <w:rPr>
          <w:spacing w:val="-1"/>
          <w:w w:val="99"/>
        </w:rPr>
        <w:t>平滑肌异常增生，同时须满足下列全部条件：</w:t>
      </w:r>
    </w:p>
    <w:p>
      <w:pPr>
        <w:pStyle w:val="9"/>
        <w:numPr>
          <w:ilvl w:val="0"/>
          <w:numId w:val="39"/>
        </w:numPr>
        <w:tabs>
          <w:tab w:val="left" w:pos="940"/>
        </w:tabs>
        <w:spacing w:before="3" w:after="0" w:line="240" w:lineRule="auto"/>
        <w:ind w:left="940" w:right="0" w:hanging="720"/>
        <w:jc w:val="left"/>
        <w:rPr>
          <w:sz w:val="21"/>
        </w:rPr>
      </w:pPr>
      <w:r>
        <w:rPr>
          <w:spacing w:val="-2"/>
          <w:w w:val="95"/>
          <w:sz w:val="21"/>
        </w:rPr>
        <w:t>经组织病理学诊断；</w:t>
      </w:r>
    </w:p>
    <w:p>
      <w:pPr>
        <w:pStyle w:val="9"/>
        <w:numPr>
          <w:ilvl w:val="0"/>
          <w:numId w:val="39"/>
        </w:numPr>
        <w:tabs>
          <w:tab w:val="left" w:pos="940"/>
        </w:tabs>
        <w:spacing w:before="31" w:after="0" w:line="240" w:lineRule="auto"/>
        <w:ind w:left="940" w:right="0" w:hanging="720"/>
        <w:jc w:val="left"/>
        <w:rPr>
          <w:sz w:val="21"/>
        </w:rPr>
      </w:pPr>
      <w:r>
        <w:rPr>
          <w:w w:val="95"/>
          <w:sz w:val="21"/>
        </w:rPr>
        <w:t>CT</w:t>
      </w:r>
      <w:r>
        <w:rPr>
          <w:spacing w:val="51"/>
          <w:sz w:val="21"/>
        </w:rPr>
        <w:t xml:space="preserve"> </w:t>
      </w:r>
      <w:r>
        <w:rPr>
          <w:spacing w:val="-1"/>
          <w:w w:val="95"/>
          <w:sz w:val="21"/>
        </w:rPr>
        <w:t>显示双肺弥漫性囊性改变；</w:t>
      </w:r>
    </w:p>
    <w:p>
      <w:pPr>
        <w:pStyle w:val="9"/>
        <w:numPr>
          <w:ilvl w:val="0"/>
          <w:numId w:val="39"/>
        </w:numPr>
        <w:tabs>
          <w:tab w:val="left" w:pos="940"/>
        </w:tabs>
        <w:spacing w:before="31" w:after="0" w:line="266" w:lineRule="auto"/>
        <w:ind w:left="220" w:right="7455" w:firstLine="0"/>
        <w:jc w:val="left"/>
        <w:rPr>
          <w:b/>
          <w:sz w:val="21"/>
        </w:rPr>
      </w:pPr>
      <w:r>
        <w:rPr>
          <w:spacing w:val="-2"/>
          <w:sz w:val="21"/>
        </w:rPr>
        <w:t xml:space="preserve">血气提示低氧血症。 </w:t>
      </w:r>
      <w:r>
        <w:rPr>
          <w:b/>
          <w:spacing w:val="-2"/>
          <w:sz w:val="21"/>
        </w:rPr>
        <w:t>33）严重哮喘：</w:t>
      </w:r>
    </w:p>
    <w:p>
      <w:pPr>
        <w:pStyle w:val="5"/>
        <w:spacing w:before="3"/>
      </w:pPr>
      <w:r>
        <w:rPr>
          <w:spacing w:val="-1"/>
          <w:w w:val="95"/>
        </w:rPr>
        <w:t>指一种反复发作的严重支气管阻塞性疾病，经本公司认可的专科医生确诊，且必须同时符合下列标准：</w:t>
      </w:r>
    </w:p>
    <w:p>
      <w:pPr>
        <w:pStyle w:val="9"/>
        <w:numPr>
          <w:ilvl w:val="0"/>
          <w:numId w:val="40"/>
        </w:numPr>
        <w:tabs>
          <w:tab w:val="left" w:pos="940"/>
        </w:tabs>
        <w:spacing w:before="31" w:after="0" w:line="240" w:lineRule="auto"/>
        <w:ind w:left="940" w:right="0" w:hanging="720"/>
        <w:jc w:val="left"/>
        <w:rPr>
          <w:sz w:val="21"/>
        </w:rPr>
      </w:pPr>
      <w:r>
        <w:rPr>
          <w:spacing w:val="-1"/>
          <w:w w:val="95"/>
          <w:sz w:val="21"/>
        </w:rPr>
        <w:t>过去两年中曾因哮喘持续状态住院治疗，并提供完整住院记录；</w:t>
      </w:r>
    </w:p>
    <w:p>
      <w:pPr>
        <w:pStyle w:val="9"/>
        <w:numPr>
          <w:ilvl w:val="0"/>
          <w:numId w:val="40"/>
        </w:numPr>
        <w:tabs>
          <w:tab w:val="left" w:pos="940"/>
        </w:tabs>
        <w:spacing w:before="31" w:after="0" w:line="240" w:lineRule="auto"/>
        <w:ind w:left="940" w:right="0" w:hanging="720"/>
        <w:jc w:val="left"/>
        <w:rPr>
          <w:sz w:val="21"/>
        </w:rPr>
      </w:pPr>
      <w:r>
        <w:rPr>
          <w:spacing w:val="-1"/>
          <w:w w:val="95"/>
          <w:sz w:val="21"/>
        </w:rPr>
        <w:t>因慢性过度换气导致胸廓畸形；</w:t>
      </w:r>
    </w:p>
    <w:p>
      <w:pPr>
        <w:pStyle w:val="9"/>
        <w:numPr>
          <w:ilvl w:val="0"/>
          <w:numId w:val="40"/>
        </w:numPr>
        <w:tabs>
          <w:tab w:val="left" w:pos="940"/>
        </w:tabs>
        <w:spacing w:before="31" w:after="0" w:line="240" w:lineRule="auto"/>
        <w:ind w:left="940" w:right="0" w:hanging="720"/>
        <w:jc w:val="left"/>
        <w:rPr>
          <w:sz w:val="21"/>
        </w:rPr>
      </w:pPr>
      <w:r>
        <w:rPr>
          <w:spacing w:val="-1"/>
          <w:w w:val="95"/>
          <w:sz w:val="21"/>
        </w:rPr>
        <w:t>在家中需要医生处方的氧气治疗法；</w:t>
      </w:r>
    </w:p>
    <w:p>
      <w:pPr>
        <w:pStyle w:val="9"/>
        <w:numPr>
          <w:ilvl w:val="0"/>
          <w:numId w:val="40"/>
        </w:numPr>
        <w:tabs>
          <w:tab w:val="left" w:pos="940"/>
        </w:tabs>
        <w:spacing w:before="30" w:after="0" w:line="266" w:lineRule="auto"/>
        <w:ind w:left="220" w:right="4515" w:firstLine="0"/>
        <w:jc w:val="left"/>
        <w:rPr>
          <w:b/>
          <w:sz w:val="21"/>
        </w:rPr>
      </w:pPr>
      <w:r>
        <w:rPr>
          <w:spacing w:val="-2"/>
          <w:w w:val="95"/>
          <w:sz w:val="21"/>
        </w:rPr>
        <w:t>持续日常服用口服类固醇激素治疗持续至少六个月。</w:t>
      </w:r>
      <w:r>
        <w:rPr>
          <w:spacing w:val="40"/>
          <w:sz w:val="21"/>
        </w:rPr>
        <w:t xml:space="preserve"> </w:t>
      </w:r>
      <w:r>
        <w:rPr>
          <w:b/>
          <w:spacing w:val="-2"/>
          <w:sz w:val="21"/>
        </w:rPr>
        <w:t>34）严重肠道疾病并发症：</w:t>
      </w:r>
    </w:p>
    <w:p>
      <w:pPr>
        <w:pStyle w:val="5"/>
        <w:spacing w:before="3"/>
      </w:pPr>
      <w:r>
        <w:rPr>
          <w:spacing w:val="-1"/>
          <w:w w:val="95"/>
        </w:rPr>
        <w:t>严重肠道疾病或外伤导致小肠损害并发症，须满足下列全部条件：</w:t>
      </w:r>
    </w:p>
    <w:p>
      <w:pPr>
        <w:pStyle w:val="9"/>
        <w:numPr>
          <w:ilvl w:val="0"/>
          <w:numId w:val="41"/>
        </w:numPr>
        <w:tabs>
          <w:tab w:val="left" w:pos="940"/>
        </w:tabs>
        <w:spacing w:before="31" w:after="0" w:line="240" w:lineRule="auto"/>
        <w:ind w:left="940" w:right="0" w:hanging="720"/>
        <w:jc w:val="left"/>
        <w:rPr>
          <w:sz w:val="21"/>
        </w:rPr>
      </w:pPr>
      <w:r>
        <w:rPr>
          <w:spacing w:val="-1"/>
          <w:w w:val="95"/>
          <w:sz w:val="21"/>
        </w:rPr>
        <w:t>至少切除了三分之二小肠；</w:t>
      </w:r>
    </w:p>
    <w:p>
      <w:pPr>
        <w:pStyle w:val="9"/>
        <w:numPr>
          <w:ilvl w:val="0"/>
          <w:numId w:val="41"/>
        </w:numPr>
        <w:tabs>
          <w:tab w:val="left" w:pos="940"/>
        </w:tabs>
        <w:spacing w:before="31" w:after="0" w:line="266" w:lineRule="auto"/>
        <w:ind w:left="220" w:right="6406" w:firstLine="0"/>
        <w:jc w:val="left"/>
        <w:rPr>
          <w:b/>
          <w:sz w:val="21"/>
        </w:rPr>
      </w:pPr>
      <w:r>
        <w:rPr>
          <w:spacing w:val="-8"/>
          <w:sz w:val="21"/>
        </w:rPr>
        <w:t xml:space="preserve">完全肠外营养支持 </w:t>
      </w:r>
      <w:r>
        <w:rPr>
          <w:spacing w:val="-2"/>
          <w:sz w:val="21"/>
        </w:rPr>
        <w:t>3</w:t>
      </w:r>
      <w:r>
        <w:rPr>
          <w:spacing w:val="-14"/>
          <w:sz w:val="21"/>
        </w:rPr>
        <w:t xml:space="preserve"> 个月以上</w:t>
      </w:r>
      <w:r>
        <w:rPr>
          <w:spacing w:val="-2"/>
          <w:sz w:val="21"/>
        </w:rPr>
        <w:t xml:space="preserve">。 </w:t>
      </w:r>
      <w:r>
        <w:rPr>
          <w:b/>
          <w:spacing w:val="-2"/>
          <w:sz w:val="21"/>
        </w:rPr>
        <w:t>35）胆道重建手术：</w:t>
      </w:r>
    </w:p>
    <w:p>
      <w:pPr>
        <w:pStyle w:val="5"/>
        <w:spacing w:before="26" w:line="213" w:lineRule="auto"/>
        <w:ind w:right="320"/>
      </w:pPr>
      <w:r>
        <w:rPr>
          <w:spacing w:val="1"/>
          <w:w w:val="99"/>
        </w:rPr>
        <w:t>指因疾病或胆道创伤导致接受涉及胆总管小肠吻合术的胆道重建手术。手术必须在专科医生认为是医疗所</w:t>
      </w:r>
      <w:r>
        <w:rPr>
          <w:spacing w:val="-1"/>
          <w:w w:val="99"/>
        </w:rPr>
        <w:t>需的情况下进</w:t>
      </w:r>
      <w:r>
        <w:rPr>
          <w:rFonts w:ascii="Malgun Gothic" w:eastAsia="Malgun Gothic"/>
          <w:spacing w:val="-1"/>
          <w:w w:val="99"/>
        </w:rPr>
        <w:t>行</w:t>
      </w:r>
      <w:r>
        <w:rPr>
          <w:w w:val="99"/>
        </w:rPr>
        <w:t>。</w:t>
      </w:r>
    </w:p>
    <w:p>
      <w:pPr>
        <w:pStyle w:val="5"/>
        <w:spacing w:before="0" w:line="310" w:lineRule="exact"/>
      </w:pPr>
      <w:r>
        <w:rPr>
          <w:color w:val="000000"/>
          <w:w w:val="95"/>
          <w:shd w:val="clear" w:color="auto" w:fill="E4E4E4"/>
        </w:rPr>
        <w:t>胆道闭锁</w:t>
      </w:r>
      <w:r>
        <w:rPr>
          <w:rFonts w:ascii="Malgun Gothic" w:eastAsia="Malgun Gothic"/>
          <w:color w:val="000000"/>
          <w:w w:val="95"/>
          <w:shd w:val="clear" w:color="auto" w:fill="E4E4E4"/>
        </w:rPr>
        <w:t>不</w:t>
      </w:r>
      <w:r>
        <w:rPr>
          <w:color w:val="000000"/>
          <w:spacing w:val="-2"/>
          <w:w w:val="95"/>
          <w:shd w:val="clear" w:color="auto" w:fill="E4E4E4"/>
        </w:rPr>
        <w:t>在保障范围内。</w:t>
      </w:r>
    </w:p>
    <w:p>
      <w:pPr>
        <w:spacing w:after="0" w:line="310" w:lineRule="exact"/>
        <w:sectPr>
          <w:pgSz w:w="11910" w:h="16840"/>
          <w:pgMar w:top="1400" w:right="760" w:bottom="1000" w:left="860" w:header="0" w:footer="662" w:gutter="0"/>
          <w:cols w:space="720" w:num="1"/>
        </w:sectPr>
      </w:pPr>
    </w:p>
    <w:p>
      <w:pPr>
        <w:pStyle w:val="4"/>
        <w:spacing w:before="53"/>
      </w:pPr>
      <w:r>
        <w:rPr>
          <w:w w:val="95"/>
        </w:rPr>
        <w:t>36）</w:t>
      </w:r>
      <w:r>
        <w:rPr>
          <w:spacing w:val="-2"/>
          <w:w w:val="95"/>
        </w:rPr>
        <w:t>较重急性心肌梗塞：</w:t>
      </w:r>
    </w:p>
    <w:p>
      <w:pPr>
        <w:pStyle w:val="5"/>
        <w:spacing w:line="266" w:lineRule="auto"/>
        <w:ind w:right="317"/>
        <w:jc w:val="both"/>
      </w:pPr>
      <w:r>
        <w:rPr>
          <w:spacing w:val="1"/>
          <w:w w:val="99"/>
        </w:rPr>
        <w:t>急性心肌梗死指由于冠状动脉闭塞或梗阻引起部分心肌严重的持久性缺血造成急性心肌坏死。急性心肌梗</w:t>
      </w:r>
      <w:r>
        <w:rPr>
          <w:spacing w:val="-2"/>
          <w:w w:val="99"/>
        </w:rPr>
        <w:t>死的诊断必须依据国际国内诊断标准，符合</w:t>
      </w:r>
      <w:r>
        <w:rPr>
          <w:spacing w:val="-1"/>
          <w:w w:val="99"/>
        </w:rPr>
        <w:t>（</w:t>
      </w:r>
      <w:r>
        <w:rPr>
          <w:spacing w:val="1"/>
          <w:w w:val="99"/>
        </w:rPr>
        <w:t>1</w:t>
      </w:r>
      <w:r>
        <w:rPr>
          <w:spacing w:val="-3"/>
          <w:w w:val="99"/>
        </w:rPr>
        <w:t>）</w:t>
      </w:r>
      <w:r>
        <w:rPr>
          <w:spacing w:val="-2"/>
          <w:w w:val="99"/>
        </w:rPr>
        <w:t>检测到肌酸激酶同工酶</w:t>
      </w:r>
      <w:r>
        <w:rPr>
          <w:spacing w:val="2"/>
          <w:w w:val="99"/>
        </w:rPr>
        <w:t>（</w:t>
      </w:r>
      <w:r>
        <w:rPr>
          <w:spacing w:val="1"/>
          <w:w w:val="99"/>
        </w:rPr>
        <w:t>CK</w:t>
      </w:r>
      <w:r>
        <w:rPr>
          <w:spacing w:val="-2"/>
          <w:w w:val="99"/>
        </w:rPr>
        <w:t>-</w:t>
      </w:r>
      <w:r>
        <w:rPr>
          <w:spacing w:val="1"/>
          <w:w w:val="99"/>
        </w:rPr>
        <w:t>M</w:t>
      </w:r>
      <w:r>
        <w:rPr>
          <w:spacing w:val="-2"/>
          <w:w w:val="99"/>
        </w:rPr>
        <w:t>B</w:t>
      </w:r>
      <w:r>
        <w:rPr>
          <w:spacing w:val="-1"/>
          <w:w w:val="99"/>
        </w:rPr>
        <w:t>）或肌钙蛋白（</w:t>
      </w:r>
      <w:r>
        <w:rPr>
          <w:spacing w:val="1"/>
          <w:w w:val="99"/>
        </w:rPr>
        <w:t>cT</w:t>
      </w:r>
      <w:r>
        <w:rPr>
          <w:spacing w:val="-2"/>
          <w:w w:val="99"/>
        </w:rPr>
        <w:t>n</w:t>
      </w:r>
      <w:r>
        <w:rPr>
          <w:spacing w:val="-3"/>
          <w:w w:val="99"/>
        </w:rPr>
        <w:t>）</w:t>
      </w:r>
      <w:r>
        <w:rPr>
          <w:spacing w:val="1"/>
          <w:w w:val="99"/>
        </w:rPr>
        <w:t>升高</w:t>
      </w:r>
      <w:r>
        <w:rPr>
          <w:spacing w:val="-6"/>
          <w:w w:val="99"/>
        </w:rPr>
        <w:t>和/或降低的动态变化，至少一次达到或超过心肌梗死的临床诊断标准；</w:t>
      </w:r>
      <w:r>
        <w:rPr>
          <w:spacing w:val="-1"/>
          <w:w w:val="99"/>
        </w:rPr>
        <w:t>（</w:t>
      </w:r>
      <w:r>
        <w:rPr>
          <w:spacing w:val="1"/>
          <w:w w:val="99"/>
        </w:rPr>
        <w:t>2</w:t>
      </w:r>
      <w:r>
        <w:rPr>
          <w:spacing w:val="-5"/>
          <w:w w:val="99"/>
        </w:rPr>
        <w:t>）</w:t>
      </w:r>
      <w:r>
        <w:rPr>
          <w:spacing w:val="-2"/>
          <w:w w:val="99"/>
        </w:rPr>
        <w:t>同时存在下列之一的证据，包</w:t>
      </w:r>
      <w:r>
        <w:rPr>
          <w:spacing w:val="1"/>
          <w:w w:val="99"/>
        </w:rPr>
        <w:t>括：缺血性胸痛症状、新发生的缺血性心电图改变、新生成的病理性</w:t>
      </w:r>
      <w:r>
        <w:rPr>
          <w:spacing w:val="-50"/>
        </w:rPr>
        <w:t xml:space="preserve"> </w:t>
      </w:r>
      <w:r>
        <w:rPr>
          <w:w w:val="99"/>
        </w:rPr>
        <w:t>Q</w:t>
      </w:r>
      <w:r>
        <w:rPr>
          <w:spacing w:val="-52"/>
        </w:rPr>
        <w:t xml:space="preserve"> </w:t>
      </w:r>
      <w:r>
        <w:rPr>
          <w:spacing w:val="1"/>
          <w:w w:val="99"/>
        </w:rPr>
        <w:t>波、影像学证据显示有新出现的心</w:t>
      </w:r>
      <w:r>
        <w:rPr>
          <w:spacing w:val="-1"/>
          <w:w w:val="99"/>
        </w:rPr>
        <w:t>肌活性丧失或新出现局部室壁运动异常、冠脉造影证实存在冠状动脉血栓。</w:t>
      </w:r>
    </w:p>
    <w:p>
      <w:pPr>
        <w:pStyle w:val="5"/>
        <w:spacing w:before="6"/>
      </w:pPr>
      <w:r>
        <w:rPr>
          <w:spacing w:val="-1"/>
          <w:w w:val="95"/>
        </w:rPr>
        <w:t>较重急性心肌梗死指依照上述标准被明确诊断为急性心肌梗死，且必须满足下列至少一项条件：</w:t>
      </w:r>
    </w:p>
    <w:p>
      <w:pPr>
        <w:pStyle w:val="9"/>
        <w:numPr>
          <w:ilvl w:val="0"/>
          <w:numId w:val="42"/>
        </w:numPr>
        <w:tabs>
          <w:tab w:val="left" w:pos="940"/>
        </w:tabs>
        <w:spacing w:before="31" w:after="0" w:line="266" w:lineRule="auto"/>
        <w:ind w:left="940" w:right="209" w:hanging="720"/>
        <w:jc w:val="left"/>
        <w:rPr>
          <w:sz w:val="21"/>
        </w:rPr>
      </w:pPr>
      <w:r>
        <w:rPr>
          <w:spacing w:val="-4"/>
          <w:w w:val="99"/>
          <w:sz w:val="21"/>
        </w:rPr>
        <w:t>心肌损伤标志物肌钙蛋白</w:t>
      </w:r>
      <w:r>
        <w:rPr>
          <w:spacing w:val="-1"/>
          <w:w w:val="99"/>
          <w:sz w:val="21"/>
        </w:rPr>
        <w:t>（</w:t>
      </w:r>
      <w:r>
        <w:rPr>
          <w:spacing w:val="1"/>
          <w:w w:val="99"/>
          <w:sz w:val="21"/>
        </w:rPr>
        <w:t>cT</w:t>
      </w:r>
      <w:r>
        <w:rPr>
          <w:spacing w:val="-2"/>
          <w:w w:val="99"/>
          <w:sz w:val="21"/>
        </w:rPr>
        <w:t>n</w:t>
      </w:r>
      <w:r>
        <w:rPr>
          <w:spacing w:val="-27"/>
          <w:w w:val="99"/>
          <w:sz w:val="21"/>
        </w:rPr>
        <w:t>）</w:t>
      </w:r>
      <w:r>
        <w:rPr>
          <w:spacing w:val="-5"/>
          <w:w w:val="99"/>
          <w:sz w:val="21"/>
        </w:rPr>
        <w:t>升高，至少一次检测结果达到该检验正常参考值上限的</w:t>
      </w:r>
      <w:r>
        <w:rPr>
          <w:spacing w:val="-50"/>
          <w:sz w:val="21"/>
        </w:rPr>
        <w:t xml:space="preserve"> </w:t>
      </w:r>
      <w:r>
        <w:rPr>
          <w:spacing w:val="1"/>
          <w:w w:val="99"/>
          <w:sz w:val="21"/>
        </w:rPr>
        <w:t>1</w:t>
      </w:r>
      <w:r>
        <w:rPr>
          <w:w w:val="99"/>
          <w:sz w:val="21"/>
        </w:rPr>
        <w:t>5</w:t>
      </w:r>
      <w:r>
        <w:rPr>
          <w:spacing w:val="-54"/>
          <w:sz w:val="21"/>
        </w:rPr>
        <w:t xml:space="preserve"> </w:t>
      </w:r>
      <w:r>
        <w:rPr>
          <w:spacing w:val="-25"/>
          <w:w w:val="99"/>
          <w:sz w:val="21"/>
        </w:rPr>
        <w:t>倍</w:t>
      </w:r>
      <w:r>
        <w:rPr>
          <w:spacing w:val="-1"/>
          <w:w w:val="99"/>
          <w:sz w:val="21"/>
        </w:rPr>
        <w:t>（</w:t>
      </w:r>
      <w:r>
        <w:rPr>
          <w:spacing w:val="2"/>
          <w:w w:val="99"/>
          <w:sz w:val="21"/>
        </w:rPr>
        <w:t>含</w:t>
      </w:r>
      <w:r>
        <w:rPr>
          <w:w w:val="99"/>
          <w:sz w:val="21"/>
        </w:rPr>
        <w:t>）以上；</w:t>
      </w:r>
    </w:p>
    <w:p>
      <w:pPr>
        <w:pStyle w:val="9"/>
        <w:numPr>
          <w:ilvl w:val="0"/>
          <w:numId w:val="42"/>
        </w:numPr>
        <w:tabs>
          <w:tab w:val="left" w:pos="940"/>
        </w:tabs>
        <w:spacing w:before="3" w:after="0" w:line="240" w:lineRule="auto"/>
        <w:ind w:left="940" w:right="0" w:hanging="720"/>
        <w:jc w:val="left"/>
        <w:rPr>
          <w:sz w:val="21"/>
        </w:rPr>
      </w:pPr>
      <w:r>
        <w:rPr>
          <w:w w:val="95"/>
          <w:sz w:val="21"/>
        </w:rPr>
        <w:t>肌酸激酶同工酶（CK-MB）升高，至少一次检测结果达到该检验正常参考值上限的</w:t>
      </w:r>
      <w:r>
        <w:rPr>
          <w:spacing w:val="17"/>
          <w:sz w:val="21"/>
        </w:rPr>
        <w:t xml:space="preserve">  </w:t>
      </w:r>
      <w:r>
        <w:rPr>
          <w:w w:val="95"/>
          <w:sz w:val="21"/>
        </w:rPr>
        <w:t>2</w:t>
      </w:r>
      <w:r>
        <w:rPr>
          <w:spacing w:val="72"/>
          <w:w w:val="150"/>
          <w:sz w:val="21"/>
        </w:rPr>
        <w:t xml:space="preserve"> </w:t>
      </w:r>
      <w:r>
        <w:rPr>
          <w:w w:val="95"/>
          <w:sz w:val="21"/>
        </w:rPr>
        <w:t>倍（含）</w:t>
      </w:r>
      <w:r>
        <w:rPr>
          <w:spacing w:val="-4"/>
          <w:w w:val="95"/>
          <w:sz w:val="21"/>
        </w:rPr>
        <w:t>以上；</w:t>
      </w:r>
    </w:p>
    <w:p>
      <w:pPr>
        <w:pStyle w:val="9"/>
        <w:numPr>
          <w:ilvl w:val="0"/>
          <w:numId w:val="42"/>
        </w:numPr>
        <w:tabs>
          <w:tab w:val="left" w:pos="940"/>
        </w:tabs>
        <w:spacing w:before="31" w:after="0" w:line="240" w:lineRule="auto"/>
        <w:ind w:left="940" w:right="0" w:hanging="720"/>
        <w:jc w:val="left"/>
        <w:rPr>
          <w:sz w:val="21"/>
        </w:rPr>
      </w:pPr>
      <w:r>
        <w:rPr>
          <w:w w:val="95"/>
          <w:sz w:val="21"/>
        </w:rPr>
        <w:t>出现左心室收缩功能下降，在确诊</w:t>
      </w:r>
      <w:r>
        <w:rPr>
          <w:spacing w:val="55"/>
          <w:sz w:val="21"/>
        </w:rPr>
        <w:t xml:space="preserve"> </w:t>
      </w:r>
      <w:r>
        <w:rPr>
          <w:w w:val="95"/>
          <w:sz w:val="21"/>
        </w:rPr>
        <w:t>6</w:t>
      </w:r>
      <w:r>
        <w:rPr>
          <w:spacing w:val="58"/>
          <w:sz w:val="21"/>
        </w:rPr>
        <w:t xml:space="preserve"> </w:t>
      </w:r>
      <w:r>
        <w:rPr>
          <w:w w:val="95"/>
          <w:sz w:val="21"/>
        </w:rPr>
        <w:t>周以后，检测左室射血分数（LVEF）低于</w:t>
      </w:r>
      <w:r>
        <w:rPr>
          <w:spacing w:val="65"/>
          <w:sz w:val="21"/>
        </w:rPr>
        <w:t xml:space="preserve"> </w:t>
      </w:r>
      <w:r>
        <w:rPr>
          <w:w w:val="95"/>
          <w:sz w:val="21"/>
        </w:rPr>
        <w:t>50%（不含</w:t>
      </w:r>
      <w:r>
        <w:rPr>
          <w:spacing w:val="-109"/>
          <w:w w:val="95"/>
          <w:sz w:val="21"/>
        </w:rPr>
        <w:t>）</w:t>
      </w:r>
      <w:r>
        <w:rPr>
          <w:spacing w:val="-5"/>
          <w:w w:val="95"/>
          <w:sz w:val="21"/>
        </w:rPr>
        <w:t>；</w:t>
      </w:r>
    </w:p>
    <w:p>
      <w:pPr>
        <w:pStyle w:val="9"/>
        <w:numPr>
          <w:ilvl w:val="0"/>
          <w:numId w:val="42"/>
        </w:numPr>
        <w:tabs>
          <w:tab w:val="left" w:pos="940"/>
        </w:tabs>
        <w:spacing w:before="31" w:after="0" w:line="240" w:lineRule="auto"/>
        <w:ind w:left="940" w:right="0" w:hanging="720"/>
        <w:jc w:val="left"/>
        <w:rPr>
          <w:sz w:val="21"/>
        </w:rPr>
      </w:pPr>
      <w:r>
        <w:rPr>
          <w:w w:val="95"/>
          <w:sz w:val="21"/>
        </w:rPr>
        <w:t>影像学检查证实存在新发的乳头肌功能失调或断裂引起的中度（含）</w:t>
      </w:r>
      <w:r>
        <w:rPr>
          <w:spacing w:val="-2"/>
          <w:w w:val="95"/>
          <w:sz w:val="21"/>
        </w:rPr>
        <w:t>以上的二尖瓣反流；</w:t>
      </w:r>
    </w:p>
    <w:p>
      <w:pPr>
        <w:pStyle w:val="9"/>
        <w:numPr>
          <w:ilvl w:val="0"/>
          <w:numId w:val="42"/>
        </w:numPr>
        <w:tabs>
          <w:tab w:val="left" w:pos="940"/>
        </w:tabs>
        <w:spacing w:before="31" w:after="0" w:line="240" w:lineRule="auto"/>
        <w:ind w:left="940" w:right="0" w:hanging="720"/>
        <w:jc w:val="left"/>
        <w:rPr>
          <w:sz w:val="21"/>
        </w:rPr>
      </w:pPr>
      <w:r>
        <w:rPr>
          <w:spacing w:val="-1"/>
          <w:w w:val="95"/>
          <w:sz w:val="21"/>
        </w:rPr>
        <w:t>影像学检查证实存在新出现的室壁瘤；</w:t>
      </w:r>
    </w:p>
    <w:p>
      <w:pPr>
        <w:pStyle w:val="9"/>
        <w:numPr>
          <w:ilvl w:val="0"/>
          <w:numId w:val="42"/>
        </w:numPr>
        <w:tabs>
          <w:tab w:val="left" w:pos="940"/>
        </w:tabs>
        <w:spacing w:before="31" w:after="0" w:line="240" w:lineRule="auto"/>
        <w:ind w:left="940" w:right="0" w:hanging="720"/>
        <w:jc w:val="left"/>
        <w:rPr>
          <w:sz w:val="21"/>
        </w:rPr>
      </w:pPr>
      <w:r>
        <w:rPr>
          <w:spacing w:val="-1"/>
          <w:w w:val="95"/>
          <w:sz w:val="21"/>
        </w:rPr>
        <w:t>出现室性心动过速、心室颤动或心源性休克。</w:t>
      </w:r>
    </w:p>
    <w:p>
      <w:pPr>
        <w:spacing w:before="31" w:line="266" w:lineRule="auto"/>
        <w:ind w:left="220" w:right="3029" w:firstLine="0"/>
        <w:jc w:val="left"/>
        <w:rPr>
          <w:b/>
          <w:sz w:val="21"/>
        </w:rPr>
      </w:pPr>
      <w:r>
        <w:rPr>
          <w:color w:val="000000"/>
          <w:spacing w:val="-2"/>
          <w:w w:val="95"/>
          <w:sz w:val="21"/>
          <w:shd w:val="clear" w:color="auto" w:fill="C0C0C0"/>
        </w:rPr>
        <w:t>其他非冠状动脉阻塞性疾病所引起的肌钙蛋白（cTn）升高不在保障范围内。</w:t>
      </w:r>
      <w:r>
        <w:rPr>
          <w:color w:val="000000"/>
          <w:spacing w:val="40"/>
          <w:sz w:val="21"/>
        </w:rPr>
        <w:t xml:space="preserve">  </w:t>
      </w:r>
      <w:r>
        <w:rPr>
          <w:b/>
          <w:color w:val="000000"/>
          <w:spacing w:val="-2"/>
          <w:sz w:val="21"/>
        </w:rPr>
        <w:t>37）冠状动脉搭桥术（或称冠状动脉旁路移植术</w:t>
      </w:r>
      <w:r>
        <w:rPr>
          <w:b/>
          <w:color w:val="000000"/>
          <w:spacing w:val="-104"/>
          <w:sz w:val="21"/>
        </w:rPr>
        <w:t>）</w:t>
      </w:r>
      <w:r>
        <w:rPr>
          <w:b/>
          <w:color w:val="000000"/>
          <w:sz w:val="21"/>
        </w:rPr>
        <w:t>：</w:t>
      </w:r>
    </w:p>
    <w:p>
      <w:pPr>
        <w:pStyle w:val="5"/>
        <w:spacing w:before="2" w:line="266" w:lineRule="auto"/>
        <w:ind w:right="2295"/>
      </w:pPr>
      <w:r>
        <w:rPr>
          <w:spacing w:val="-1"/>
          <w:w w:val="99"/>
        </w:rPr>
        <w:t>指为治疗严重的冠心病，实际实施了切开心包进行的冠状动脉血管旁路移植的手术。</w:t>
      </w:r>
      <w:r>
        <w:rPr>
          <w:color w:val="000000"/>
          <w:spacing w:val="-1"/>
          <w:w w:val="99"/>
          <w:shd w:val="clear" w:color="auto" w:fill="E4E4E4"/>
        </w:rPr>
        <w:t>所有非切开心包的冠状动脉介入治疗不在保障范围内。</w:t>
      </w:r>
    </w:p>
    <w:p>
      <w:pPr>
        <w:pStyle w:val="4"/>
      </w:pPr>
      <w:r>
        <w:rPr>
          <w:w w:val="95"/>
        </w:rPr>
        <w:t>38）</w:t>
      </w:r>
      <w:r>
        <w:rPr>
          <w:spacing w:val="-2"/>
          <w:w w:val="95"/>
        </w:rPr>
        <w:t>心脏瓣膜手术：</w:t>
      </w:r>
    </w:p>
    <w:p>
      <w:pPr>
        <w:spacing w:before="31" w:line="266" w:lineRule="auto"/>
        <w:ind w:left="220" w:right="2506" w:firstLine="0"/>
        <w:jc w:val="left"/>
        <w:rPr>
          <w:b/>
          <w:sz w:val="21"/>
        </w:rPr>
      </w:pPr>
      <w:r>
        <w:rPr>
          <w:spacing w:val="-2"/>
          <w:w w:val="95"/>
          <w:sz w:val="21"/>
        </w:rPr>
        <w:t>指为治疗心脏瓣膜疾病，实际实施了切开心脏进行的心脏瓣膜置换或修复的手术。</w:t>
      </w:r>
      <w:r>
        <w:rPr>
          <w:spacing w:val="40"/>
          <w:sz w:val="21"/>
        </w:rPr>
        <w:t xml:space="preserve">  </w:t>
      </w:r>
      <w:r>
        <w:rPr>
          <w:b/>
          <w:spacing w:val="-2"/>
          <w:sz w:val="21"/>
        </w:rPr>
        <w:t>39）严重特发性肺动脉高压：</w:t>
      </w:r>
    </w:p>
    <w:p>
      <w:pPr>
        <w:pStyle w:val="5"/>
        <w:spacing w:before="3" w:line="266" w:lineRule="auto"/>
        <w:ind w:right="317"/>
        <w:jc w:val="both"/>
      </w:pPr>
      <w:r>
        <w:rPr>
          <w:spacing w:val="1"/>
          <w:w w:val="99"/>
        </w:rPr>
        <w:t>指不明原因的肺动脉压力持续性增高，进行性发展而导致的慢性疾病，已经造成永久不可逆性的体力活动</w:t>
      </w:r>
      <w:r>
        <w:rPr>
          <w:spacing w:val="-4"/>
          <w:w w:val="99"/>
        </w:rPr>
        <w:t>能力受限，达到美国纽约心脏病学会心功能状态分级</w:t>
      </w:r>
      <w:r>
        <w:rPr>
          <w:spacing w:val="-53"/>
        </w:rPr>
        <w:t xml:space="preserve"> </w:t>
      </w:r>
      <w:r>
        <w:rPr>
          <w:spacing w:val="1"/>
          <w:w w:val="99"/>
        </w:rPr>
        <w:t>I</w:t>
      </w:r>
      <w:r>
        <w:rPr>
          <w:w w:val="99"/>
        </w:rPr>
        <w:t>V</w:t>
      </w:r>
      <w:r>
        <w:rPr>
          <w:spacing w:val="-52"/>
        </w:rPr>
        <w:t xml:space="preserve"> </w:t>
      </w:r>
      <w:r>
        <w:rPr>
          <w:spacing w:val="-4"/>
          <w:w w:val="99"/>
        </w:rPr>
        <w:t>级，且静息状态下肺动脉平均压在</w:t>
      </w:r>
      <w:r>
        <w:rPr>
          <w:spacing w:val="-50"/>
        </w:rPr>
        <w:t xml:space="preserve"> </w:t>
      </w:r>
      <w:r>
        <w:rPr>
          <w:spacing w:val="1"/>
          <w:w w:val="99"/>
        </w:rPr>
        <w:t>36</w:t>
      </w:r>
      <w:r>
        <w:rPr>
          <w:spacing w:val="-2"/>
          <w:w w:val="99"/>
        </w:rPr>
        <w:t>m</w:t>
      </w:r>
      <w:r>
        <w:rPr>
          <w:spacing w:val="1"/>
          <w:w w:val="99"/>
        </w:rPr>
        <w:t>mH</w:t>
      </w:r>
      <w:r>
        <w:rPr>
          <w:spacing w:val="-19"/>
          <w:w w:val="99"/>
        </w:rPr>
        <w:t>g</w:t>
      </w:r>
      <w:r>
        <w:rPr>
          <w:spacing w:val="-1"/>
          <w:w w:val="99"/>
        </w:rPr>
        <w:t>（</w:t>
      </w:r>
      <w:r>
        <w:rPr>
          <w:spacing w:val="2"/>
          <w:w w:val="99"/>
        </w:rPr>
        <w:t>含</w:t>
      </w:r>
      <w:r>
        <w:rPr>
          <w:spacing w:val="-17"/>
          <w:w w:val="99"/>
        </w:rPr>
        <w:t>）</w:t>
      </w:r>
      <w:r>
        <w:rPr>
          <w:w w:val="99"/>
        </w:rPr>
        <w:t>以</w:t>
      </w:r>
      <w:r>
        <w:rPr>
          <w:spacing w:val="-1"/>
          <w:w w:val="99"/>
        </w:rPr>
        <w:t>上。</w:t>
      </w:r>
    </w:p>
    <w:p>
      <w:pPr>
        <w:pStyle w:val="4"/>
        <w:spacing w:before="4"/>
      </w:pPr>
      <w:r>
        <w:rPr>
          <w:w w:val="95"/>
        </w:rPr>
        <w:t>40）</w:t>
      </w:r>
      <w:r>
        <w:rPr>
          <w:spacing w:val="-2"/>
          <w:w w:val="95"/>
        </w:rPr>
        <w:t>主动脉手术：</w:t>
      </w:r>
    </w:p>
    <w:p>
      <w:pPr>
        <w:pStyle w:val="5"/>
        <w:spacing w:line="266" w:lineRule="auto"/>
        <w:ind w:right="317"/>
        <w:jc w:val="both"/>
      </w:pPr>
      <w:r>
        <w:rPr>
          <w:spacing w:val="2"/>
          <w:w w:val="99"/>
        </w:rPr>
        <w:t>指为治疗主动脉疾病，实际实施了开胸、开腹（含胸腹腔镜下）</w:t>
      </w:r>
      <w:r>
        <w:rPr>
          <w:spacing w:val="1"/>
          <w:w w:val="99"/>
        </w:rPr>
        <w:t>进行的切除、置换、修补病主动脉血管、</w:t>
      </w:r>
      <w:r>
        <w:rPr>
          <w:spacing w:val="-3"/>
          <w:w w:val="99"/>
        </w:rPr>
        <w:t>主动脉创伤后修复的手术。主动脉指升主动脉、主动脉弓和降主动脉</w:t>
      </w:r>
      <w:r>
        <w:rPr>
          <w:spacing w:val="-1"/>
          <w:w w:val="99"/>
        </w:rPr>
        <w:t>（含胸主动脉和腹主动脉</w:t>
      </w:r>
      <w:r>
        <w:rPr>
          <w:spacing w:val="-106"/>
          <w:w w:val="99"/>
        </w:rPr>
        <w:t>）</w:t>
      </w:r>
      <w:r>
        <w:rPr>
          <w:spacing w:val="-1"/>
          <w:w w:val="99"/>
        </w:rPr>
        <w:t>，不包括升主动脉、主动脉弓和降主动脉的分支血管。</w:t>
      </w:r>
    </w:p>
    <w:p>
      <w:pPr>
        <w:spacing w:before="4" w:line="266" w:lineRule="auto"/>
        <w:ind w:left="220" w:right="4606" w:firstLine="0"/>
        <w:jc w:val="left"/>
        <w:rPr>
          <w:b/>
          <w:sz w:val="21"/>
        </w:rPr>
      </w:pPr>
      <w:r>
        <w:rPr>
          <w:color w:val="000000"/>
          <w:spacing w:val="-2"/>
          <w:w w:val="95"/>
          <w:sz w:val="21"/>
          <w:shd w:val="clear" w:color="auto" w:fill="E4E4E4"/>
        </w:rPr>
        <w:t>所有未实施开胸、开腹的动脉内介入治疗不在保障范围内。</w:t>
      </w:r>
      <w:r>
        <w:rPr>
          <w:color w:val="000000"/>
          <w:spacing w:val="80"/>
          <w:sz w:val="21"/>
        </w:rPr>
        <w:t xml:space="preserve"> </w:t>
      </w:r>
      <w:r>
        <w:rPr>
          <w:b/>
          <w:color w:val="000000"/>
          <w:spacing w:val="-2"/>
          <w:sz w:val="21"/>
        </w:rPr>
        <w:t>41）严重心肌病：</w:t>
      </w:r>
    </w:p>
    <w:p>
      <w:pPr>
        <w:pStyle w:val="5"/>
        <w:spacing w:before="2" w:line="266" w:lineRule="auto"/>
        <w:ind w:right="317"/>
        <w:jc w:val="both"/>
      </w:pPr>
      <w:r>
        <w:rPr>
          <w:spacing w:val="1"/>
          <w:w w:val="99"/>
        </w:rPr>
        <w:t>指被保险人因心肌病导致慢性心功能损害造成永久不可逆性的心功能衰竭。心功能衰竭程度达到纽约心脏</w:t>
      </w:r>
      <w:r>
        <w:rPr>
          <w:spacing w:val="-1"/>
          <w:w w:val="99"/>
        </w:rPr>
        <w:t>病学会的心功能分级标准之心功能</w:t>
      </w:r>
      <w:r>
        <w:rPr>
          <w:spacing w:val="-50"/>
        </w:rPr>
        <w:t xml:space="preserve"> </w:t>
      </w:r>
      <w:r>
        <w:rPr>
          <w:spacing w:val="-2"/>
          <w:w w:val="99"/>
        </w:rPr>
        <w:t>I</w:t>
      </w:r>
      <w:r>
        <w:rPr>
          <w:w w:val="99"/>
        </w:rPr>
        <w:t>V</w:t>
      </w:r>
      <w:r>
        <w:rPr>
          <w:spacing w:val="-52"/>
        </w:rPr>
        <w:t xml:space="preserve"> </w:t>
      </w:r>
      <w:r>
        <w:rPr>
          <w:spacing w:val="-3"/>
          <w:w w:val="99"/>
        </w:rPr>
        <w:t>级。被保险人永久不可逆性的体力活动能力受限，不能从事任何体力</w:t>
      </w:r>
      <w:r>
        <w:rPr>
          <w:w w:val="99"/>
        </w:rPr>
        <w:t>活动。</w:t>
      </w:r>
    </w:p>
    <w:p>
      <w:pPr>
        <w:pStyle w:val="4"/>
        <w:spacing w:before="4"/>
      </w:pPr>
      <w:r>
        <w:rPr>
          <w:w w:val="95"/>
        </w:rPr>
        <w:t>42）</w:t>
      </w:r>
      <w:r>
        <w:rPr>
          <w:spacing w:val="-2"/>
          <w:w w:val="95"/>
        </w:rPr>
        <w:t>严重冠心病：</w:t>
      </w:r>
    </w:p>
    <w:p>
      <w:pPr>
        <w:pStyle w:val="5"/>
        <w:spacing w:line="266" w:lineRule="auto"/>
        <w:ind w:right="319"/>
        <w:jc w:val="both"/>
      </w:pPr>
      <w:r>
        <w:rPr>
          <w:spacing w:val="2"/>
          <w:w w:val="99"/>
        </w:rPr>
        <w:t>指经根据冠状动脉造影检查结果明确诊断为三支主要血管</w:t>
      </w:r>
      <w:r>
        <w:rPr>
          <w:spacing w:val="4"/>
          <w:w w:val="99"/>
        </w:rPr>
        <w:t>（</w:t>
      </w:r>
      <w:r>
        <w:rPr>
          <w:spacing w:val="1"/>
          <w:w w:val="99"/>
        </w:rPr>
        <w:t>左冠状动脉主干和右冠状动脉，或前降支、左</w:t>
      </w:r>
      <w:r>
        <w:rPr>
          <w:spacing w:val="3"/>
          <w:w w:val="99"/>
        </w:rPr>
        <w:t>旋支和右冠状动脉</w:t>
      </w:r>
      <w:r>
        <w:rPr>
          <w:spacing w:val="2"/>
          <w:w w:val="99"/>
        </w:rPr>
        <w:t>）</w:t>
      </w:r>
      <w:r>
        <w:rPr>
          <w:spacing w:val="3"/>
          <w:w w:val="99"/>
        </w:rPr>
        <w:t>严重狭窄性病变</w:t>
      </w:r>
      <w:r>
        <w:rPr>
          <w:spacing w:val="4"/>
          <w:w w:val="99"/>
        </w:rPr>
        <w:t>（</w:t>
      </w:r>
      <w:r>
        <w:rPr>
          <w:spacing w:val="1"/>
          <w:w w:val="99"/>
        </w:rPr>
        <w:t>至少一支血管管腔直径减少</w:t>
      </w:r>
      <w:r>
        <w:rPr>
          <w:spacing w:val="-50"/>
        </w:rPr>
        <w:t xml:space="preserve"> </w:t>
      </w:r>
      <w:r>
        <w:rPr>
          <w:spacing w:val="1"/>
          <w:w w:val="99"/>
        </w:rPr>
        <w:t>75%以上和其他两支血管管腔直径减少 60</w:t>
      </w:r>
      <w:r>
        <w:rPr>
          <w:spacing w:val="-1"/>
          <w:w w:val="99"/>
        </w:rPr>
        <w:t>%以上</w:t>
      </w:r>
      <w:r>
        <w:rPr>
          <w:spacing w:val="-104"/>
          <w:w w:val="99"/>
        </w:rPr>
        <w:t>）</w:t>
      </w:r>
      <w:r>
        <w:rPr>
          <w:w w:val="99"/>
        </w:rPr>
        <w:t>。</w:t>
      </w:r>
    </w:p>
    <w:p>
      <w:pPr>
        <w:spacing w:before="4" w:line="266" w:lineRule="auto"/>
        <w:ind w:left="220" w:right="3135" w:firstLine="0"/>
        <w:jc w:val="left"/>
        <w:rPr>
          <w:b/>
          <w:sz w:val="21"/>
        </w:rPr>
      </w:pPr>
      <w:r>
        <w:rPr>
          <w:color w:val="000000"/>
          <w:spacing w:val="-2"/>
          <w:w w:val="95"/>
          <w:sz w:val="21"/>
          <w:shd w:val="clear" w:color="auto" w:fill="E4E4E4"/>
        </w:rPr>
        <w:t>前降支、左旋支及右冠状动脉的分支血管的狭窄不作为本保障的衡量指标。</w:t>
      </w:r>
      <w:r>
        <w:rPr>
          <w:color w:val="000000"/>
          <w:spacing w:val="80"/>
          <w:w w:val="150"/>
          <w:sz w:val="21"/>
        </w:rPr>
        <w:t xml:space="preserve"> </w:t>
      </w:r>
      <w:r>
        <w:rPr>
          <w:b/>
          <w:color w:val="000000"/>
          <w:spacing w:val="-2"/>
          <w:sz w:val="21"/>
        </w:rPr>
        <w:t>43）严重心肌炎：</w:t>
      </w:r>
    </w:p>
    <w:p>
      <w:pPr>
        <w:pStyle w:val="5"/>
        <w:spacing w:before="3" w:line="266" w:lineRule="auto"/>
        <w:ind w:right="320"/>
      </w:pPr>
      <w:r>
        <w:rPr>
          <w:spacing w:val="1"/>
          <w:w w:val="99"/>
        </w:rPr>
        <w:t>指被保险人因严重心肌炎性病变导致心功能损害造成持续的永久不可逆性的心功能衰竭。必须满足下列全</w:t>
      </w:r>
      <w:r>
        <w:rPr>
          <w:spacing w:val="-1"/>
          <w:w w:val="99"/>
        </w:rPr>
        <w:t>部条件：</w:t>
      </w:r>
    </w:p>
    <w:p>
      <w:pPr>
        <w:pStyle w:val="9"/>
        <w:numPr>
          <w:ilvl w:val="0"/>
          <w:numId w:val="43"/>
        </w:numPr>
        <w:tabs>
          <w:tab w:val="left" w:pos="940"/>
        </w:tabs>
        <w:spacing w:before="3" w:after="0" w:line="240" w:lineRule="auto"/>
        <w:ind w:left="940" w:right="0" w:hanging="720"/>
        <w:jc w:val="left"/>
        <w:rPr>
          <w:sz w:val="21"/>
        </w:rPr>
      </w:pPr>
      <w:r>
        <w:rPr>
          <w:w w:val="95"/>
          <w:sz w:val="21"/>
        </w:rPr>
        <w:t>心功能衰竭程度达到纽约心脏病学会的心功能分级标准之心功能</w:t>
      </w:r>
      <w:r>
        <w:rPr>
          <w:spacing w:val="68"/>
          <w:sz w:val="21"/>
        </w:rPr>
        <w:t xml:space="preserve"> </w:t>
      </w:r>
      <w:r>
        <w:rPr>
          <w:w w:val="95"/>
          <w:sz w:val="21"/>
        </w:rPr>
        <w:t>IV</w:t>
      </w:r>
      <w:r>
        <w:rPr>
          <w:spacing w:val="64"/>
          <w:sz w:val="21"/>
        </w:rPr>
        <w:t xml:space="preserve"> </w:t>
      </w:r>
      <w:r>
        <w:rPr>
          <w:w w:val="95"/>
          <w:sz w:val="21"/>
        </w:rPr>
        <w:t>级，或左室射血分数低于</w:t>
      </w:r>
      <w:r>
        <w:rPr>
          <w:spacing w:val="62"/>
          <w:sz w:val="21"/>
        </w:rPr>
        <w:t xml:space="preserve"> </w:t>
      </w:r>
      <w:r>
        <w:rPr>
          <w:spacing w:val="-4"/>
          <w:w w:val="95"/>
          <w:sz w:val="21"/>
        </w:rPr>
        <w:t>30%；</w:t>
      </w:r>
    </w:p>
    <w:p>
      <w:pPr>
        <w:pStyle w:val="9"/>
        <w:numPr>
          <w:ilvl w:val="0"/>
          <w:numId w:val="43"/>
        </w:numPr>
        <w:tabs>
          <w:tab w:val="left" w:pos="940"/>
        </w:tabs>
        <w:spacing w:before="31" w:after="0" w:line="240" w:lineRule="auto"/>
        <w:ind w:left="940" w:right="0" w:hanging="720"/>
        <w:jc w:val="left"/>
        <w:rPr>
          <w:sz w:val="21"/>
        </w:rPr>
      </w:pPr>
      <w:r>
        <w:rPr>
          <w:spacing w:val="-1"/>
          <w:w w:val="95"/>
          <w:sz w:val="21"/>
        </w:rPr>
        <w:t xml:space="preserve">持续不间断 </w:t>
      </w:r>
      <w:r>
        <w:rPr>
          <w:w w:val="95"/>
          <w:sz w:val="21"/>
        </w:rPr>
        <w:t>180</w:t>
      </w:r>
      <w:r>
        <w:rPr>
          <w:spacing w:val="-5"/>
          <w:w w:val="95"/>
          <w:sz w:val="21"/>
        </w:rPr>
        <w:t xml:space="preserve"> 天以上；</w:t>
      </w:r>
    </w:p>
    <w:p>
      <w:pPr>
        <w:pStyle w:val="9"/>
        <w:numPr>
          <w:ilvl w:val="0"/>
          <w:numId w:val="43"/>
        </w:numPr>
        <w:tabs>
          <w:tab w:val="left" w:pos="940"/>
        </w:tabs>
        <w:spacing w:before="31" w:after="0" w:line="266" w:lineRule="auto"/>
        <w:ind w:left="220" w:right="2835" w:firstLine="0"/>
        <w:jc w:val="left"/>
        <w:rPr>
          <w:b/>
          <w:sz w:val="21"/>
        </w:rPr>
      </w:pPr>
      <w:r>
        <w:rPr>
          <w:spacing w:val="-2"/>
          <w:w w:val="95"/>
          <w:sz w:val="21"/>
        </w:rPr>
        <w:t>被保险人永久不可逆性的体力活动能力受限，不能从事任何体力活动。</w:t>
      </w:r>
      <w:r>
        <w:rPr>
          <w:spacing w:val="80"/>
          <w:w w:val="150"/>
          <w:sz w:val="21"/>
        </w:rPr>
        <w:t xml:space="preserve"> </w:t>
      </w:r>
      <w:r>
        <w:rPr>
          <w:b/>
          <w:spacing w:val="-2"/>
          <w:sz w:val="21"/>
        </w:rPr>
        <w:t>44）肺源性心脏病：</w:t>
      </w:r>
    </w:p>
    <w:p>
      <w:pPr>
        <w:pStyle w:val="5"/>
        <w:spacing w:before="2"/>
      </w:pPr>
      <w:r>
        <w:rPr>
          <w:w w:val="95"/>
        </w:rPr>
        <w:t>指被保险人因慢性肺部疾病导致慢性心功能损害造成永久不可逆性的心功能衰竭。心功能衰竭程度达到</w:t>
      </w:r>
      <w:r>
        <w:rPr>
          <w:spacing w:val="-10"/>
          <w:w w:val="95"/>
        </w:rPr>
        <w:t>纽</w:t>
      </w:r>
    </w:p>
    <w:p>
      <w:pPr>
        <w:spacing w:after="0"/>
        <w:sectPr>
          <w:pgSz w:w="11910" w:h="16840"/>
          <w:pgMar w:top="1400" w:right="760" w:bottom="1000" w:left="860" w:header="0" w:footer="662" w:gutter="0"/>
          <w:cols w:space="720" w:num="1"/>
        </w:sectPr>
      </w:pPr>
    </w:p>
    <w:p>
      <w:pPr>
        <w:pStyle w:val="5"/>
        <w:spacing w:before="53" w:line="266" w:lineRule="auto"/>
        <w:ind w:right="317"/>
      </w:pPr>
      <w:r>
        <w:rPr>
          <w:spacing w:val="-1"/>
          <w:w w:val="99"/>
        </w:rPr>
        <w:t>约心脏病学会的心功能分级标准之心功能</w:t>
      </w:r>
      <w:r>
        <w:rPr>
          <w:spacing w:val="-53"/>
        </w:rPr>
        <w:t xml:space="preserve"> </w:t>
      </w:r>
      <w:r>
        <w:rPr>
          <w:spacing w:val="1"/>
          <w:w w:val="99"/>
        </w:rPr>
        <w:t>I</w:t>
      </w:r>
      <w:r>
        <w:rPr>
          <w:w w:val="99"/>
        </w:rPr>
        <w:t>V</w:t>
      </w:r>
      <w:r>
        <w:rPr>
          <w:spacing w:val="-54"/>
        </w:rPr>
        <w:t xml:space="preserve"> </w:t>
      </w:r>
      <w:r>
        <w:rPr>
          <w:spacing w:val="-3"/>
          <w:w w:val="99"/>
        </w:rPr>
        <w:t>级。被保险人永久不可逆性的体力活动能力受限，不能从事任</w:t>
      </w:r>
      <w:r>
        <w:rPr>
          <w:spacing w:val="-1"/>
          <w:w w:val="99"/>
        </w:rPr>
        <w:t>何体力活动。</w:t>
      </w:r>
    </w:p>
    <w:p>
      <w:pPr>
        <w:pStyle w:val="4"/>
        <w:spacing w:before="2"/>
      </w:pPr>
      <w:r>
        <w:rPr>
          <w:w w:val="95"/>
        </w:rPr>
        <w:t>45）</w:t>
      </w:r>
      <w:r>
        <w:rPr>
          <w:spacing w:val="-2"/>
          <w:w w:val="95"/>
        </w:rPr>
        <w:t>感染性心内膜炎：</w:t>
      </w:r>
    </w:p>
    <w:p>
      <w:pPr>
        <w:pStyle w:val="5"/>
        <w:spacing w:line="266" w:lineRule="auto"/>
        <w:ind w:right="320"/>
      </w:pPr>
      <w:r>
        <w:rPr>
          <w:spacing w:val="2"/>
          <w:w w:val="99"/>
        </w:rPr>
        <w:t>指因细菌、真菌和其他微生物（如病毒、立克次体、衣原体、螺旋体等）</w:t>
      </w:r>
      <w:r>
        <w:rPr>
          <w:spacing w:val="1"/>
          <w:w w:val="99"/>
        </w:rPr>
        <w:t>直接感染而产生心瓣膜或心室壁</w:t>
      </w:r>
      <w:r>
        <w:rPr>
          <w:spacing w:val="-1"/>
          <w:w w:val="99"/>
        </w:rPr>
        <w:t>内膜的炎症，须经心脏专科医生确诊，并符合以下至少</w:t>
      </w:r>
      <w:r>
        <w:rPr>
          <w:spacing w:val="-50"/>
        </w:rPr>
        <w:t xml:space="preserve"> </w:t>
      </w:r>
      <w:r>
        <w:rPr>
          <w:w w:val="99"/>
        </w:rPr>
        <w:t>3</w:t>
      </w:r>
      <w:r>
        <w:rPr>
          <w:spacing w:val="-54"/>
        </w:rPr>
        <w:t xml:space="preserve"> </w:t>
      </w:r>
      <w:r>
        <w:rPr>
          <w:spacing w:val="-1"/>
          <w:w w:val="99"/>
        </w:rPr>
        <w:t>项条件：</w:t>
      </w:r>
    </w:p>
    <w:p>
      <w:pPr>
        <w:pStyle w:val="9"/>
        <w:numPr>
          <w:ilvl w:val="0"/>
          <w:numId w:val="44"/>
        </w:numPr>
        <w:tabs>
          <w:tab w:val="left" w:pos="940"/>
        </w:tabs>
        <w:spacing w:before="3" w:after="0" w:line="240" w:lineRule="auto"/>
        <w:ind w:left="940" w:right="0" w:hanging="720"/>
        <w:jc w:val="left"/>
        <w:rPr>
          <w:sz w:val="21"/>
        </w:rPr>
      </w:pPr>
      <w:r>
        <w:rPr>
          <w:spacing w:val="-1"/>
          <w:w w:val="95"/>
          <w:sz w:val="21"/>
        </w:rPr>
        <w:t>急性或亚急性感染性心内膜炎临床表现；</w:t>
      </w:r>
    </w:p>
    <w:p>
      <w:pPr>
        <w:pStyle w:val="9"/>
        <w:numPr>
          <w:ilvl w:val="0"/>
          <w:numId w:val="44"/>
        </w:numPr>
        <w:tabs>
          <w:tab w:val="left" w:pos="940"/>
        </w:tabs>
        <w:spacing w:before="31" w:after="0" w:line="240" w:lineRule="auto"/>
        <w:ind w:left="940" w:right="0" w:hanging="720"/>
        <w:jc w:val="left"/>
        <w:rPr>
          <w:sz w:val="21"/>
        </w:rPr>
      </w:pPr>
      <w:r>
        <w:rPr>
          <w:spacing w:val="-2"/>
          <w:w w:val="95"/>
          <w:sz w:val="21"/>
        </w:rPr>
        <w:t>血培养病原体阳性；</w:t>
      </w:r>
    </w:p>
    <w:p>
      <w:pPr>
        <w:pStyle w:val="9"/>
        <w:numPr>
          <w:ilvl w:val="0"/>
          <w:numId w:val="44"/>
        </w:numPr>
        <w:tabs>
          <w:tab w:val="left" w:pos="940"/>
        </w:tabs>
        <w:spacing w:before="31" w:after="0" w:line="240" w:lineRule="auto"/>
        <w:ind w:left="940" w:right="0" w:hanging="720"/>
        <w:jc w:val="left"/>
        <w:rPr>
          <w:sz w:val="21"/>
        </w:rPr>
      </w:pPr>
      <w:r>
        <w:rPr>
          <w:spacing w:val="-1"/>
          <w:w w:val="95"/>
          <w:sz w:val="21"/>
        </w:rPr>
        <w:t>心功能衰竭并实际接受了心脏瓣膜置换手术；</w:t>
      </w:r>
    </w:p>
    <w:p>
      <w:pPr>
        <w:pStyle w:val="9"/>
        <w:numPr>
          <w:ilvl w:val="0"/>
          <w:numId w:val="44"/>
        </w:numPr>
        <w:tabs>
          <w:tab w:val="left" w:pos="940"/>
        </w:tabs>
        <w:spacing w:before="31" w:after="0" w:line="266" w:lineRule="auto"/>
        <w:ind w:left="220" w:right="4935" w:firstLine="0"/>
        <w:jc w:val="left"/>
        <w:rPr>
          <w:b/>
          <w:sz w:val="21"/>
        </w:rPr>
      </w:pPr>
      <w:r>
        <w:rPr>
          <w:spacing w:val="-2"/>
          <w:w w:val="95"/>
          <w:sz w:val="21"/>
        </w:rPr>
        <w:t xml:space="preserve">并发动脉栓塞导致脑梗塞、肾梗塞或心肌梗塞。 </w:t>
      </w:r>
      <w:r>
        <w:rPr>
          <w:b/>
          <w:spacing w:val="-2"/>
          <w:sz w:val="21"/>
        </w:rPr>
        <w:t>46）严重慢性缩窄性心包炎：</w:t>
      </w:r>
    </w:p>
    <w:p>
      <w:pPr>
        <w:pStyle w:val="5"/>
        <w:spacing w:before="2" w:line="266" w:lineRule="auto"/>
        <w:ind w:right="211"/>
      </w:pPr>
      <w:r>
        <w:rPr>
          <w:spacing w:val="-4"/>
          <w:w w:val="99"/>
        </w:rPr>
        <w:t>由于慢性心包炎症导致心包脏层和壁层广泛瘢痕粘连、增厚和钙化，心包腔闭塞，形成一个纤维瘢痕外壳，</w:t>
      </w:r>
      <w:r>
        <w:rPr>
          <w:spacing w:val="-1"/>
          <w:w w:val="99"/>
        </w:rPr>
        <w:t>使心脏和大血管根部受压，阻碍心脏的舒张。</w:t>
      </w:r>
    </w:p>
    <w:p>
      <w:pPr>
        <w:pStyle w:val="5"/>
        <w:spacing w:before="3"/>
      </w:pPr>
      <w:r>
        <w:rPr>
          <w:spacing w:val="-1"/>
          <w:w w:val="95"/>
        </w:rPr>
        <w:t>被保险人被明确诊断为慢性缩窄性心包炎且必须满足下列全部条件：</w:t>
      </w:r>
    </w:p>
    <w:p>
      <w:pPr>
        <w:pStyle w:val="9"/>
        <w:numPr>
          <w:ilvl w:val="0"/>
          <w:numId w:val="45"/>
        </w:numPr>
        <w:tabs>
          <w:tab w:val="left" w:pos="940"/>
        </w:tabs>
        <w:spacing w:before="31" w:after="0" w:line="240" w:lineRule="auto"/>
        <w:ind w:left="940" w:right="0" w:hanging="720"/>
        <w:jc w:val="left"/>
        <w:rPr>
          <w:sz w:val="21"/>
        </w:rPr>
      </w:pPr>
      <w:r>
        <w:rPr>
          <w:w w:val="95"/>
          <w:sz w:val="21"/>
        </w:rPr>
        <w:t>心功能衰竭达到美国纽约心脏病学会心功能状态分级</w:t>
      </w:r>
      <w:r>
        <w:rPr>
          <w:spacing w:val="6"/>
          <w:sz w:val="21"/>
        </w:rPr>
        <w:t xml:space="preserve"> </w:t>
      </w:r>
      <w:r>
        <w:rPr>
          <w:w w:val="95"/>
          <w:sz w:val="21"/>
        </w:rPr>
        <w:t>IV</w:t>
      </w:r>
      <w:r>
        <w:rPr>
          <w:spacing w:val="8"/>
          <w:sz w:val="21"/>
        </w:rPr>
        <w:t xml:space="preserve"> </w:t>
      </w:r>
      <w:r>
        <w:rPr>
          <w:w w:val="95"/>
          <w:sz w:val="21"/>
        </w:rPr>
        <w:t>级，并持续</w:t>
      </w:r>
      <w:r>
        <w:rPr>
          <w:spacing w:val="6"/>
          <w:sz w:val="21"/>
        </w:rPr>
        <w:t xml:space="preserve"> </w:t>
      </w:r>
      <w:r>
        <w:rPr>
          <w:w w:val="95"/>
          <w:sz w:val="21"/>
        </w:rPr>
        <w:t>180</w:t>
      </w:r>
      <w:r>
        <w:rPr>
          <w:spacing w:val="65"/>
          <w:w w:val="150"/>
          <w:sz w:val="21"/>
        </w:rPr>
        <w:t xml:space="preserve"> </w:t>
      </w:r>
      <w:r>
        <w:rPr>
          <w:spacing w:val="-3"/>
          <w:w w:val="95"/>
          <w:sz w:val="21"/>
        </w:rPr>
        <w:t>天以上；</w:t>
      </w:r>
    </w:p>
    <w:p>
      <w:pPr>
        <w:pStyle w:val="9"/>
        <w:numPr>
          <w:ilvl w:val="0"/>
          <w:numId w:val="45"/>
        </w:numPr>
        <w:tabs>
          <w:tab w:val="left" w:pos="940"/>
        </w:tabs>
        <w:spacing w:before="31" w:after="0" w:line="266" w:lineRule="auto"/>
        <w:ind w:left="940" w:right="317" w:hanging="720"/>
        <w:jc w:val="left"/>
        <w:rPr>
          <w:sz w:val="21"/>
        </w:rPr>
      </w:pPr>
      <w:r>
        <w:rPr>
          <w:spacing w:val="-1"/>
          <w:w w:val="99"/>
          <w:sz w:val="21"/>
        </w:rPr>
        <w:t>实际接收了以下任何一种手术路径的心包剥脱或心包切除手术；手术路径：胸骨正中切口；双侧前胸切口；左前胸肋间切口。</w:t>
      </w:r>
    </w:p>
    <w:p>
      <w:pPr>
        <w:spacing w:before="3" w:line="266" w:lineRule="auto"/>
        <w:ind w:left="220" w:right="3555" w:firstLine="0"/>
        <w:jc w:val="left"/>
        <w:rPr>
          <w:b/>
          <w:sz w:val="21"/>
        </w:rPr>
      </w:pPr>
      <w:r>
        <w:rPr>
          <w:color w:val="000000"/>
          <w:spacing w:val="-2"/>
          <w:w w:val="95"/>
          <w:sz w:val="21"/>
          <w:shd w:val="clear" w:color="auto" w:fill="E4E4E4"/>
        </w:rPr>
        <w:t>经胸腔镜、胸壁打孔进行的手术、心包粘连松解手术不在保障范围内。</w:t>
      </w:r>
      <w:r>
        <w:rPr>
          <w:color w:val="000000"/>
          <w:spacing w:val="80"/>
          <w:w w:val="150"/>
          <w:sz w:val="21"/>
        </w:rPr>
        <w:t xml:space="preserve"> </w:t>
      </w:r>
      <w:r>
        <w:rPr>
          <w:b/>
          <w:color w:val="000000"/>
          <w:spacing w:val="-2"/>
          <w:sz w:val="21"/>
        </w:rPr>
        <w:t>47）严重川崎病：</w:t>
      </w:r>
    </w:p>
    <w:p>
      <w:pPr>
        <w:pStyle w:val="5"/>
        <w:spacing w:before="2" w:line="266" w:lineRule="auto"/>
        <w:ind w:right="320"/>
      </w:pPr>
      <w:r>
        <w:rPr>
          <w:spacing w:val="1"/>
          <w:w w:val="99"/>
        </w:rPr>
        <w:t>是一种血管炎综合征，临床表现为急性发热，皮肤粘膜病损和淋巴结肿大。本病须经专科医生明确诊断，</w:t>
      </w:r>
      <w:r>
        <w:rPr>
          <w:spacing w:val="-1"/>
          <w:w w:val="99"/>
        </w:rPr>
        <w:t>同时须由血管造影或超声心动图检查证实，满足下列至少一项条件：</w:t>
      </w:r>
    </w:p>
    <w:p>
      <w:pPr>
        <w:pStyle w:val="9"/>
        <w:numPr>
          <w:ilvl w:val="0"/>
          <w:numId w:val="46"/>
        </w:numPr>
        <w:tabs>
          <w:tab w:val="left" w:pos="940"/>
        </w:tabs>
        <w:spacing w:before="3" w:after="0" w:line="240" w:lineRule="auto"/>
        <w:ind w:left="940" w:right="0" w:hanging="720"/>
        <w:jc w:val="left"/>
        <w:rPr>
          <w:sz w:val="21"/>
        </w:rPr>
      </w:pPr>
      <w:r>
        <w:rPr>
          <w:w w:val="95"/>
          <w:sz w:val="21"/>
        </w:rPr>
        <w:t>伴有冠状动脉瘤，且冠状动脉瘤于最初急性发病后持续至少</w:t>
      </w:r>
      <w:r>
        <w:rPr>
          <w:spacing w:val="27"/>
          <w:w w:val="150"/>
          <w:sz w:val="21"/>
        </w:rPr>
        <w:t xml:space="preserve"> </w:t>
      </w:r>
      <w:r>
        <w:rPr>
          <w:w w:val="95"/>
          <w:sz w:val="21"/>
        </w:rPr>
        <w:t>180</w:t>
      </w:r>
      <w:r>
        <w:rPr>
          <w:spacing w:val="67"/>
          <w:sz w:val="21"/>
        </w:rPr>
        <w:t xml:space="preserve"> </w:t>
      </w:r>
      <w:r>
        <w:rPr>
          <w:spacing w:val="-5"/>
          <w:w w:val="95"/>
          <w:sz w:val="21"/>
        </w:rPr>
        <w:t>天；</w:t>
      </w:r>
    </w:p>
    <w:p>
      <w:pPr>
        <w:pStyle w:val="9"/>
        <w:numPr>
          <w:ilvl w:val="0"/>
          <w:numId w:val="46"/>
        </w:numPr>
        <w:tabs>
          <w:tab w:val="left" w:pos="940"/>
        </w:tabs>
        <w:spacing w:before="31" w:after="0" w:line="266" w:lineRule="auto"/>
        <w:ind w:left="220" w:right="3466" w:firstLine="0"/>
        <w:jc w:val="left"/>
        <w:rPr>
          <w:b/>
          <w:sz w:val="21"/>
        </w:rPr>
      </w:pPr>
      <w:r>
        <w:rPr>
          <w:spacing w:val="-2"/>
          <w:w w:val="95"/>
          <w:sz w:val="21"/>
        </w:rPr>
        <w:t>伴有冠状动脉瘤，且实际接受了对冠状动脉瘤进行的手术治疗。</w:t>
      </w:r>
      <w:r>
        <w:rPr>
          <w:spacing w:val="80"/>
          <w:sz w:val="21"/>
        </w:rPr>
        <w:t xml:space="preserve"> </w:t>
      </w:r>
      <w:r>
        <w:rPr>
          <w:b/>
          <w:spacing w:val="-2"/>
          <w:sz w:val="21"/>
        </w:rPr>
        <w:t>48）严重Ⅲ度房室传导阻滞：</w:t>
      </w:r>
    </w:p>
    <w:p>
      <w:pPr>
        <w:pStyle w:val="5"/>
        <w:spacing w:before="3" w:line="266" w:lineRule="auto"/>
        <w:ind w:right="320"/>
      </w:pPr>
      <w:r>
        <w:rPr>
          <w:spacing w:val="1"/>
          <w:w w:val="99"/>
        </w:rPr>
        <w:t>指心房激动在房室交界区、房室束及其分支内发生阻滞，不能正常地传到心室的心脏传导性疾病，须满足</w:t>
      </w:r>
      <w:r>
        <w:rPr>
          <w:spacing w:val="-1"/>
          <w:w w:val="99"/>
        </w:rPr>
        <w:t>下列全部条件：</w:t>
      </w:r>
    </w:p>
    <w:p>
      <w:pPr>
        <w:pStyle w:val="9"/>
        <w:numPr>
          <w:ilvl w:val="0"/>
          <w:numId w:val="47"/>
        </w:numPr>
        <w:tabs>
          <w:tab w:val="left" w:pos="940"/>
        </w:tabs>
        <w:spacing w:before="2" w:after="0" w:line="240" w:lineRule="auto"/>
        <w:ind w:left="940" w:right="0" w:hanging="720"/>
        <w:jc w:val="left"/>
        <w:rPr>
          <w:sz w:val="21"/>
        </w:rPr>
      </w:pPr>
      <w:r>
        <w:rPr>
          <w:w w:val="95"/>
          <w:sz w:val="21"/>
        </w:rPr>
        <w:t>心电图显示房室搏动彼此独立，心室率＜50</w:t>
      </w:r>
      <w:r>
        <w:rPr>
          <w:spacing w:val="20"/>
          <w:sz w:val="21"/>
        </w:rPr>
        <w:t xml:space="preserve">  </w:t>
      </w:r>
      <w:r>
        <w:rPr>
          <w:spacing w:val="-2"/>
          <w:w w:val="95"/>
          <w:sz w:val="21"/>
        </w:rPr>
        <w:t>次/分钟；</w:t>
      </w:r>
    </w:p>
    <w:p>
      <w:pPr>
        <w:pStyle w:val="9"/>
        <w:numPr>
          <w:ilvl w:val="0"/>
          <w:numId w:val="47"/>
        </w:numPr>
        <w:tabs>
          <w:tab w:val="left" w:pos="940"/>
        </w:tabs>
        <w:spacing w:before="31" w:after="0" w:line="240" w:lineRule="auto"/>
        <w:ind w:left="940" w:right="0" w:hanging="720"/>
        <w:jc w:val="left"/>
        <w:rPr>
          <w:sz w:val="21"/>
        </w:rPr>
      </w:pPr>
      <w:r>
        <w:rPr>
          <w:spacing w:val="-1"/>
          <w:w w:val="95"/>
          <w:sz w:val="21"/>
        </w:rPr>
        <w:t>出现阿-斯综合症或心力衰竭的表现；</w:t>
      </w:r>
    </w:p>
    <w:p>
      <w:pPr>
        <w:pStyle w:val="9"/>
        <w:numPr>
          <w:ilvl w:val="0"/>
          <w:numId w:val="47"/>
        </w:numPr>
        <w:tabs>
          <w:tab w:val="left" w:pos="940"/>
        </w:tabs>
        <w:spacing w:before="31" w:after="0" w:line="266" w:lineRule="auto"/>
        <w:ind w:left="220" w:right="2626" w:firstLine="0"/>
        <w:jc w:val="left"/>
        <w:rPr>
          <w:b/>
          <w:sz w:val="21"/>
        </w:rPr>
      </w:pPr>
      <w:r>
        <w:rPr>
          <w:spacing w:val="-2"/>
          <w:w w:val="95"/>
          <w:sz w:val="21"/>
        </w:rPr>
        <w:t>必须持续性依赖心脏起搏器维持心脏正常功能，且已经放置心脏起搏器。</w:t>
      </w:r>
      <w:r>
        <w:rPr>
          <w:spacing w:val="80"/>
          <w:w w:val="150"/>
          <w:sz w:val="21"/>
        </w:rPr>
        <w:t xml:space="preserve"> </w:t>
      </w:r>
      <w:r>
        <w:rPr>
          <w:b/>
          <w:spacing w:val="-2"/>
          <w:sz w:val="21"/>
        </w:rPr>
        <w:t>49）主动脉夹层瘤：</w:t>
      </w:r>
    </w:p>
    <w:p>
      <w:pPr>
        <w:pStyle w:val="5"/>
        <w:spacing w:before="3" w:line="266" w:lineRule="auto"/>
        <w:ind w:right="320"/>
        <w:jc w:val="both"/>
      </w:pPr>
      <w:r>
        <w:rPr>
          <w:spacing w:val="1"/>
          <w:w w:val="99"/>
        </w:rPr>
        <w:t>指主动脉的内膜破裂导致血液流入主动脉壁中形成夹层动脉瘤。在本定义中，主动脉指胸主动脉及腹主动脉而非其旁支。诊断必须由专科医生及检验结果证实，检验包括电脑扫描，磁共振扫描及磁共振血管造影</w:t>
      </w:r>
      <w:r>
        <w:rPr>
          <w:spacing w:val="-1"/>
          <w:w w:val="99"/>
        </w:rPr>
        <w:t>或心导管检查的证明，并有必要进行紧急修补手术。</w:t>
      </w:r>
    </w:p>
    <w:p>
      <w:pPr>
        <w:pStyle w:val="4"/>
        <w:spacing w:before="4"/>
      </w:pPr>
      <w:r>
        <w:rPr>
          <w:w w:val="95"/>
        </w:rPr>
        <w:t>50）</w:t>
      </w:r>
      <w:r>
        <w:rPr>
          <w:spacing w:val="-2"/>
          <w:w w:val="95"/>
        </w:rPr>
        <w:t>艾森门格综合征：</w:t>
      </w:r>
    </w:p>
    <w:p>
      <w:pPr>
        <w:pStyle w:val="5"/>
        <w:spacing w:line="266" w:lineRule="auto"/>
        <w:ind w:right="320"/>
      </w:pPr>
      <w:r>
        <w:rPr>
          <w:spacing w:val="1"/>
          <w:w w:val="99"/>
        </w:rPr>
        <w:t>因心脏病导致的严重肺动脉高压及右向左分流。诊断必须由心脏专科医生经超声心动图和心导管检查证实</w:t>
      </w:r>
      <w:r>
        <w:rPr>
          <w:spacing w:val="-1"/>
          <w:w w:val="99"/>
        </w:rPr>
        <w:t>及需符合以下所有标准：</w:t>
      </w:r>
    </w:p>
    <w:p>
      <w:pPr>
        <w:pStyle w:val="9"/>
        <w:numPr>
          <w:ilvl w:val="0"/>
          <w:numId w:val="48"/>
        </w:numPr>
        <w:tabs>
          <w:tab w:val="left" w:pos="940"/>
        </w:tabs>
        <w:spacing w:before="3" w:after="0" w:line="240" w:lineRule="auto"/>
        <w:ind w:left="940" w:right="0" w:hanging="720"/>
        <w:jc w:val="left"/>
        <w:rPr>
          <w:sz w:val="21"/>
        </w:rPr>
      </w:pPr>
      <w:r>
        <w:rPr>
          <w:spacing w:val="-2"/>
          <w:sz w:val="21"/>
        </w:rPr>
        <w:t>平均肺动脉压高于 40mmHg；</w:t>
      </w:r>
    </w:p>
    <w:p>
      <w:pPr>
        <w:pStyle w:val="9"/>
        <w:numPr>
          <w:ilvl w:val="0"/>
          <w:numId w:val="48"/>
        </w:numPr>
        <w:tabs>
          <w:tab w:val="left" w:pos="940"/>
        </w:tabs>
        <w:spacing w:before="31" w:after="0" w:line="240" w:lineRule="auto"/>
        <w:ind w:left="940" w:right="0" w:hanging="720"/>
        <w:jc w:val="left"/>
        <w:rPr>
          <w:sz w:val="21"/>
        </w:rPr>
      </w:pPr>
      <w:r>
        <w:rPr>
          <w:spacing w:val="-2"/>
          <w:sz w:val="21"/>
        </w:rPr>
        <w:t xml:space="preserve">肺血管阻力高于 </w:t>
      </w:r>
      <w:r>
        <w:rPr>
          <w:sz w:val="21"/>
        </w:rPr>
        <w:t>3mm/L/min（Wood</w:t>
      </w:r>
      <w:r>
        <w:rPr>
          <w:spacing w:val="-5"/>
          <w:sz w:val="21"/>
        </w:rPr>
        <w:t xml:space="preserve"> 单位</w:t>
      </w:r>
      <w:r>
        <w:rPr>
          <w:spacing w:val="-109"/>
          <w:sz w:val="21"/>
        </w:rPr>
        <w:t>）</w:t>
      </w:r>
      <w:r>
        <w:rPr>
          <w:spacing w:val="-5"/>
          <w:sz w:val="21"/>
        </w:rPr>
        <w:t>；</w:t>
      </w:r>
    </w:p>
    <w:p>
      <w:pPr>
        <w:pStyle w:val="9"/>
        <w:numPr>
          <w:ilvl w:val="0"/>
          <w:numId w:val="48"/>
        </w:numPr>
        <w:tabs>
          <w:tab w:val="left" w:pos="940"/>
        </w:tabs>
        <w:spacing w:before="30" w:after="0" w:line="240" w:lineRule="auto"/>
        <w:ind w:left="940" w:right="0" w:hanging="720"/>
        <w:jc w:val="left"/>
        <w:rPr>
          <w:sz w:val="21"/>
        </w:rPr>
      </w:pPr>
      <w:r>
        <w:rPr>
          <w:spacing w:val="-3"/>
          <w:sz w:val="21"/>
        </w:rPr>
        <w:t xml:space="preserve">正常肺微血管楔压低于 </w:t>
      </w:r>
      <w:r>
        <w:rPr>
          <w:sz w:val="21"/>
        </w:rPr>
        <w:t>15mmHg</w:t>
      </w:r>
      <w:r>
        <w:rPr>
          <w:spacing w:val="-10"/>
          <w:sz w:val="21"/>
        </w:rPr>
        <w:t>。</w:t>
      </w:r>
    </w:p>
    <w:p>
      <w:pPr>
        <w:pStyle w:val="5"/>
        <w:spacing w:line="266" w:lineRule="auto"/>
        <w:ind w:right="214"/>
        <w:rPr>
          <w:b/>
        </w:rPr>
      </w:pPr>
      <w:r>
        <w:rPr>
          <w:color w:val="000000"/>
          <w:spacing w:val="-2"/>
          <w:w w:val="95"/>
          <w:shd w:val="clear" w:color="auto" w:fill="E4E4E4"/>
        </w:rPr>
        <w:t>本公司承担本项疾病责任不受本合同责任免除中“遗传性疾病、先天性畸形、变形或染色体异常”的限制。</w:t>
      </w:r>
      <w:r>
        <w:rPr>
          <w:color w:val="000000"/>
          <w:spacing w:val="80"/>
          <w:w w:val="150"/>
        </w:rPr>
        <w:t xml:space="preserve">  </w:t>
      </w:r>
      <w:r>
        <w:rPr>
          <w:b/>
          <w:color w:val="000000"/>
          <w:spacing w:val="-2"/>
        </w:rPr>
        <w:t>51）弥漫性血管内凝血：</w:t>
      </w:r>
    </w:p>
    <w:p>
      <w:pPr>
        <w:pStyle w:val="5"/>
        <w:spacing w:before="3" w:line="266" w:lineRule="auto"/>
        <w:ind w:right="320"/>
        <w:jc w:val="both"/>
      </w:pPr>
      <w:r>
        <w:rPr>
          <w:spacing w:val="1"/>
          <w:w w:val="99"/>
        </w:rPr>
        <w:t>指血液凝固系统和纤溶系统的过度活动导致微血管血栓形成、血小板及凝血因子耗竭和严重出血，此症必</w:t>
      </w:r>
      <w:r>
        <w:rPr>
          <w:spacing w:val="2"/>
          <w:w w:val="99"/>
        </w:rPr>
        <w:t>须由本公司认可的专科医生确诊，并且已经达到临床分期的中期</w:t>
      </w:r>
      <w:r>
        <w:rPr>
          <w:spacing w:val="4"/>
          <w:w w:val="99"/>
        </w:rPr>
        <w:t>（</w:t>
      </w:r>
      <w:r>
        <w:rPr>
          <w:spacing w:val="2"/>
          <w:w w:val="99"/>
        </w:rPr>
        <w:t>消耗性低凝期</w:t>
      </w:r>
      <w:r>
        <w:rPr>
          <w:spacing w:val="4"/>
          <w:w w:val="99"/>
        </w:rPr>
        <w:t>）</w:t>
      </w:r>
      <w:r>
        <w:rPr>
          <w:spacing w:val="2"/>
          <w:w w:val="99"/>
        </w:rPr>
        <w:t>或后期（</w:t>
      </w:r>
      <w:r>
        <w:rPr>
          <w:spacing w:val="1"/>
          <w:w w:val="99"/>
        </w:rPr>
        <w:t>继发性纤溶亢</w:t>
      </w:r>
      <w:r>
        <w:rPr>
          <w:w w:val="99"/>
        </w:rPr>
        <w:t>进期</w:t>
      </w:r>
      <w:r>
        <w:rPr>
          <w:spacing w:val="-104"/>
          <w:w w:val="99"/>
        </w:rPr>
        <w:t>）</w:t>
      </w:r>
      <w:r>
        <w:rPr>
          <w:spacing w:val="-1"/>
          <w:w w:val="99"/>
        </w:rPr>
        <w:t>，需要输注血浆和浓缩血小板进行治疗。</w:t>
      </w:r>
    </w:p>
    <w:p>
      <w:pPr>
        <w:pStyle w:val="4"/>
        <w:spacing w:before="4"/>
      </w:pPr>
      <w:r>
        <w:rPr>
          <w:w w:val="95"/>
        </w:rPr>
        <w:t>52）</w:t>
      </w:r>
      <w:r>
        <w:rPr>
          <w:spacing w:val="-2"/>
          <w:w w:val="95"/>
        </w:rPr>
        <w:t>主动脉夹层血肿：</w:t>
      </w:r>
    </w:p>
    <w:p>
      <w:pPr>
        <w:pStyle w:val="5"/>
        <w:spacing w:line="266" w:lineRule="auto"/>
        <w:ind w:right="319"/>
      </w:pPr>
      <w:r>
        <w:rPr>
          <w:spacing w:val="1"/>
          <w:w w:val="99"/>
        </w:rPr>
        <w:t>是指主动脉壁在受到某些病理因素的破坏后，高速、高压的主动脉血流将其内膜撕裂，以致主动脉腔内的血流通过主动脉内膜的破裂口进入主动脉内壁而形成血肿。被保险人需通过</w:t>
      </w:r>
      <w:r>
        <w:rPr>
          <w:spacing w:val="3"/>
        </w:rPr>
        <w:t xml:space="preserve"> </w:t>
      </w:r>
      <w:r>
        <w:rPr>
          <w:w w:val="99"/>
        </w:rPr>
        <w:t>X</w:t>
      </w:r>
      <w:r>
        <w:rPr>
          <w:spacing w:val="4"/>
        </w:rPr>
        <w:t xml:space="preserve"> </w:t>
      </w:r>
      <w:r>
        <w:rPr>
          <w:spacing w:val="2"/>
          <w:w w:val="99"/>
        </w:rPr>
        <w:t>线断层扫描（</w:t>
      </w:r>
      <w:r>
        <w:rPr>
          <w:spacing w:val="1"/>
          <w:w w:val="99"/>
        </w:rPr>
        <w:t>C</w:t>
      </w:r>
      <w:r>
        <w:rPr>
          <w:spacing w:val="3"/>
          <w:w w:val="99"/>
        </w:rPr>
        <w:t>T</w:t>
      </w:r>
      <w:r>
        <w:rPr>
          <w:spacing w:val="-104"/>
          <w:w w:val="99"/>
        </w:rPr>
        <w:t>）</w:t>
      </w:r>
      <w:r>
        <w:rPr>
          <w:spacing w:val="1"/>
          <w:w w:val="99"/>
        </w:rPr>
        <w:t>、磁共振</w:t>
      </w:r>
    </w:p>
    <w:p>
      <w:pPr>
        <w:spacing w:after="0" w:line="266" w:lineRule="auto"/>
        <w:sectPr>
          <w:pgSz w:w="11910" w:h="16840"/>
          <w:pgMar w:top="1400" w:right="760" w:bottom="1000" w:left="860" w:header="0" w:footer="662" w:gutter="0"/>
          <w:cols w:space="720" w:num="1"/>
        </w:sectPr>
      </w:pPr>
    </w:p>
    <w:p>
      <w:pPr>
        <w:spacing w:before="53" w:line="266" w:lineRule="auto"/>
        <w:ind w:left="220" w:right="720" w:firstLine="0"/>
        <w:jc w:val="left"/>
        <w:rPr>
          <w:b/>
          <w:sz w:val="21"/>
        </w:rPr>
      </w:pPr>
      <w:r>
        <w:rPr>
          <w:spacing w:val="-2"/>
          <w:w w:val="95"/>
          <w:sz w:val="21"/>
        </w:rPr>
        <w:t>扫描</w:t>
      </w:r>
      <w:r>
        <w:rPr>
          <w:spacing w:val="17"/>
          <w:w w:val="95"/>
          <w:sz w:val="21"/>
        </w:rPr>
        <w:t>（</w:t>
      </w:r>
      <w:r>
        <w:rPr>
          <w:spacing w:val="19"/>
          <w:w w:val="95"/>
          <w:sz w:val="21"/>
        </w:rPr>
        <w:t>MRI</w:t>
      </w:r>
      <w:r>
        <w:rPr>
          <w:spacing w:val="-88"/>
          <w:w w:val="95"/>
          <w:sz w:val="21"/>
        </w:rPr>
        <w:t>）</w:t>
      </w:r>
      <w:r>
        <w:rPr>
          <w:spacing w:val="-2"/>
          <w:w w:val="95"/>
          <w:sz w:val="21"/>
        </w:rPr>
        <w:t>、磁共振血管检验法（MRA）或血管扫描等检查，并且实施了胸腹切开的直视主动脉手术。</w:t>
      </w:r>
      <w:r>
        <w:rPr>
          <w:spacing w:val="40"/>
          <w:sz w:val="21"/>
        </w:rPr>
        <w:t xml:space="preserve">  </w:t>
      </w:r>
      <w:r>
        <w:rPr>
          <w:b/>
          <w:spacing w:val="-2"/>
          <w:sz w:val="21"/>
        </w:rPr>
        <w:t>53）严重继发性肺动脉高压：</w:t>
      </w:r>
    </w:p>
    <w:p>
      <w:pPr>
        <w:pStyle w:val="5"/>
        <w:spacing w:before="2" w:line="266" w:lineRule="auto"/>
        <w:ind w:right="317"/>
        <w:jc w:val="both"/>
      </w:pPr>
      <w:r>
        <w:rPr>
          <w:spacing w:val="1"/>
          <w:w w:val="99"/>
        </w:rPr>
        <w:t>继发性肺动脉压力持续增高，导致右心室肥厚，已经造成永久不可逆性的体力活动能力受限，达到美国纽</w:t>
      </w:r>
      <w:r>
        <w:rPr>
          <w:spacing w:val="-1"/>
          <w:w w:val="99"/>
        </w:rPr>
        <w:t>约心脏病学会心功能状态分级</w:t>
      </w:r>
      <w:r>
        <w:rPr>
          <w:spacing w:val="-50"/>
        </w:rPr>
        <w:t xml:space="preserve"> </w:t>
      </w:r>
      <w:r>
        <w:rPr>
          <w:spacing w:val="1"/>
          <w:w w:val="99"/>
        </w:rPr>
        <w:t>I</w:t>
      </w:r>
      <w:r>
        <w:rPr>
          <w:w w:val="99"/>
        </w:rPr>
        <w:t>V</w:t>
      </w:r>
      <w:r>
        <w:rPr>
          <w:spacing w:val="-54"/>
        </w:rPr>
        <w:t xml:space="preserve"> </w:t>
      </w:r>
      <w:r>
        <w:rPr>
          <w:spacing w:val="-3"/>
          <w:w w:val="99"/>
        </w:rPr>
        <w:t>级。诊断需要由心脏科专家确诊，并且心导管检查报告显示静息状态下肺</w:t>
      </w:r>
      <w:r>
        <w:rPr>
          <w:spacing w:val="-1"/>
          <w:w w:val="99"/>
        </w:rPr>
        <w:t>动脉平均压超过</w:t>
      </w:r>
      <w:r>
        <w:t xml:space="preserve"> </w:t>
      </w:r>
      <w:r>
        <w:rPr>
          <w:spacing w:val="1"/>
          <w:w w:val="99"/>
        </w:rPr>
        <w:t>30m</w:t>
      </w:r>
      <w:r>
        <w:rPr>
          <w:spacing w:val="-2"/>
          <w:w w:val="99"/>
        </w:rPr>
        <w:t>m</w:t>
      </w:r>
      <w:r>
        <w:rPr>
          <w:spacing w:val="1"/>
          <w:w w:val="99"/>
        </w:rPr>
        <w:t>Hg</w:t>
      </w:r>
      <w:r>
        <w:rPr>
          <w:w w:val="99"/>
        </w:rPr>
        <w:t>。</w:t>
      </w:r>
    </w:p>
    <w:p>
      <w:pPr>
        <w:spacing w:before="4" w:line="266" w:lineRule="auto"/>
        <w:ind w:left="220" w:right="3766" w:firstLine="0"/>
        <w:jc w:val="left"/>
        <w:rPr>
          <w:b/>
          <w:sz w:val="21"/>
        </w:rPr>
      </w:pPr>
      <w:r>
        <w:rPr>
          <w:color w:val="000000"/>
          <w:spacing w:val="-2"/>
          <w:w w:val="95"/>
          <w:sz w:val="21"/>
          <w:shd w:val="clear" w:color="auto" w:fill="E4E4E4"/>
        </w:rPr>
        <w:t>所有先天性心脏疾病直接或间接引起的肺动脉高压不在保障范围内。</w:t>
      </w:r>
      <w:r>
        <w:rPr>
          <w:color w:val="000000"/>
          <w:spacing w:val="80"/>
          <w:w w:val="150"/>
          <w:sz w:val="21"/>
        </w:rPr>
        <w:t xml:space="preserve"> </w:t>
      </w:r>
      <w:r>
        <w:rPr>
          <w:b/>
          <w:color w:val="000000"/>
          <w:spacing w:val="-2"/>
          <w:sz w:val="21"/>
        </w:rPr>
        <w:t>54）严重大动脉炎：</w:t>
      </w:r>
    </w:p>
    <w:p>
      <w:pPr>
        <w:pStyle w:val="5"/>
        <w:spacing w:before="3"/>
      </w:pPr>
      <w:r>
        <w:rPr>
          <w:spacing w:val="-1"/>
          <w:w w:val="95"/>
        </w:rPr>
        <w:t>指经本公司认可医院的心脏或血管外科专科医生确诊的大动脉炎，须满足下列全部条件：</w:t>
      </w:r>
    </w:p>
    <w:p>
      <w:pPr>
        <w:pStyle w:val="9"/>
        <w:numPr>
          <w:ilvl w:val="0"/>
          <w:numId w:val="49"/>
        </w:numPr>
        <w:tabs>
          <w:tab w:val="left" w:pos="940"/>
        </w:tabs>
        <w:spacing w:before="31" w:after="0" w:line="240" w:lineRule="auto"/>
        <w:ind w:left="940" w:right="0" w:hanging="720"/>
        <w:jc w:val="left"/>
        <w:rPr>
          <w:sz w:val="21"/>
        </w:rPr>
      </w:pPr>
      <w:r>
        <w:rPr>
          <w:w w:val="95"/>
          <w:sz w:val="21"/>
        </w:rPr>
        <w:t>红细胞沉降率及</w:t>
      </w:r>
      <w:r>
        <w:rPr>
          <w:spacing w:val="18"/>
          <w:sz w:val="21"/>
        </w:rPr>
        <w:t xml:space="preserve"> </w:t>
      </w:r>
      <w:r>
        <w:rPr>
          <w:w w:val="95"/>
          <w:sz w:val="21"/>
        </w:rPr>
        <w:t>C</w:t>
      </w:r>
      <w:r>
        <w:rPr>
          <w:spacing w:val="21"/>
          <w:sz w:val="21"/>
        </w:rPr>
        <w:t xml:space="preserve"> </w:t>
      </w:r>
      <w:r>
        <w:rPr>
          <w:spacing w:val="-1"/>
          <w:w w:val="95"/>
          <w:sz w:val="21"/>
        </w:rPr>
        <w:t>反应蛋白高于正常值；</w:t>
      </w:r>
    </w:p>
    <w:p>
      <w:pPr>
        <w:pStyle w:val="9"/>
        <w:numPr>
          <w:ilvl w:val="0"/>
          <w:numId w:val="49"/>
        </w:numPr>
        <w:tabs>
          <w:tab w:val="left" w:pos="940"/>
        </w:tabs>
        <w:spacing w:before="31" w:after="0" w:line="240" w:lineRule="auto"/>
        <w:ind w:left="940" w:right="0" w:hanging="720"/>
        <w:jc w:val="left"/>
        <w:rPr>
          <w:sz w:val="21"/>
        </w:rPr>
      </w:pPr>
      <w:r>
        <w:rPr>
          <w:w w:val="95"/>
          <w:sz w:val="21"/>
        </w:rPr>
        <w:t>超声检查、CTA</w:t>
      </w:r>
      <w:r>
        <w:rPr>
          <w:spacing w:val="-1"/>
          <w:w w:val="95"/>
          <w:sz w:val="21"/>
        </w:rPr>
        <w:t>检查或血管造影检查证实主动脉及其主要分支存在狭窄；</w:t>
      </w:r>
    </w:p>
    <w:p>
      <w:pPr>
        <w:pStyle w:val="9"/>
        <w:numPr>
          <w:ilvl w:val="0"/>
          <w:numId w:val="49"/>
        </w:numPr>
        <w:tabs>
          <w:tab w:val="left" w:pos="940"/>
        </w:tabs>
        <w:spacing w:before="31" w:after="0" w:line="266" w:lineRule="auto"/>
        <w:ind w:left="220" w:right="5775" w:firstLine="0"/>
        <w:jc w:val="left"/>
        <w:rPr>
          <w:b/>
          <w:sz w:val="21"/>
        </w:rPr>
      </w:pPr>
      <w:r>
        <w:rPr>
          <w:spacing w:val="-2"/>
          <w:w w:val="95"/>
          <w:sz w:val="21"/>
        </w:rPr>
        <w:t xml:space="preserve">已经针对狭窄的动脉进行了手术治疗。 </w:t>
      </w:r>
      <w:r>
        <w:rPr>
          <w:b/>
          <w:spacing w:val="-2"/>
          <w:sz w:val="21"/>
        </w:rPr>
        <w:t>55）需手术切除的嗜铬细胞瘤：</w:t>
      </w:r>
    </w:p>
    <w:p>
      <w:pPr>
        <w:pStyle w:val="5"/>
        <w:spacing w:before="3" w:line="266" w:lineRule="auto"/>
        <w:ind w:right="320"/>
      </w:pPr>
      <w:r>
        <w:rPr>
          <w:spacing w:val="1"/>
          <w:w w:val="99"/>
        </w:rPr>
        <w:t>指肾上腺或嗜铬外组织出现神经内分泌肿瘤，并分泌过多的儿茶酚胺类，需要确实进行手术以切除肿瘤。</w:t>
      </w:r>
      <w:r>
        <w:rPr>
          <w:spacing w:val="-1"/>
          <w:w w:val="99"/>
        </w:rPr>
        <w:t>嗜铬细胞瘤的诊断必须由内分泌专科医生确定。</w:t>
      </w:r>
    </w:p>
    <w:p>
      <w:pPr>
        <w:pStyle w:val="4"/>
        <w:spacing w:before="2"/>
      </w:pPr>
      <w:r>
        <w:rPr>
          <w:w w:val="95"/>
        </w:rPr>
        <w:t>56）</w:t>
      </w:r>
      <w:r>
        <w:rPr>
          <w:spacing w:val="-2"/>
          <w:w w:val="95"/>
        </w:rPr>
        <w:t>严重脑中风后遗症：</w:t>
      </w:r>
    </w:p>
    <w:p>
      <w:pPr>
        <w:pStyle w:val="5"/>
        <w:spacing w:line="266" w:lineRule="auto"/>
        <w:ind w:right="211"/>
      </w:pPr>
      <w:r>
        <w:rPr>
          <w:spacing w:val="-2"/>
        </w:rPr>
        <w:t>指因脑血管的突发病变引起脑血管出血、栓塞或梗塞，须由头颅断层扫描</w:t>
      </w:r>
      <w:r>
        <w:rPr>
          <w:spacing w:val="26"/>
        </w:rPr>
        <w:t>（</w:t>
      </w:r>
      <w:r>
        <w:rPr>
          <w:spacing w:val="23"/>
        </w:rPr>
        <w:t>CT</w:t>
      </w:r>
      <w:r>
        <w:rPr>
          <w:spacing w:val="-82"/>
        </w:rPr>
        <w:t>）</w:t>
      </w:r>
      <w:r>
        <w:rPr>
          <w:spacing w:val="-2"/>
        </w:rPr>
        <w:t>、核磁共振检查（MRI）等影像学检查证实，并导致神经系统永久性的功能障碍</w:t>
      </w:r>
      <w:r>
        <w:rPr>
          <w:spacing w:val="-4"/>
        </w:rPr>
        <w:t xml:space="preserve">。神经系统永久性的功能障碍，指疾病确诊 </w:t>
      </w:r>
      <w:r>
        <w:rPr>
          <w:spacing w:val="-2"/>
        </w:rPr>
        <w:t>180</w:t>
      </w:r>
      <w:r>
        <w:rPr>
          <w:spacing w:val="-13"/>
        </w:rPr>
        <w:t xml:space="preserve"> 天</w:t>
      </w:r>
      <w:r>
        <w:rPr>
          <w:spacing w:val="-2"/>
        </w:rPr>
        <w:t>后，仍遗留下列至少一种障碍：</w:t>
      </w:r>
    </w:p>
    <w:p>
      <w:pPr>
        <w:pStyle w:val="9"/>
        <w:numPr>
          <w:ilvl w:val="0"/>
          <w:numId w:val="50"/>
        </w:numPr>
        <w:tabs>
          <w:tab w:val="left" w:pos="940"/>
        </w:tabs>
        <w:spacing w:before="4" w:after="0" w:line="240" w:lineRule="auto"/>
        <w:ind w:left="940" w:right="0" w:hanging="720"/>
        <w:jc w:val="left"/>
        <w:rPr>
          <w:sz w:val="21"/>
        </w:rPr>
      </w:pPr>
      <w:r>
        <w:rPr>
          <w:w w:val="95"/>
          <w:sz w:val="21"/>
        </w:rPr>
        <w:t>一肢（含）以上肢体肌力</w:t>
      </w:r>
      <w:r>
        <w:rPr>
          <w:spacing w:val="59"/>
          <w:sz w:val="21"/>
        </w:rPr>
        <w:t xml:space="preserve"> </w:t>
      </w:r>
      <w:r>
        <w:rPr>
          <w:w w:val="95"/>
          <w:sz w:val="21"/>
        </w:rPr>
        <w:t>2</w:t>
      </w:r>
      <w:r>
        <w:rPr>
          <w:spacing w:val="62"/>
          <w:sz w:val="21"/>
        </w:rPr>
        <w:t xml:space="preserve"> </w:t>
      </w:r>
      <w:r>
        <w:rPr>
          <w:w w:val="95"/>
          <w:sz w:val="21"/>
        </w:rPr>
        <w:t>级（含）</w:t>
      </w:r>
      <w:r>
        <w:rPr>
          <w:spacing w:val="-1"/>
          <w:w w:val="95"/>
          <w:sz w:val="21"/>
        </w:rPr>
        <w:t>以下，或不能随意运动；</w:t>
      </w:r>
    </w:p>
    <w:p>
      <w:pPr>
        <w:pStyle w:val="9"/>
        <w:numPr>
          <w:ilvl w:val="0"/>
          <w:numId w:val="50"/>
        </w:numPr>
        <w:tabs>
          <w:tab w:val="left" w:pos="940"/>
        </w:tabs>
        <w:spacing w:before="31" w:after="0" w:line="240" w:lineRule="auto"/>
        <w:ind w:left="940" w:right="0" w:hanging="720"/>
        <w:jc w:val="left"/>
        <w:rPr>
          <w:sz w:val="21"/>
        </w:rPr>
      </w:pPr>
      <w:r>
        <w:rPr>
          <w:w w:val="95"/>
          <w:sz w:val="21"/>
        </w:rPr>
        <w:t>语言能力完全丧失，或严重咀嚼吞咽功能障碍且已经留置胃管</w:t>
      </w:r>
      <w:r>
        <w:rPr>
          <w:spacing w:val="44"/>
          <w:w w:val="150"/>
          <w:sz w:val="21"/>
        </w:rPr>
        <w:t xml:space="preserve"> </w:t>
      </w:r>
      <w:r>
        <w:rPr>
          <w:w w:val="95"/>
          <w:sz w:val="21"/>
        </w:rPr>
        <w:t>90</w:t>
      </w:r>
      <w:r>
        <w:rPr>
          <w:spacing w:val="48"/>
          <w:w w:val="150"/>
          <w:sz w:val="21"/>
        </w:rPr>
        <w:t xml:space="preserve"> </w:t>
      </w:r>
      <w:r>
        <w:rPr>
          <w:w w:val="95"/>
          <w:sz w:val="21"/>
        </w:rPr>
        <w:t>天（含）</w:t>
      </w:r>
      <w:r>
        <w:rPr>
          <w:spacing w:val="-4"/>
          <w:w w:val="95"/>
          <w:sz w:val="21"/>
        </w:rPr>
        <w:t>以上；</w:t>
      </w:r>
    </w:p>
    <w:p>
      <w:pPr>
        <w:pStyle w:val="9"/>
        <w:numPr>
          <w:ilvl w:val="0"/>
          <w:numId w:val="50"/>
        </w:numPr>
        <w:tabs>
          <w:tab w:val="left" w:pos="940"/>
        </w:tabs>
        <w:spacing w:before="31" w:after="0" w:line="266" w:lineRule="auto"/>
        <w:ind w:left="220" w:right="1575" w:firstLine="0"/>
        <w:jc w:val="left"/>
        <w:rPr>
          <w:b/>
          <w:sz w:val="21"/>
        </w:rPr>
      </w:pPr>
      <w:r>
        <w:rPr>
          <w:spacing w:val="-2"/>
          <w:w w:val="95"/>
          <w:sz w:val="21"/>
        </w:rPr>
        <w:t>自主生活能力完全丧失，无法独立完成六项基本日常生活活动中的三项或三项以上。</w:t>
      </w:r>
      <w:r>
        <w:rPr>
          <w:spacing w:val="40"/>
          <w:sz w:val="21"/>
        </w:rPr>
        <w:t xml:space="preserve">  </w:t>
      </w:r>
      <w:r>
        <w:rPr>
          <w:b/>
          <w:spacing w:val="-2"/>
          <w:sz w:val="21"/>
        </w:rPr>
        <w:t>57）严重良性颅内肿瘤：</w:t>
      </w:r>
    </w:p>
    <w:p>
      <w:pPr>
        <w:pStyle w:val="5"/>
        <w:spacing w:before="3" w:line="266" w:lineRule="auto"/>
        <w:ind w:right="319"/>
        <w:jc w:val="both"/>
      </w:pPr>
      <w:r>
        <w:rPr>
          <w:spacing w:val="1"/>
          <w:w w:val="99"/>
        </w:rPr>
        <w:t>指起源于脑、脑神经、脑被膜的良性肿瘤，已经引起颅内压升高或神经系统功能损害，出现视乳头水肿或</w:t>
      </w:r>
      <w:r>
        <w:rPr>
          <w:spacing w:val="2"/>
          <w:w w:val="99"/>
        </w:rPr>
        <w:t>视觉受损、听觉受损、面部或肢体瘫痪、癫痫等，须经头颅断层扫描（</w:t>
      </w:r>
      <w:r>
        <w:rPr>
          <w:spacing w:val="1"/>
          <w:w w:val="99"/>
        </w:rPr>
        <w:t>CT</w:t>
      </w:r>
      <w:r>
        <w:rPr>
          <w:spacing w:val="-101"/>
          <w:w w:val="99"/>
        </w:rPr>
        <w:t>）</w:t>
      </w:r>
      <w:r>
        <w:rPr>
          <w:spacing w:val="2"/>
          <w:w w:val="99"/>
        </w:rPr>
        <w:t>、核磁共振检查（</w:t>
      </w:r>
      <w:r>
        <w:rPr>
          <w:spacing w:val="1"/>
          <w:w w:val="99"/>
        </w:rPr>
        <w:t>MRI</w:t>
      </w:r>
      <w:r>
        <w:rPr>
          <w:spacing w:val="2"/>
          <w:w w:val="99"/>
        </w:rPr>
        <w:t>）或正电</w:t>
      </w:r>
      <w:r>
        <w:rPr>
          <w:spacing w:val="-1"/>
          <w:w w:val="99"/>
        </w:rPr>
        <w:t>子发射断层扫描</w:t>
      </w:r>
      <w:r>
        <w:rPr>
          <w:spacing w:val="2"/>
          <w:w w:val="99"/>
        </w:rPr>
        <w:t>（</w:t>
      </w:r>
      <w:r>
        <w:rPr>
          <w:spacing w:val="1"/>
          <w:w w:val="99"/>
        </w:rPr>
        <w:t>PE</w:t>
      </w:r>
      <w:r>
        <w:rPr>
          <w:spacing w:val="-2"/>
          <w:w w:val="99"/>
        </w:rPr>
        <w:t>T</w:t>
      </w:r>
      <w:r>
        <w:rPr>
          <w:spacing w:val="-1"/>
          <w:w w:val="99"/>
        </w:rPr>
        <w:t>）等影像学检查证实，且必须满足下列至少一项条件：</w:t>
      </w:r>
    </w:p>
    <w:p>
      <w:pPr>
        <w:pStyle w:val="9"/>
        <w:numPr>
          <w:ilvl w:val="0"/>
          <w:numId w:val="51"/>
        </w:numPr>
        <w:tabs>
          <w:tab w:val="left" w:pos="1060"/>
        </w:tabs>
        <w:spacing w:before="4" w:after="0" w:line="240" w:lineRule="auto"/>
        <w:ind w:left="1060" w:right="0" w:hanging="840"/>
        <w:jc w:val="both"/>
        <w:rPr>
          <w:sz w:val="21"/>
        </w:rPr>
      </w:pPr>
      <w:r>
        <w:rPr>
          <w:spacing w:val="-1"/>
          <w:w w:val="95"/>
          <w:sz w:val="21"/>
        </w:rPr>
        <w:t>实际接受了开颅进行的颅内肿瘤完全或部分切除手术；</w:t>
      </w:r>
    </w:p>
    <w:p>
      <w:pPr>
        <w:pStyle w:val="9"/>
        <w:numPr>
          <w:ilvl w:val="0"/>
          <w:numId w:val="51"/>
        </w:numPr>
        <w:tabs>
          <w:tab w:val="left" w:pos="1059"/>
          <w:tab w:val="left" w:pos="1060"/>
        </w:tabs>
        <w:spacing w:before="31" w:after="0" w:line="266" w:lineRule="auto"/>
        <w:ind w:left="220" w:right="2926" w:firstLine="0"/>
        <w:jc w:val="left"/>
        <w:rPr>
          <w:sz w:val="21"/>
        </w:rPr>
      </w:pPr>
      <w:r>
        <w:rPr>
          <w:spacing w:val="-1"/>
          <w:w w:val="99"/>
          <w:sz w:val="21"/>
        </w:rPr>
        <w:t>实际接受了针对颅内肿瘤的放射治疗，如γ刀、质子重离子治疗等。</w:t>
      </w:r>
      <w:r>
        <w:rPr>
          <w:color w:val="000000"/>
          <w:spacing w:val="-1"/>
          <w:w w:val="99"/>
          <w:sz w:val="21"/>
          <w:shd w:val="clear" w:color="auto" w:fill="E4E4E4"/>
        </w:rPr>
        <w:t>下列疾病不在保障范围内：</w:t>
      </w:r>
    </w:p>
    <w:p>
      <w:pPr>
        <w:pStyle w:val="9"/>
        <w:numPr>
          <w:ilvl w:val="0"/>
          <w:numId w:val="52"/>
        </w:numPr>
        <w:tabs>
          <w:tab w:val="left" w:pos="940"/>
        </w:tabs>
        <w:spacing w:before="2" w:after="0" w:line="240" w:lineRule="auto"/>
        <w:ind w:left="940" w:right="0" w:hanging="720"/>
        <w:jc w:val="left"/>
        <w:rPr>
          <w:sz w:val="21"/>
        </w:rPr>
      </w:pPr>
      <w:r>
        <w:rPr>
          <w:color w:val="000000"/>
          <w:spacing w:val="-2"/>
          <w:w w:val="95"/>
          <w:sz w:val="21"/>
          <w:shd w:val="clear" w:color="auto" w:fill="E4E4E4"/>
        </w:rPr>
        <w:t>脑垂体瘤；</w:t>
      </w:r>
    </w:p>
    <w:p>
      <w:pPr>
        <w:pStyle w:val="9"/>
        <w:numPr>
          <w:ilvl w:val="0"/>
          <w:numId w:val="52"/>
        </w:numPr>
        <w:tabs>
          <w:tab w:val="left" w:pos="940"/>
        </w:tabs>
        <w:spacing w:before="31" w:after="0" w:line="240" w:lineRule="auto"/>
        <w:ind w:left="940" w:right="0" w:hanging="720"/>
        <w:jc w:val="left"/>
        <w:rPr>
          <w:sz w:val="21"/>
        </w:rPr>
      </w:pPr>
      <w:r>
        <w:rPr>
          <w:color w:val="000000"/>
          <w:spacing w:val="-3"/>
          <w:w w:val="95"/>
          <w:sz w:val="21"/>
          <w:shd w:val="clear" w:color="auto" w:fill="E4E4E4"/>
        </w:rPr>
        <w:t>脑囊肿；</w:t>
      </w:r>
    </w:p>
    <w:p>
      <w:pPr>
        <w:pStyle w:val="9"/>
        <w:numPr>
          <w:ilvl w:val="0"/>
          <w:numId w:val="52"/>
        </w:numPr>
        <w:tabs>
          <w:tab w:val="left" w:pos="940"/>
        </w:tabs>
        <w:spacing w:before="31" w:after="0" w:line="266" w:lineRule="auto"/>
        <w:ind w:left="220" w:right="1469" w:firstLine="0"/>
        <w:jc w:val="left"/>
        <w:rPr>
          <w:b/>
          <w:sz w:val="21"/>
        </w:rPr>
      </w:pPr>
      <w:r>
        <w:rPr>
          <w:color w:val="000000"/>
          <w:spacing w:val="-2"/>
          <w:w w:val="95"/>
          <w:sz w:val="21"/>
          <w:shd w:val="clear" w:color="auto" w:fill="E4E4E4"/>
        </w:rPr>
        <w:t>颅内血管性疾病（如脑动脉瘤、脑动静脉畸形、海绵状血管瘤、毛细血管扩张症等</w:t>
      </w:r>
      <w:r>
        <w:rPr>
          <w:color w:val="000000"/>
          <w:spacing w:val="-104"/>
          <w:w w:val="95"/>
          <w:sz w:val="21"/>
          <w:shd w:val="clear" w:color="auto" w:fill="E4E4E4"/>
        </w:rPr>
        <w:t>）</w:t>
      </w:r>
      <w:r>
        <w:rPr>
          <w:color w:val="000000"/>
          <w:spacing w:val="-2"/>
          <w:w w:val="95"/>
          <w:sz w:val="21"/>
          <w:shd w:val="clear" w:color="auto" w:fill="E4E4E4"/>
        </w:rPr>
        <w:t>。</w:t>
      </w:r>
      <w:r>
        <w:rPr>
          <w:color w:val="000000"/>
          <w:spacing w:val="80"/>
          <w:sz w:val="21"/>
        </w:rPr>
        <w:t xml:space="preserve">  </w:t>
      </w:r>
      <w:r>
        <w:rPr>
          <w:b/>
          <w:color w:val="000000"/>
          <w:spacing w:val="-2"/>
          <w:sz w:val="21"/>
        </w:rPr>
        <w:t>58）严重脑炎或脑膜炎后遗症：</w:t>
      </w:r>
    </w:p>
    <w:p>
      <w:pPr>
        <w:pStyle w:val="5"/>
        <w:spacing w:before="3" w:line="266" w:lineRule="auto"/>
        <w:ind w:right="320"/>
      </w:pPr>
      <w:r>
        <w:rPr>
          <w:spacing w:val="1"/>
          <w:w w:val="99"/>
        </w:rPr>
        <w:t>指因患脑炎或脑膜炎导致的神经系统永久性的功能障碍。神经系统永久性的功能障碍，指经相关专科医生</w:t>
      </w:r>
      <w:r>
        <w:rPr>
          <w:spacing w:val="-1"/>
          <w:w w:val="99"/>
        </w:rPr>
        <w:t>确诊疾病</w:t>
      </w:r>
      <w:r>
        <w:rPr>
          <w:spacing w:val="-50"/>
        </w:rPr>
        <w:t xml:space="preserve"> </w:t>
      </w:r>
      <w:r>
        <w:rPr>
          <w:spacing w:val="1"/>
          <w:w w:val="99"/>
        </w:rPr>
        <w:t>18</w:t>
      </w:r>
      <w:r>
        <w:rPr>
          <w:w w:val="99"/>
        </w:rPr>
        <w:t>0</w:t>
      </w:r>
      <w:r>
        <w:rPr>
          <w:spacing w:val="-54"/>
        </w:rPr>
        <w:t xml:space="preserve"> </w:t>
      </w:r>
      <w:r>
        <w:rPr>
          <w:spacing w:val="-1"/>
          <w:w w:val="99"/>
        </w:rPr>
        <w:t>天后，仍遗留下列至少一种障碍：</w:t>
      </w:r>
    </w:p>
    <w:p>
      <w:pPr>
        <w:pStyle w:val="9"/>
        <w:numPr>
          <w:ilvl w:val="0"/>
          <w:numId w:val="53"/>
        </w:numPr>
        <w:tabs>
          <w:tab w:val="left" w:pos="940"/>
        </w:tabs>
        <w:spacing w:before="3" w:after="0" w:line="240" w:lineRule="auto"/>
        <w:ind w:left="940" w:right="0" w:hanging="720"/>
        <w:jc w:val="left"/>
        <w:rPr>
          <w:sz w:val="21"/>
        </w:rPr>
      </w:pPr>
      <w:r>
        <w:rPr>
          <w:w w:val="95"/>
          <w:sz w:val="21"/>
        </w:rPr>
        <w:t>一肢（含）以上肢体肌力</w:t>
      </w:r>
      <w:r>
        <w:rPr>
          <w:spacing w:val="59"/>
          <w:sz w:val="21"/>
        </w:rPr>
        <w:t xml:space="preserve"> </w:t>
      </w:r>
      <w:r>
        <w:rPr>
          <w:w w:val="95"/>
          <w:sz w:val="21"/>
        </w:rPr>
        <w:t>2</w:t>
      </w:r>
      <w:r>
        <w:rPr>
          <w:spacing w:val="62"/>
          <w:sz w:val="21"/>
        </w:rPr>
        <w:t xml:space="preserve"> </w:t>
      </w:r>
      <w:r>
        <w:rPr>
          <w:w w:val="95"/>
          <w:sz w:val="21"/>
        </w:rPr>
        <w:t>级（含）</w:t>
      </w:r>
      <w:r>
        <w:rPr>
          <w:spacing w:val="-1"/>
          <w:w w:val="95"/>
          <w:sz w:val="21"/>
        </w:rPr>
        <w:t>以下，或不能随意运动；</w:t>
      </w:r>
    </w:p>
    <w:p>
      <w:pPr>
        <w:pStyle w:val="9"/>
        <w:numPr>
          <w:ilvl w:val="0"/>
          <w:numId w:val="53"/>
        </w:numPr>
        <w:tabs>
          <w:tab w:val="left" w:pos="940"/>
        </w:tabs>
        <w:spacing w:before="31" w:after="0" w:line="240" w:lineRule="auto"/>
        <w:ind w:left="940" w:right="0" w:hanging="720"/>
        <w:jc w:val="left"/>
        <w:rPr>
          <w:sz w:val="21"/>
        </w:rPr>
      </w:pPr>
      <w:r>
        <w:rPr>
          <w:w w:val="95"/>
          <w:sz w:val="21"/>
        </w:rPr>
        <w:t>语言能力完全丧失，或严重咀嚼吞咽功能障碍且已经留置胃管</w:t>
      </w:r>
      <w:r>
        <w:rPr>
          <w:spacing w:val="44"/>
          <w:w w:val="150"/>
          <w:sz w:val="21"/>
        </w:rPr>
        <w:t xml:space="preserve"> </w:t>
      </w:r>
      <w:r>
        <w:rPr>
          <w:w w:val="95"/>
          <w:sz w:val="21"/>
        </w:rPr>
        <w:t>90</w:t>
      </w:r>
      <w:r>
        <w:rPr>
          <w:spacing w:val="48"/>
          <w:w w:val="150"/>
          <w:sz w:val="21"/>
        </w:rPr>
        <w:t xml:space="preserve"> </w:t>
      </w:r>
      <w:r>
        <w:rPr>
          <w:w w:val="95"/>
          <w:sz w:val="21"/>
        </w:rPr>
        <w:t>天（含）</w:t>
      </w:r>
      <w:r>
        <w:rPr>
          <w:spacing w:val="-4"/>
          <w:w w:val="95"/>
          <w:sz w:val="21"/>
        </w:rPr>
        <w:t>以上；</w:t>
      </w:r>
    </w:p>
    <w:p>
      <w:pPr>
        <w:pStyle w:val="9"/>
        <w:numPr>
          <w:ilvl w:val="0"/>
          <w:numId w:val="53"/>
        </w:numPr>
        <w:tabs>
          <w:tab w:val="left" w:pos="940"/>
        </w:tabs>
        <w:spacing w:before="31" w:after="0" w:line="240" w:lineRule="auto"/>
        <w:ind w:left="940" w:right="0" w:hanging="720"/>
        <w:jc w:val="left"/>
        <w:rPr>
          <w:sz w:val="21"/>
        </w:rPr>
      </w:pPr>
      <w:r>
        <w:rPr>
          <w:w w:val="95"/>
          <w:sz w:val="21"/>
        </w:rPr>
        <w:t>根据临床痴呆评定量表（CDR，Clinical</w:t>
      </w:r>
      <w:r>
        <w:rPr>
          <w:spacing w:val="39"/>
          <w:w w:val="150"/>
          <w:sz w:val="21"/>
        </w:rPr>
        <w:t xml:space="preserve"> </w:t>
      </w:r>
      <w:r>
        <w:rPr>
          <w:w w:val="95"/>
          <w:sz w:val="21"/>
        </w:rPr>
        <w:t>Dementia</w:t>
      </w:r>
      <w:r>
        <w:rPr>
          <w:spacing w:val="40"/>
          <w:w w:val="150"/>
          <w:sz w:val="21"/>
        </w:rPr>
        <w:t xml:space="preserve"> </w:t>
      </w:r>
      <w:r>
        <w:rPr>
          <w:w w:val="95"/>
          <w:sz w:val="21"/>
        </w:rPr>
        <w:t>Rating）评估结果为</w:t>
      </w:r>
      <w:r>
        <w:rPr>
          <w:spacing w:val="-1"/>
          <w:sz w:val="21"/>
        </w:rPr>
        <w:t xml:space="preserve"> </w:t>
      </w:r>
      <w:r>
        <w:rPr>
          <w:w w:val="95"/>
          <w:sz w:val="21"/>
        </w:rPr>
        <w:t>3</w:t>
      </w:r>
      <w:r>
        <w:rPr>
          <w:spacing w:val="-5"/>
          <w:sz w:val="21"/>
        </w:rPr>
        <w:t xml:space="preserve"> </w:t>
      </w:r>
      <w:r>
        <w:rPr>
          <w:spacing w:val="-5"/>
          <w:w w:val="95"/>
          <w:sz w:val="21"/>
        </w:rPr>
        <w:t>分；</w:t>
      </w:r>
    </w:p>
    <w:p>
      <w:pPr>
        <w:pStyle w:val="9"/>
        <w:numPr>
          <w:ilvl w:val="0"/>
          <w:numId w:val="53"/>
        </w:numPr>
        <w:tabs>
          <w:tab w:val="left" w:pos="940"/>
        </w:tabs>
        <w:spacing w:before="30" w:after="0" w:line="266" w:lineRule="auto"/>
        <w:ind w:left="220" w:right="1575" w:firstLine="0"/>
        <w:jc w:val="left"/>
        <w:rPr>
          <w:b/>
          <w:sz w:val="21"/>
        </w:rPr>
      </w:pPr>
      <w:r>
        <w:rPr>
          <w:spacing w:val="-2"/>
          <w:w w:val="95"/>
          <w:sz w:val="21"/>
        </w:rPr>
        <w:t>自主生活能力完全丧失，无法独立完成六项基本日常生活活动中的三项或三项以上。</w:t>
      </w:r>
      <w:r>
        <w:rPr>
          <w:spacing w:val="40"/>
          <w:sz w:val="21"/>
        </w:rPr>
        <w:t xml:space="preserve">  </w:t>
      </w:r>
      <w:r>
        <w:rPr>
          <w:b/>
          <w:spacing w:val="-2"/>
          <w:sz w:val="21"/>
        </w:rPr>
        <w:t>59）严重原发性帕金森病：</w:t>
      </w:r>
    </w:p>
    <w:p>
      <w:pPr>
        <w:pStyle w:val="5"/>
        <w:spacing w:before="3" w:line="266" w:lineRule="auto"/>
        <w:ind w:right="211"/>
      </w:pPr>
      <w:r>
        <w:rPr>
          <w:spacing w:val="-4"/>
          <w:w w:val="99"/>
        </w:rPr>
        <w:t>是一种中枢神经系统的退行性疾病，临床表现为运动迟缓、静止性震颤或肌强直等。经相关专科医生确诊，</w:t>
      </w:r>
      <w:r>
        <w:rPr>
          <w:spacing w:val="-1"/>
          <w:w w:val="99"/>
        </w:rPr>
        <w:t>且须满足自主生活能力完全丧失，无法独立完成六项基本日常生活活动中的三项或三项以上。</w:t>
      </w:r>
    </w:p>
    <w:p>
      <w:pPr>
        <w:spacing w:before="3" w:line="266" w:lineRule="auto"/>
        <w:ind w:left="220" w:right="4606" w:firstLine="0"/>
        <w:jc w:val="left"/>
        <w:rPr>
          <w:b/>
          <w:sz w:val="21"/>
        </w:rPr>
      </w:pPr>
      <w:r>
        <w:rPr>
          <w:color w:val="000000"/>
          <w:spacing w:val="-2"/>
          <w:w w:val="95"/>
          <w:sz w:val="21"/>
          <w:shd w:val="clear" w:color="auto" w:fill="E4E4E4"/>
        </w:rPr>
        <w:t>继发性帕金森综合征、帕金森叠加综合征不在保障范围内。</w:t>
      </w:r>
      <w:r>
        <w:rPr>
          <w:color w:val="000000"/>
          <w:spacing w:val="80"/>
          <w:sz w:val="21"/>
        </w:rPr>
        <w:t xml:space="preserve"> </w:t>
      </w:r>
      <w:r>
        <w:rPr>
          <w:b/>
          <w:color w:val="000000"/>
          <w:spacing w:val="-2"/>
          <w:sz w:val="21"/>
        </w:rPr>
        <w:t>60）严重运动神经元病：</w:t>
      </w:r>
    </w:p>
    <w:p>
      <w:pPr>
        <w:pStyle w:val="5"/>
        <w:spacing w:before="3" w:line="266" w:lineRule="auto"/>
        <w:ind w:right="320"/>
      </w:pPr>
      <w:r>
        <w:rPr>
          <w:spacing w:val="1"/>
          <w:w w:val="99"/>
        </w:rPr>
        <w:t>是一组中枢神经系统运动神经元的进行性变性疾病，包括进行性脊肌萎缩症、进行性延髓麻痹症、原发性</w:t>
      </w:r>
      <w:r>
        <w:rPr>
          <w:spacing w:val="-1"/>
          <w:w w:val="99"/>
        </w:rPr>
        <w:t>侧索硬化症、肌萎缩性侧索硬化症。经相关专科医生确诊，且须满足下列至少一项条件：</w:t>
      </w:r>
    </w:p>
    <w:p>
      <w:pPr>
        <w:pStyle w:val="9"/>
        <w:numPr>
          <w:ilvl w:val="0"/>
          <w:numId w:val="54"/>
        </w:numPr>
        <w:tabs>
          <w:tab w:val="left" w:pos="940"/>
        </w:tabs>
        <w:spacing w:before="2" w:after="0" w:line="240" w:lineRule="auto"/>
        <w:ind w:left="940" w:right="0" w:hanging="720"/>
        <w:jc w:val="left"/>
        <w:rPr>
          <w:sz w:val="21"/>
        </w:rPr>
      </w:pPr>
      <w:r>
        <w:rPr>
          <w:w w:val="95"/>
          <w:sz w:val="21"/>
        </w:rPr>
        <w:t>严重咀嚼吞咽功能障碍且已经留置胃管</w:t>
      </w:r>
      <w:r>
        <w:rPr>
          <w:spacing w:val="52"/>
          <w:sz w:val="21"/>
        </w:rPr>
        <w:t xml:space="preserve"> </w:t>
      </w:r>
      <w:r>
        <w:rPr>
          <w:w w:val="95"/>
          <w:sz w:val="21"/>
        </w:rPr>
        <w:t>90</w:t>
      </w:r>
      <w:r>
        <w:rPr>
          <w:spacing w:val="56"/>
          <w:sz w:val="21"/>
        </w:rPr>
        <w:t xml:space="preserve"> </w:t>
      </w:r>
      <w:r>
        <w:rPr>
          <w:w w:val="95"/>
          <w:sz w:val="21"/>
        </w:rPr>
        <w:t>天（含）</w:t>
      </w:r>
      <w:r>
        <w:rPr>
          <w:spacing w:val="-4"/>
          <w:w w:val="95"/>
          <w:sz w:val="21"/>
        </w:rPr>
        <w:t>以上；</w:t>
      </w:r>
    </w:p>
    <w:p>
      <w:pPr>
        <w:spacing w:after="0" w:line="240" w:lineRule="auto"/>
        <w:jc w:val="left"/>
        <w:rPr>
          <w:sz w:val="21"/>
        </w:rPr>
        <w:sectPr>
          <w:pgSz w:w="11910" w:h="16840"/>
          <w:pgMar w:top="1400" w:right="760" w:bottom="1000" w:left="860" w:header="0" w:footer="662" w:gutter="0"/>
          <w:cols w:space="720" w:num="1"/>
        </w:sectPr>
      </w:pPr>
    </w:p>
    <w:p>
      <w:pPr>
        <w:pStyle w:val="9"/>
        <w:numPr>
          <w:ilvl w:val="0"/>
          <w:numId w:val="54"/>
        </w:numPr>
        <w:tabs>
          <w:tab w:val="left" w:pos="940"/>
        </w:tabs>
        <w:spacing w:before="53" w:after="0" w:line="240" w:lineRule="auto"/>
        <w:ind w:left="940" w:right="0" w:hanging="720"/>
        <w:jc w:val="both"/>
        <w:rPr>
          <w:sz w:val="21"/>
        </w:rPr>
      </w:pPr>
      <w:r>
        <w:rPr>
          <w:w w:val="95"/>
          <w:sz w:val="21"/>
        </w:rPr>
        <w:t>呼吸肌麻痹导致严重呼吸困难，且已经使用呼吸机</w:t>
      </w:r>
      <w:r>
        <w:rPr>
          <w:spacing w:val="68"/>
          <w:sz w:val="21"/>
        </w:rPr>
        <w:t xml:space="preserve"> </w:t>
      </w:r>
      <w:r>
        <w:rPr>
          <w:w w:val="95"/>
          <w:sz w:val="21"/>
        </w:rPr>
        <w:t>30</w:t>
      </w:r>
      <w:r>
        <w:rPr>
          <w:spacing w:val="56"/>
          <w:sz w:val="21"/>
        </w:rPr>
        <w:t xml:space="preserve"> </w:t>
      </w:r>
      <w:r>
        <w:rPr>
          <w:spacing w:val="-3"/>
          <w:w w:val="95"/>
          <w:sz w:val="21"/>
        </w:rPr>
        <w:t>天以上；</w:t>
      </w:r>
    </w:p>
    <w:p>
      <w:pPr>
        <w:pStyle w:val="9"/>
        <w:numPr>
          <w:ilvl w:val="0"/>
          <w:numId w:val="54"/>
        </w:numPr>
        <w:tabs>
          <w:tab w:val="left" w:pos="940"/>
        </w:tabs>
        <w:spacing w:before="31" w:after="0" w:line="266" w:lineRule="auto"/>
        <w:ind w:left="220" w:right="946" w:firstLine="0"/>
        <w:jc w:val="both"/>
        <w:rPr>
          <w:b/>
          <w:sz w:val="21"/>
        </w:rPr>
      </w:pPr>
      <w:r>
        <w:rPr>
          <w:spacing w:val="-2"/>
          <w:w w:val="95"/>
          <w:sz w:val="21"/>
        </w:rPr>
        <w:t>自主生活能力完全丧失，无法独立完成六项基本日常生活活动中的三项或三项以上的条件。</w:t>
      </w:r>
      <w:r>
        <w:rPr>
          <w:spacing w:val="40"/>
          <w:sz w:val="21"/>
        </w:rPr>
        <w:t xml:space="preserve"> </w:t>
      </w:r>
      <w:r>
        <w:rPr>
          <w:b/>
          <w:spacing w:val="-2"/>
          <w:sz w:val="21"/>
        </w:rPr>
        <w:t>61）严重多发性硬化：</w:t>
      </w:r>
    </w:p>
    <w:p>
      <w:pPr>
        <w:pStyle w:val="5"/>
        <w:spacing w:before="2" w:line="266" w:lineRule="auto"/>
        <w:ind w:right="317"/>
        <w:jc w:val="both"/>
      </w:pPr>
      <w:r>
        <w:rPr>
          <w:spacing w:val="1"/>
          <w:w w:val="99"/>
        </w:rPr>
        <w:t>多发性硬化为中枢神经系统白质多灶性脱髓鞘病变，病变有时累及灰质。多发性硬化必须明确诊断，并且已经造成永久不可逆的神经系统功能损害。永久不可逆的神经系统损害指被保险人持续</w:t>
      </w:r>
      <w:r>
        <w:rPr>
          <w:spacing w:val="-50"/>
        </w:rPr>
        <w:t xml:space="preserve"> </w:t>
      </w:r>
      <w:r>
        <w:rPr>
          <w:spacing w:val="1"/>
          <w:w w:val="99"/>
        </w:rPr>
        <w:t>18</w:t>
      </w:r>
      <w:r>
        <w:rPr>
          <w:w w:val="99"/>
        </w:rPr>
        <w:t>0</w:t>
      </w:r>
      <w:r>
        <w:rPr>
          <w:spacing w:val="-52"/>
        </w:rPr>
        <w:t xml:space="preserve"> </w:t>
      </w:r>
      <w:r>
        <w:rPr>
          <w:spacing w:val="1"/>
          <w:w w:val="99"/>
        </w:rPr>
        <w:t>天无法独立完</w:t>
      </w:r>
      <w:r>
        <w:rPr>
          <w:spacing w:val="-1"/>
          <w:w w:val="99"/>
        </w:rPr>
        <w:t>成下列至少一项基本日常生活活动：</w:t>
      </w:r>
    </w:p>
    <w:p>
      <w:pPr>
        <w:pStyle w:val="9"/>
        <w:numPr>
          <w:ilvl w:val="0"/>
          <w:numId w:val="55"/>
        </w:numPr>
        <w:tabs>
          <w:tab w:val="left" w:pos="940"/>
        </w:tabs>
        <w:spacing w:before="4" w:after="0" w:line="240" w:lineRule="auto"/>
        <w:ind w:left="940" w:right="0" w:hanging="720"/>
        <w:jc w:val="both"/>
        <w:rPr>
          <w:sz w:val="21"/>
        </w:rPr>
      </w:pPr>
      <w:r>
        <w:rPr>
          <w:spacing w:val="-1"/>
          <w:w w:val="95"/>
          <w:sz w:val="21"/>
        </w:rPr>
        <w:t>移动：自己从一个房间到另一个房间；</w:t>
      </w:r>
    </w:p>
    <w:p>
      <w:pPr>
        <w:pStyle w:val="9"/>
        <w:numPr>
          <w:ilvl w:val="0"/>
          <w:numId w:val="55"/>
        </w:numPr>
        <w:tabs>
          <w:tab w:val="left" w:pos="940"/>
        </w:tabs>
        <w:spacing w:before="31" w:after="0" w:line="266" w:lineRule="auto"/>
        <w:ind w:left="220" w:right="4515" w:firstLine="0"/>
        <w:jc w:val="left"/>
        <w:rPr>
          <w:b/>
          <w:sz w:val="21"/>
        </w:rPr>
      </w:pPr>
      <w:r>
        <w:rPr>
          <w:spacing w:val="-2"/>
          <w:w w:val="95"/>
          <w:sz w:val="21"/>
        </w:rPr>
        <w:t>进食：自己从已准备好的碗或碟中取食物放入口中。</w:t>
      </w:r>
      <w:r>
        <w:rPr>
          <w:spacing w:val="40"/>
          <w:sz w:val="21"/>
        </w:rPr>
        <w:t xml:space="preserve"> </w:t>
      </w:r>
      <w:r>
        <w:rPr>
          <w:b/>
          <w:spacing w:val="-2"/>
          <w:sz w:val="21"/>
        </w:rPr>
        <w:t>62）严重脑损伤：</w:t>
      </w:r>
    </w:p>
    <w:p>
      <w:pPr>
        <w:pStyle w:val="5"/>
        <w:spacing w:before="3" w:line="266" w:lineRule="auto"/>
        <w:ind w:right="211"/>
      </w:pPr>
      <w:r>
        <w:rPr>
          <w:spacing w:val="-16"/>
          <w:w w:val="99"/>
        </w:rPr>
        <w:t>指因头部遭受机械性外力，引起脑重要部位损伤，导致神经系统永久性的功能障碍。须由头颅断层扫描</w:t>
      </w:r>
      <w:r>
        <w:rPr>
          <w:spacing w:val="-3"/>
          <w:w w:val="99"/>
        </w:rPr>
        <w:t>（</w:t>
      </w:r>
      <w:r>
        <w:rPr>
          <w:spacing w:val="1"/>
          <w:w w:val="99"/>
        </w:rPr>
        <w:t>CT</w:t>
      </w:r>
      <w:r>
        <w:rPr>
          <w:spacing w:val="-104"/>
          <w:w w:val="99"/>
        </w:rPr>
        <w:t>）</w:t>
      </w:r>
      <w:r>
        <w:rPr>
          <w:w w:val="99"/>
        </w:rPr>
        <w:t>、</w:t>
      </w:r>
      <w:r>
        <w:rPr>
          <w:spacing w:val="2"/>
          <w:w w:val="99"/>
        </w:rPr>
        <w:t>核磁共振检查（</w:t>
      </w:r>
      <w:r>
        <w:rPr>
          <w:spacing w:val="1"/>
          <w:w w:val="99"/>
        </w:rPr>
        <w:t>MRI</w:t>
      </w:r>
      <w:r>
        <w:rPr>
          <w:spacing w:val="2"/>
          <w:w w:val="99"/>
        </w:rPr>
        <w:t>）或者正电子发射断层扫描（</w:t>
      </w:r>
      <w:r>
        <w:rPr>
          <w:spacing w:val="1"/>
          <w:w w:val="99"/>
        </w:rPr>
        <w:t>PET</w:t>
      </w:r>
      <w:r>
        <w:rPr>
          <w:spacing w:val="2"/>
          <w:w w:val="99"/>
        </w:rPr>
        <w:t>）</w:t>
      </w:r>
      <w:r>
        <w:rPr>
          <w:spacing w:val="1"/>
          <w:w w:val="99"/>
        </w:rPr>
        <w:t>等影像学检查证实。神经系统永久性的功能障碍，</w:t>
      </w:r>
      <w:r>
        <w:rPr>
          <w:spacing w:val="-1"/>
          <w:w w:val="99"/>
        </w:rPr>
        <w:t>指脑损伤</w:t>
      </w:r>
      <w:r>
        <w:rPr>
          <w:spacing w:val="-50"/>
        </w:rPr>
        <w:t xml:space="preserve"> </w:t>
      </w:r>
      <w:r>
        <w:rPr>
          <w:spacing w:val="1"/>
          <w:w w:val="99"/>
        </w:rPr>
        <w:t>18</w:t>
      </w:r>
      <w:r>
        <w:rPr>
          <w:w w:val="99"/>
        </w:rPr>
        <w:t>0</w:t>
      </w:r>
      <w:r>
        <w:rPr>
          <w:spacing w:val="-54"/>
        </w:rPr>
        <w:t xml:space="preserve"> </w:t>
      </w:r>
      <w:r>
        <w:rPr>
          <w:spacing w:val="-1"/>
          <w:w w:val="99"/>
        </w:rPr>
        <w:t>天后，仍遗留下列一种或者一种以上障碍：</w:t>
      </w:r>
    </w:p>
    <w:p>
      <w:pPr>
        <w:pStyle w:val="9"/>
        <w:numPr>
          <w:ilvl w:val="0"/>
          <w:numId w:val="56"/>
        </w:numPr>
        <w:tabs>
          <w:tab w:val="left" w:pos="940"/>
        </w:tabs>
        <w:spacing w:before="4" w:after="0" w:line="240" w:lineRule="auto"/>
        <w:ind w:left="940" w:right="0" w:hanging="720"/>
        <w:jc w:val="left"/>
        <w:rPr>
          <w:sz w:val="21"/>
        </w:rPr>
      </w:pPr>
      <w:r>
        <w:rPr>
          <w:spacing w:val="-1"/>
          <w:w w:val="95"/>
          <w:sz w:val="21"/>
        </w:rPr>
        <w:t>一肢或者一肢以上肢体机能完全丧失；</w:t>
      </w:r>
    </w:p>
    <w:p>
      <w:pPr>
        <w:pStyle w:val="9"/>
        <w:numPr>
          <w:ilvl w:val="0"/>
          <w:numId w:val="56"/>
        </w:numPr>
        <w:tabs>
          <w:tab w:val="left" w:pos="940"/>
        </w:tabs>
        <w:spacing w:before="31" w:after="0" w:line="240" w:lineRule="auto"/>
        <w:ind w:left="940" w:right="0" w:hanging="720"/>
        <w:jc w:val="left"/>
        <w:rPr>
          <w:sz w:val="21"/>
        </w:rPr>
      </w:pPr>
      <w:r>
        <w:rPr>
          <w:spacing w:val="-1"/>
          <w:w w:val="95"/>
          <w:sz w:val="21"/>
        </w:rPr>
        <w:t>语言能力或者咀嚼吞咽能力完全丧失；</w:t>
      </w:r>
    </w:p>
    <w:p>
      <w:pPr>
        <w:pStyle w:val="9"/>
        <w:numPr>
          <w:ilvl w:val="0"/>
          <w:numId w:val="56"/>
        </w:numPr>
        <w:tabs>
          <w:tab w:val="left" w:pos="940"/>
        </w:tabs>
        <w:spacing w:before="31" w:after="0" w:line="266" w:lineRule="auto"/>
        <w:ind w:left="220" w:right="1366" w:firstLine="0"/>
        <w:jc w:val="left"/>
        <w:rPr>
          <w:b/>
          <w:sz w:val="21"/>
        </w:rPr>
      </w:pPr>
      <w:r>
        <w:rPr>
          <w:spacing w:val="-2"/>
          <w:w w:val="95"/>
          <w:sz w:val="21"/>
        </w:rPr>
        <w:t>自主生活能力完全丧失，无法独立完成六项基本日常生活活动中的三项或者三项以上。</w:t>
      </w:r>
      <w:r>
        <w:rPr>
          <w:spacing w:val="80"/>
          <w:sz w:val="21"/>
        </w:rPr>
        <w:t xml:space="preserve">  </w:t>
      </w:r>
      <w:r>
        <w:rPr>
          <w:b/>
          <w:spacing w:val="-2"/>
          <w:sz w:val="21"/>
        </w:rPr>
        <w:t>63）重症肌无力：</w:t>
      </w:r>
    </w:p>
    <w:p>
      <w:pPr>
        <w:pStyle w:val="5"/>
        <w:spacing w:before="3" w:line="266" w:lineRule="auto"/>
        <w:ind w:right="320"/>
      </w:pPr>
      <w:r>
        <w:rPr>
          <w:spacing w:val="2"/>
          <w:w w:val="99"/>
        </w:rPr>
        <w:t>指一种神经肌肉接头传递障碍所致的疾病，表现为局部或全身骨骼肌（特别是眼外肌）</w:t>
      </w:r>
      <w:r>
        <w:rPr>
          <w:spacing w:val="1"/>
          <w:w w:val="99"/>
        </w:rPr>
        <w:t>极易疲劳。疾病可</w:t>
      </w:r>
      <w:r>
        <w:rPr>
          <w:spacing w:val="-1"/>
          <w:w w:val="99"/>
        </w:rPr>
        <w:t>以累及呼吸肌、上肢或下肢的近端肌群或全身肌肉，必须满足下列全部条件：</w:t>
      </w:r>
    </w:p>
    <w:p>
      <w:pPr>
        <w:pStyle w:val="9"/>
        <w:numPr>
          <w:ilvl w:val="0"/>
          <w:numId w:val="57"/>
        </w:numPr>
        <w:tabs>
          <w:tab w:val="left" w:pos="940"/>
        </w:tabs>
        <w:spacing w:before="2" w:after="0" w:line="240" w:lineRule="auto"/>
        <w:ind w:left="940" w:right="0" w:hanging="720"/>
        <w:jc w:val="left"/>
        <w:rPr>
          <w:sz w:val="21"/>
        </w:rPr>
      </w:pPr>
      <w:r>
        <w:rPr>
          <w:spacing w:val="-1"/>
          <w:w w:val="95"/>
          <w:sz w:val="21"/>
        </w:rPr>
        <w:t>经药物治疗和胸腺切除治疗一年以上仍无法控制病情；</w:t>
      </w:r>
    </w:p>
    <w:p>
      <w:pPr>
        <w:pStyle w:val="9"/>
        <w:numPr>
          <w:ilvl w:val="0"/>
          <w:numId w:val="57"/>
        </w:numPr>
        <w:tabs>
          <w:tab w:val="left" w:pos="940"/>
        </w:tabs>
        <w:spacing w:before="31" w:after="0" w:line="266" w:lineRule="auto"/>
        <w:ind w:left="220" w:right="1575" w:firstLine="0"/>
        <w:jc w:val="left"/>
        <w:rPr>
          <w:b/>
          <w:sz w:val="21"/>
        </w:rPr>
      </w:pPr>
      <w:r>
        <w:rPr>
          <w:spacing w:val="-2"/>
          <w:w w:val="95"/>
          <w:sz w:val="21"/>
        </w:rPr>
        <w:t>自主生活能力完全丧失，无法独立完成六项基本日常生活活动中的三项或三项以上。</w:t>
      </w:r>
      <w:r>
        <w:rPr>
          <w:spacing w:val="40"/>
          <w:sz w:val="21"/>
        </w:rPr>
        <w:t xml:space="preserve">  </w:t>
      </w:r>
      <w:r>
        <w:rPr>
          <w:b/>
          <w:spacing w:val="-2"/>
          <w:sz w:val="21"/>
        </w:rPr>
        <w:t>64）严重脊髓灰质炎：</w:t>
      </w:r>
    </w:p>
    <w:p>
      <w:pPr>
        <w:pStyle w:val="5"/>
        <w:spacing w:before="0" w:line="278" w:lineRule="auto"/>
        <w:ind w:right="320"/>
      </w:pPr>
      <w:r>
        <w:rPr>
          <w:spacing w:val="1"/>
          <w:w w:val="99"/>
        </w:rPr>
        <w:t>脊髓灰质炎指由于脊髓灰质炎病毒感染所致的瘫痪性疾病，临床表现为运动功能损害或呼吸无力。脊髓灰</w:t>
      </w:r>
      <w:r>
        <w:rPr>
          <w:spacing w:val="-1"/>
          <w:w w:val="99"/>
        </w:rPr>
        <w:t>质炎必须明确诊断。</w:t>
      </w:r>
    </w:p>
    <w:tbl>
      <w:tblPr>
        <w:tblStyle w:val="6"/>
        <w:tblW w:w="0" w:type="auto"/>
        <w:tblInd w:w="22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10"/>
        <w:gridCol w:w="1050"/>
        <w:gridCol w:w="63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9746" w:type="dxa"/>
            <w:gridSpan w:val="3"/>
            <w:tcBorders>
              <w:bottom w:val="single" w:color="FFFFFF" w:sz="18" w:space="0"/>
            </w:tcBorders>
            <w:shd w:val="clear" w:color="auto" w:fill="E4E4E4"/>
          </w:tcPr>
          <w:p>
            <w:pPr>
              <w:pStyle w:val="10"/>
              <w:spacing w:line="250" w:lineRule="exact"/>
              <w:rPr>
                <w:sz w:val="21"/>
              </w:rPr>
            </w:pPr>
            <w:r>
              <w:rPr>
                <w:w w:val="95"/>
                <w:sz w:val="21"/>
              </w:rPr>
              <w:t>本合同所称“严重脊髓灰质炎”仅指脊髓灰质炎造成的神经系统功能损害导致被保险人一肢或一肢以上</w:t>
            </w:r>
            <w:r>
              <w:rPr>
                <w:spacing w:val="-10"/>
                <w:w w:val="95"/>
                <w:sz w:val="21"/>
              </w:rPr>
              <w:t>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9746" w:type="dxa"/>
            <w:gridSpan w:val="3"/>
            <w:tcBorders>
              <w:top w:val="single" w:color="FFFFFF" w:sz="18" w:space="0"/>
              <w:bottom w:val="single" w:color="FFFFFF" w:sz="18" w:space="0"/>
            </w:tcBorders>
            <w:shd w:val="clear" w:color="auto" w:fill="E4E4E4"/>
          </w:tcPr>
          <w:p>
            <w:pPr>
              <w:pStyle w:val="10"/>
              <w:spacing w:line="247" w:lineRule="exact"/>
              <w:ind w:right="-15"/>
              <w:rPr>
                <w:sz w:val="21"/>
              </w:rPr>
            </w:pPr>
            <w:r>
              <w:rPr>
                <w:w w:val="95"/>
                <w:sz w:val="21"/>
              </w:rPr>
              <w:t>体机能永久完全丧失的情形。肢体机能永久完全丧失，指疾病确诊</w:t>
            </w:r>
            <w:r>
              <w:rPr>
                <w:spacing w:val="46"/>
                <w:sz w:val="21"/>
              </w:rPr>
              <w:t xml:space="preserve">  </w:t>
            </w:r>
            <w:r>
              <w:rPr>
                <w:w w:val="95"/>
                <w:sz w:val="21"/>
              </w:rPr>
              <w:t>180</w:t>
            </w:r>
            <w:r>
              <w:rPr>
                <w:spacing w:val="41"/>
                <w:sz w:val="21"/>
              </w:rPr>
              <w:t xml:space="preserve">  </w:t>
            </w:r>
            <w:r>
              <w:rPr>
                <w:w w:val="95"/>
                <w:sz w:val="21"/>
              </w:rPr>
              <w:t>天后，每肢三大关节中的两大</w:t>
            </w:r>
            <w:r>
              <w:rPr>
                <w:spacing w:val="-5"/>
                <w:w w:val="95"/>
                <w:sz w:val="21"/>
              </w:rPr>
              <w:t>关节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trPr>
        <w:tc>
          <w:tcPr>
            <w:tcW w:w="3360" w:type="dxa"/>
            <w:gridSpan w:val="2"/>
            <w:tcBorders>
              <w:top w:val="single" w:color="FFFFFF" w:sz="18" w:space="0"/>
              <w:bottom w:val="single" w:color="FFFFFF" w:sz="24" w:space="0"/>
            </w:tcBorders>
            <w:shd w:val="clear" w:color="auto" w:fill="E4E4E4"/>
          </w:tcPr>
          <w:p>
            <w:pPr>
              <w:pStyle w:val="10"/>
              <w:spacing w:line="244" w:lineRule="exact"/>
              <w:rPr>
                <w:sz w:val="21"/>
              </w:rPr>
            </w:pPr>
            <w:r>
              <w:rPr>
                <w:spacing w:val="-1"/>
                <w:w w:val="95"/>
                <w:sz w:val="21"/>
              </w:rPr>
              <w:t>仍然完全僵硬，或不能随意识活动。</w:t>
            </w:r>
          </w:p>
        </w:tc>
        <w:tc>
          <w:tcPr>
            <w:tcW w:w="6386" w:type="dxa"/>
            <w:tcBorders>
              <w:top w:val="single" w:color="FFFFFF" w:sz="18" w:space="0"/>
              <w:bottom w:val="single" w:color="FFFFFF" w:sz="24" w:space="0"/>
            </w:tcBorders>
          </w:tcPr>
          <w:p>
            <w:pPr>
              <w:pStyle w:val="1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9746" w:type="dxa"/>
            <w:gridSpan w:val="3"/>
            <w:tcBorders>
              <w:top w:val="single" w:color="FFFFFF" w:sz="24" w:space="0"/>
              <w:bottom w:val="single" w:color="FFFFFF" w:sz="12" w:space="0"/>
            </w:tcBorders>
            <w:shd w:val="clear" w:color="auto" w:fill="E4E4E4"/>
          </w:tcPr>
          <w:p>
            <w:pPr>
              <w:pStyle w:val="10"/>
              <w:spacing w:line="245" w:lineRule="exact"/>
              <w:rPr>
                <w:sz w:val="21"/>
              </w:rPr>
            </w:pPr>
            <w:r>
              <w:rPr>
                <w:w w:val="95"/>
                <w:sz w:val="21"/>
              </w:rPr>
              <w:t>若无因此感染而导致麻痹性瘫痪的事实结果，以及其它病因所致的麻痹，例如格林巴利综合征则不属于</w:t>
            </w:r>
            <w:r>
              <w:rPr>
                <w:spacing w:val="-10"/>
                <w:w w:val="95"/>
                <w:sz w:val="21"/>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2310" w:type="dxa"/>
            <w:tcBorders>
              <w:top w:val="single" w:color="FFFFFF" w:sz="12" w:space="0"/>
            </w:tcBorders>
            <w:shd w:val="clear" w:color="auto" w:fill="E4E4E4"/>
          </w:tcPr>
          <w:p>
            <w:pPr>
              <w:pStyle w:val="10"/>
              <w:spacing w:line="251" w:lineRule="exact"/>
              <w:rPr>
                <w:sz w:val="21"/>
              </w:rPr>
            </w:pPr>
            <w:r>
              <w:rPr>
                <w:spacing w:val="-1"/>
                <w:w w:val="95"/>
                <w:sz w:val="21"/>
              </w:rPr>
              <w:t>合同所说的脊髓灰质炎。</w:t>
            </w:r>
          </w:p>
        </w:tc>
        <w:tc>
          <w:tcPr>
            <w:tcW w:w="7436" w:type="dxa"/>
            <w:gridSpan w:val="2"/>
            <w:tcBorders>
              <w:top w:val="single" w:color="FFFFFF" w:sz="12" w:space="0"/>
            </w:tcBorders>
          </w:tcPr>
          <w:p>
            <w:pPr>
              <w:pStyle w:val="10"/>
              <w:rPr>
                <w:rFonts w:ascii="Times New Roman"/>
                <w:sz w:val="20"/>
              </w:rPr>
            </w:pPr>
          </w:p>
        </w:tc>
      </w:tr>
    </w:tbl>
    <w:p>
      <w:pPr>
        <w:pStyle w:val="4"/>
        <w:spacing w:before="24"/>
      </w:pPr>
      <w:r>
        <w:rPr>
          <w:w w:val="95"/>
        </w:rPr>
        <w:t>65）</w:t>
      </w:r>
      <w:r>
        <w:rPr>
          <w:spacing w:val="-2"/>
          <w:w w:val="95"/>
        </w:rPr>
        <w:t>严重肌营养不良症：</w:t>
      </w:r>
    </w:p>
    <w:p>
      <w:pPr>
        <w:pStyle w:val="5"/>
        <w:spacing w:line="266" w:lineRule="auto"/>
        <w:ind w:right="320"/>
      </w:pPr>
      <w:r>
        <w:rPr>
          <w:spacing w:val="1"/>
          <w:w w:val="99"/>
        </w:rPr>
        <w:t>指一组遗传性肌肉变性病变，临床特征为与神经系统无关的骨骼肌肉对称地进行性无力和萎缩。其诊断需</w:t>
      </w:r>
      <w:r>
        <w:rPr>
          <w:spacing w:val="-1"/>
          <w:w w:val="99"/>
        </w:rPr>
        <w:t>满足下列全部条件：</w:t>
      </w:r>
    </w:p>
    <w:p>
      <w:pPr>
        <w:pStyle w:val="9"/>
        <w:numPr>
          <w:ilvl w:val="0"/>
          <w:numId w:val="58"/>
        </w:numPr>
        <w:tabs>
          <w:tab w:val="left" w:pos="940"/>
        </w:tabs>
        <w:spacing w:before="2" w:after="0" w:line="240" w:lineRule="auto"/>
        <w:ind w:left="940" w:right="0" w:hanging="720"/>
        <w:jc w:val="left"/>
        <w:rPr>
          <w:sz w:val="21"/>
        </w:rPr>
      </w:pPr>
      <w:r>
        <w:rPr>
          <w:spacing w:val="-1"/>
          <w:w w:val="95"/>
          <w:sz w:val="21"/>
        </w:rPr>
        <w:t>肌电图显示典型肌营养不良症的阳性改变；</w:t>
      </w:r>
    </w:p>
    <w:p>
      <w:pPr>
        <w:pStyle w:val="9"/>
        <w:numPr>
          <w:ilvl w:val="0"/>
          <w:numId w:val="58"/>
        </w:numPr>
        <w:tabs>
          <w:tab w:val="left" w:pos="940"/>
        </w:tabs>
        <w:spacing w:before="31" w:after="0" w:line="240" w:lineRule="auto"/>
        <w:ind w:left="940" w:right="0" w:hanging="720"/>
        <w:jc w:val="left"/>
        <w:rPr>
          <w:sz w:val="21"/>
        </w:rPr>
      </w:pPr>
      <w:r>
        <w:rPr>
          <w:spacing w:val="-1"/>
          <w:w w:val="95"/>
          <w:sz w:val="21"/>
        </w:rPr>
        <w:t>肌肉活检的病理学诊断符合肌营养不良症的肌肉细胞变性、坏死等阳性改变；</w:t>
      </w:r>
    </w:p>
    <w:p>
      <w:pPr>
        <w:pStyle w:val="9"/>
        <w:numPr>
          <w:ilvl w:val="0"/>
          <w:numId w:val="58"/>
        </w:numPr>
        <w:tabs>
          <w:tab w:val="left" w:pos="940"/>
        </w:tabs>
        <w:spacing w:before="31" w:after="0" w:line="240" w:lineRule="auto"/>
        <w:ind w:left="940" w:right="0" w:hanging="720"/>
        <w:jc w:val="left"/>
        <w:rPr>
          <w:sz w:val="21"/>
        </w:rPr>
      </w:pPr>
      <w:r>
        <w:rPr>
          <w:spacing w:val="-1"/>
          <w:w w:val="95"/>
          <w:sz w:val="21"/>
        </w:rPr>
        <w:t>已导致被保险人持续超过三个月无法独立完成六项基本日常生活活动中的三项或三项以上。</w:t>
      </w:r>
    </w:p>
    <w:p>
      <w:pPr>
        <w:pStyle w:val="5"/>
        <w:spacing w:line="266" w:lineRule="auto"/>
        <w:ind w:right="214"/>
        <w:rPr>
          <w:b/>
        </w:rPr>
      </w:pPr>
      <w:r>
        <w:rPr>
          <w:color w:val="000000"/>
          <w:spacing w:val="-2"/>
          <w:w w:val="95"/>
          <w:shd w:val="clear" w:color="auto" w:fill="E4E4E4"/>
        </w:rPr>
        <w:t>本公司承担本项疾病责任不受本合同责任免除中“遗传性疾病、先天性畸形、变形或染色体异常”的限制。</w:t>
      </w:r>
      <w:r>
        <w:rPr>
          <w:color w:val="000000"/>
          <w:spacing w:val="80"/>
          <w:w w:val="150"/>
        </w:rPr>
        <w:t xml:space="preserve">  </w:t>
      </w:r>
      <w:r>
        <w:rPr>
          <w:b/>
          <w:color w:val="000000"/>
          <w:spacing w:val="-2"/>
        </w:rPr>
        <w:t>66）深度昏迷：</w:t>
      </w:r>
    </w:p>
    <w:p>
      <w:pPr>
        <w:pStyle w:val="5"/>
        <w:spacing w:before="3" w:line="266" w:lineRule="auto"/>
        <w:ind w:right="108"/>
      </w:pPr>
      <w:r>
        <w:rPr>
          <w:spacing w:val="-12"/>
          <w:w w:val="95"/>
        </w:rPr>
        <w:t>指因疾病或意外伤害导致意识丧失，对外界刺激和体内需求均无反应，昏迷程度按照格拉斯哥昏迷分级</w:t>
      </w:r>
      <w:r>
        <w:rPr>
          <w:spacing w:val="-2"/>
          <w:w w:val="95"/>
        </w:rPr>
        <w:t>（GCS，</w:t>
      </w:r>
      <w:r>
        <w:rPr>
          <w:spacing w:val="80"/>
          <w:w w:val="150"/>
        </w:rPr>
        <w:t xml:space="preserve">  </w:t>
      </w:r>
      <w:r>
        <w:t>Glasgow Coma Scale）</w:t>
      </w:r>
      <w:r>
        <w:rPr>
          <w:spacing w:val="-10"/>
        </w:rPr>
        <w:t xml:space="preserve">结果为 </w:t>
      </w:r>
      <w:r>
        <w:t>5</w:t>
      </w:r>
      <w:r>
        <w:rPr>
          <w:spacing w:val="-20"/>
        </w:rPr>
        <w:t xml:space="preserve"> 分或 </w:t>
      </w:r>
      <w:r>
        <w:t>5</w:t>
      </w:r>
      <w:r>
        <w:rPr>
          <w:spacing w:val="-9"/>
        </w:rPr>
        <w:t xml:space="preserve"> 分以下，且已经持续使用呼吸机及其它生命维持系统 </w:t>
      </w:r>
      <w:r>
        <w:t>96</w:t>
      </w:r>
      <w:r>
        <w:rPr>
          <w:spacing w:val="-8"/>
        </w:rPr>
        <w:t xml:space="preserve"> 小时以上。</w:t>
      </w:r>
      <w:r>
        <w:t xml:space="preserve"> </w:t>
      </w:r>
      <w:r>
        <w:rPr>
          <w:color w:val="000000"/>
          <w:spacing w:val="-2"/>
          <w:shd w:val="clear" w:color="auto" w:fill="E4E4E4"/>
        </w:rPr>
        <w:t>因酗酒或药物滥用导致的深度昏迷不在保障范围内。</w:t>
      </w:r>
    </w:p>
    <w:p>
      <w:pPr>
        <w:pStyle w:val="4"/>
        <w:spacing w:before="4"/>
      </w:pPr>
      <w:r>
        <w:rPr>
          <w:w w:val="95"/>
        </w:rPr>
        <w:t>67）</w:t>
      </w:r>
      <w:r>
        <w:rPr>
          <w:spacing w:val="-2"/>
          <w:w w:val="95"/>
        </w:rPr>
        <w:t>植物人状态：</w:t>
      </w:r>
    </w:p>
    <w:p>
      <w:pPr>
        <w:pStyle w:val="5"/>
        <w:spacing w:line="266" w:lineRule="auto"/>
        <w:ind w:right="317"/>
        <w:jc w:val="both"/>
      </w:pPr>
      <w:r>
        <w:rPr>
          <w:spacing w:val="1"/>
          <w:w w:val="99"/>
        </w:rPr>
        <w:t>指脑皮质广泛性坏死而导致对自身及周边的认知能力完全丧失，但脑干功能仍然存在，必须经神经科专科</w:t>
      </w:r>
      <w:r>
        <w:rPr>
          <w:spacing w:val="-3"/>
          <w:w w:val="99"/>
        </w:rPr>
        <w:t>医生明确诊断，并有头颅断层扫描</w:t>
      </w:r>
      <w:r>
        <w:rPr>
          <w:spacing w:val="2"/>
          <w:w w:val="99"/>
        </w:rPr>
        <w:t>（</w:t>
      </w:r>
      <w:r>
        <w:rPr>
          <w:spacing w:val="1"/>
          <w:w w:val="99"/>
        </w:rPr>
        <w:t>C</w:t>
      </w:r>
      <w:r>
        <w:rPr>
          <w:spacing w:val="-2"/>
          <w:w w:val="99"/>
        </w:rPr>
        <w:t>T</w:t>
      </w:r>
      <w:r>
        <w:rPr>
          <w:spacing w:val="-104"/>
          <w:w w:val="99"/>
        </w:rPr>
        <w:t>）</w:t>
      </w:r>
      <w:r>
        <w:rPr>
          <w:spacing w:val="-1"/>
          <w:w w:val="99"/>
        </w:rPr>
        <w:t>，核磁共振检查（</w:t>
      </w:r>
      <w:r>
        <w:rPr>
          <w:spacing w:val="1"/>
          <w:w w:val="99"/>
        </w:rPr>
        <w:t>MR</w:t>
      </w:r>
      <w:r>
        <w:rPr>
          <w:spacing w:val="-2"/>
          <w:w w:val="99"/>
        </w:rPr>
        <w:t>I</w:t>
      </w:r>
      <w:r>
        <w:rPr>
          <w:spacing w:val="-1"/>
          <w:w w:val="99"/>
        </w:rPr>
        <w:t>）</w:t>
      </w:r>
      <w:r>
        <w:rPr>
          <w:spacing w:val="-2"/>
          <w:w w:val="99"/>
        </w:rPr>
        <w:t>或正电子发射断层扫描</w:t>
      </w:r>
      <w:r>
        <w:rPr>
          <w:spacing w:val="-1"/>
          <w:w w:val="99"/>
        </w:rPr>
        <w:t>（</w:t>
      </w:r>
      <w:r>
        <w:rPr>
          <w:spacing w:val="1"/>
          <w:w w:val="99"/>
        </w:rPr>
        <w:t>PE</w:t>
      </w:r>
      <w:r>
        <w:rPr>
          <w:spacing w:val="-2"/>
          <w:w w:val="99"/>
        </w:rPr>
        <w:t>T</w:t>
      </w:r>
      <w:r>
        <w:rPr>
          <w:spacing w:val="-1"/>
          <w:w w:val="99"/>
        </w:rPr>
        <w:t>）等影像学检查证实，且植物人状态须已持续</w:t>
      </w:r>
      <w:r>
        <w:rPr>
          <w:spacing w:val="-50"/>
        </w:rPr>
        <w:t xml:space="preserve"> </w:t>
      </w:r>
      <w:r>
        <w:rPr>
          <w:spacing w:val="1"/>
          <w:w w:val="99"/>
        </w:rPr>
        <w:t>3</w:t>
      </w:r>
      <w:r>
        <w:rPr>
          <w:w w:val="99"/>
        </w:rPr>
        <w:t>0</w:t>
      </w:r>
      <w:r>
        <w:rPr>
          <w:spacing w:val="-54"/>
        </w:rPr>
        <w:t xml:space="preserve"> </w:t>
      </w:r>
      <w:r>
        <w:rPr>
          <w:spacing w:val="-1"/>
          <w:w w:val="99"/>
        </w:rPr>
        <w:t>天以上。</w:t>
      </w:r>
    </w:p>
    <w:p>
      <w:pPr>
        <w:spacing w:before="4" w:line="266" w:lineRule="auto"/>
        <w:ind w:left="220" w:right="4815" w:firstLine="0"/>
        <w:jc w:val="left"/>
        <w:rPr>
          <w:b/>
          <w:sz w:val="21"/>
        </w:rPr>
      </w:pPr>
      <w:r>
        <w:rPr>
          <w:color w:val="000000"/>
          <w:spacing w:val="-2"/>
          <w:w w:val="95"/>
          <w:sz w:val="21"/>
          <w:shd w:val="clear" w:color="auto" w:fill="E4E4E4"/>
        </w:rPr>
        <w:t>由于酗酒或滥用药物所致的植物人状态不在保障范围内。</w:t>
      </w:r>
      <w:r>
        <w:rPr>
          <w:color w:val="000000"/>
          <w:spacing w:val="40"/>
          <w:sz w:val="21"/>
        </w:rPr>
        <w:t xml:space="preserve"> </w:t>
      </w:r>
      <w:r>
        <w:rPr>
          <w:b/>
          <w:color w:val="000000"/>
          <w:spacing w:val="-2"/>
          <w:sz w:val="21"/>
        </w:rPr>
        <w:t>68）严重阿尔茨海默病：</w:t>
      </w:r>
    </w:p>
    <w:p>
      <w:pPr>
        <w:pStyle w:val="5"/>
        <w:spacing w:before="2"/>
      </w:pPr>
      <w:r>
        <w:rPr>
          <w:w w:val="95"/>
        </w:rPr>
        <w:t>指因大脑进行性、不可逆性改变导致智能严重衰退或丧失，临床表现为严重的认知功能障碍、精神行为</w:t>
      </w:r>
      <w:r>
        <w:rPr>
          <w:spacing w:val="-10"/>
          <w:w w:val="95"/>
        </w:rPr>
        <w:t>异</w:t>
      </w:r>
    </w:p>
    <w:p>
      <w:pPr>
        <w:spacing w:after="0"/>
        <w:sectPr>
          <w:pgSz w:w="11910" w:h="16840"/>
          <w:pgMar w:top="1400" w:right="760" w:bottom="1000" w:left="860" w:header="0" w:footer="662" w:gutter="0"/>
          <w:cols w:space="720" w:num="1"/>
        </w:sectPr>
      </w:pPr>
    </w:p>
    <w:p>
      <w:pPr>
        <w:pStyle w:val="5"/>
        <w:spacing w:before="53" w:line="266" w:lineRule="auto"/>
        <w:ind w:right="214"/>
      </w:pPr>
      <w:r>
        <w:rPr>
          <w:spacing w:val="-3"/>
          <w:w w:val="99"/>
        </w:rPr>
        <w:t>常和社交能力减退等，其日常生活必须持续受到他人监护。须由头颅断层扫描</w:t>
      </w:r>
      <w:r>
        <w:rPr>
          <w:spacing w:val="-1"/>
          <w:w w:val="99"/>
        </w:rPr>
        <w:t>（</w:t>
      </w:r>
      <w:r>
        <w:rPr>
          <w:spacing w:val="1"/>
          <w:w w:val="99"/>
        </w:rPr>
        <w:t>C</w:t>
      </w:r>
      <w:r>
        <w:rPr>
          <w:spacing w:val="-2"/>
          <w:w w:val="99"/>
        </w:rPr>
        <w:t>T</w:t>
      </w:r>
      <w:r>
        <w:rPr>
          <w:spacing w:val="-104"/>
          <w:w w:val="99"/>
        </w:rPr>
        <w:t>）</w:t>
      </w:r>
      <w:r>
        <w:rPr>
          <w:spacing w:val="-2"/>
          <w:w w:val="99"/>
        </w:rPr>
        <w:t>、核磁共振检查</w:t>
      </w:r>
      <w:r>
        <w:rPr>
          <w:spacing w:val="-1"/>
          <w:w w:val="99"/>
        </w:rPr>
        <w:t>（</w:t>
      </w:r>
      <w:r>
        <w:rPr>
          <w:spacing w:val="1"/>
          <w:w w:val="99"/>
        </w:rPr>
        <w:t>MR</w:t>
      </w:r>
      <w:r>
        <w:rPr>
          <w:spacing w:val="-2"/>
          <w:w w:val="99"/>
        </w:rPr>
        <w:t>I</w:t>
      </w:r>
      <w:r>
        <w:rPr>
          <w:w w:val="99"/>
        </w:rPr>
        <w:t>）</w:t>
      </w:r>
      <w:r>
        <w:rPr>
          <w:spacing w:val="-1"/>
          <w:w w:val="99"/>
        </w:rPr>
        <w:t>或正电子发射断层扫描（</w:t>
      </w:r>
      <w:r>
        <w:rPr>
          <w:spacing w:val="1"/>
          <w:w w:val="99"/>
        </w:rPr>
        <w:t>PET</w:t>
      </w:r>
      <w:r>
        <w:rPr>
          <w:spacing w:val="-1"/>
          <w:w w:val="99"/>
        </w:rPr>
        <w:t>）等影像学检查证实，并经相关专科医生确诊，且须满足下列至少一项条件：</w:t>
      </w:r>
    </w:p>
    <w:p>
      <w:pPr>
        <w:pStyle w:val="9"/>
        <w:numPr>
          <w:ilvl w:val="0"/>
          <w:numId w:val="59"/>
        </w:numPr>
        <w:tabs>
          <w:tab w:val="left" w:pos="940"/>
        </w:tabs>
        <w:spacing w:before="2" w:after="0" w:line="240" w:lineRule="auto"/>
        <w:ind w:left="940" w:right="0" w:hanging="720"/>
        <w:jc w:val="left"/>
        <w:rPr>
          <w:sz w:val="21"/>
        </w:rPr>
      </w:pPr>
      <w:r>
        <w:rPr>
          <w:w w:val="95"/>
          <w:sz w:val="21"/>
        </w:rPr>
        <w:t>根据临床痴呆评定量表（CDR，ClinicalDementia</w:t>
      </w:r>
      <w:r>
        <w:rPr>
          <w:spacing w:val="15"/>
          <w:sz w:val="21"/>
        </w:rPr>
        <w:t xml:space="preserve">  </w:t>
      </w:r>
      <w:r>
        <w:rPr>
          <w:w w:val="95"/>
          <w:sz w:val="21"/>
        </w:rPr>
        <w:t>Rating）评估结果为</w:t>
      </w:r>
      <w:r>
        <w:rPr>
          <w:spacing w:val="24"/>
          <w:sz w:val="21"/>
        </w:rPr>
        <w:t xml:space="preserve"> </w:t>
      </w:r>
      <w:r>
        <w:rPr>
          <w:w w:val="95"/>
          <w:sz w:val="21"/>
        </w:rPr>
        <w:t>3</w:t>
      </w:r>
      <w:r>
        <w:rPr>
          <w:spacing w:val="18"/>
          <w:sz w:val="21"/>
        </w:rPr>
        <w:t xml:space="preserve"> </w:t>
      </w:r>
      <w:r>
        <w:rPr>
          <w:spacing w:val="-5"/>
          <w:w w:val="95"/>
          <w:sz w:val="21"/>
        </w:rPr>
        <w:t>分；</w:t>
      </w:r>
    </w:p>
    <w:p>
      <w:pPr>
        <w:pStyle w:val="9"/>
        <w:numPr>
          <w:ilvl w:val="0"/>
          <w:numId w:val="59"/>
        </w:numPr>
        <w:tabs>
          <w:tab w:val="left" w:pos="940"/>
        </w:tabs>
        <w:spacing w:before="31" w:after="0" w:line="266" w:lineRule="auto"/>
        <w:ind w:left="220" w:right="1575" w:firstLine="0"/>
        <w:jc w:val="left"/>
        <w:rPr>
          <w:sz w:val="21"/>
        </w:rPr>
      </w:pPr>
      <w:r>
        <w:rPr>
          <w:spacing w:val="-1"/>
          <w:w w:val="99"/>
          <w:sz w:val="21"/>
        </w:rPr>
        <w:t>自主生活能力完全丧失，无法独立完成六项基本日常生活活动中的三项或三项以上。</w:t>
      </w:r>
      <w:r>
        <w:rPr>
          <w:color w:val="000000"/>
          <w:spacing w:val="-1"/>
          <w:w w:val="99"/>
          <w:sz w:val="21"/>
          <w:shd w:val="clear" w:color="auto" w:fill="E4E4E4"/>
        </w:rPr>
        <w:t>神经官能症和精神疾病不在保障范围内。</w:t>
      </w:r>
    </w:p>
    <w:p>
      <w:pPr>
        <w:pStyle w:val="4"/>
      </w:pPr>
      <w:r>
        <w:rPr>
          <w:w w:val="95"/>
        </w:rPr>
        <w:t>69）</w:t>
      </w:r>
      <w:r>
        <w:rPr>
          <w:spacing w:val="-1"/>
          <w:w w:val="95"/>
        </w:rPr>
        <w:t>非阿尔茨海默病所致严重痴呆：</w:t>
      </w:r>
    </w:p>
    <w:p>
      <w:pPr>
        <w:pStyle w:val="5"/>
        <w:spacing w:line="266" w:lineRule="auto"/>
        <w:ind w:right="320"/>
        <w:jc w:val="both"/>
      </w:pPr>
      <w:r>
        <w:rPr>
          <w:spacing w:val="1"/>
          <w:w w:val="99"/>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明确诊断，并且</w:t>
      </w:r>
      <w:r>
        <w:rPr>
          <w:spacing w:val="-1"/>
          <w:w w:val="99"/>
        </w:rPr>
        <w:t>由完整的临床、实验室和影像学检查结果证实。</w:t>
      </w:r>
    </w:p>
    <w:p>
      <w:pPr>
        <w:spacing w:before="5" w:line="266" w:lineRule="auto"/>
        <w:ind w:left="220" w:right="6286" w:firstLine="0"/>
        <w:jc w:val="left"/>
        <w:rPr>
          <w:b/>
          <w:sz w:val="21"/>
        </w:rPr>
      </w:pPr>
      <w:r>
        <w:rPr>
          <w:color w:val="000000"/>
          <w:spacing w:val="-2"/>
          <w:w w:val="95"/>
          <w:sz w:val="21"/>
          <w:shd w:val="clear" w:color="auto" w:fill="E4E4E4"/>
        </w:rPr>
        <w:t>神经官能症和精神疾病不在保障范围内。</w:t>
      </w:r>
      <w:r>
        <w:rPr>
          <w:color w:val="000000"/>
          <w:spacing w:val="-2"/>
          <w:w w:val="95"/>
          <w:sz w:val="21"/>
        </w:rPr>
        <w:t xml:space="preserve"> </w:t>
      </w:r>
      <w:r>
        <w:rPr>
          <w:b/>
          <w:color w:val="000000"/>
          <w:spacing w:val="-2"/>
          <w:sz w:val="21"/>
        </w:rPr>
        <w:t>70）语言能力丧失：</w:t>
      </w:r>
    </w:p>
    <w:p>
      <w:pPr>
        <w:pStyle w:val="5"/>
        <w:spacing w:before="3" w:line="266" w:lineRule="auto"/>
        <w:ind w:right="211"/>
      </w:pPr>
      <w:r>
        <w:rPr>
          <w:spacing w:val="-2"/>
          <w:w w:val="99"/>
        </w:rPr>
        <w:t>指因疾病或意外伤害导致语言能力完全丧失，经过积极治疗至少</w:t>
      </w:r>
      <w:r>
        <w:rPr>
          <w:spacing w:val="-53"/>
        </w:rPr>
        <w:t xml:space="preserve"> </w:t>
      </w:r>
      <w:r>
        <w:rPr>
          <w:spacing w:val="1"/>
          <w:w w:val="99"/>
        </w:rPr>
        <w:t>1</w:t>
      </w:r>
      <w:r>
        <w:rPr>
          <w:w w:val="99"/>
        </w:rPr>
        <w:t>2</w:t>
      </w:r>
      <w:r>
        <w:rPr>
          <w:spacing w:val="-54"/>
        </w:rPr>
        <w:t xml:space="preserve"> </w:t>
      </w:r>
      <w:r>
        <w:rPr>
          <w:spacing w:val="-3"/>
          <w:w w:val="99"/>
        </w:rPr>
        <w:t>个月</w:t>
      </w:r>
      <w:r>
        <w:rPr>
          <w:spacing w:val="-1"/>
          <w:w w:val="99"/>
        </w:rPr>
        <w:t>（声带完全切除不受此时间限制</w:t>
      </w:r>
      <w:r>
        <w:rPr>
          <w:spacing w:val="-104"/>
          <w:w w:val="99"/>
        </w:rPr>
        <w:t>）</w:t>
      </w:r>
      <w:r>
        <w:rPr>
          <w:w w:val="99"/>
        </w:rPr>
        <w:t>，</w:t>
      </w:r>
      <w:r>
        <w:rPr>
          <w:spacing w:val="-1"/>
          <w:w w:val="99"/>
        </w:rPr>
        <w:t>仍无法通过现有医疗手段恢复。</w:t>
      </w:r>
    </w:p>
    <w:p>
      <w:pPr>
        <w:pStyle w:val="5"/>
        <w:spacing w:before="3"/>
      </w:pPr>
      <w:r>
        <w:rPr>
          <w:color w:val="000000"/>
          <w:spacing w:val="-1"/>
          <w:w w:val="95"/>
          <w:shd w:val="clear" w:color="auto" w:fill="E4E4E4"/>
        </w:rPr>
        <w:t>精神心理因素所致的语言能力丧失不在保障范围内。</w:t>
      </w:r>
    </w:p>
    <w:p>
      <w:pPr>
        <w:pStyle w:val="5"/>
        <w:spacing w:line="266" w:lineRule="auto"/>
        <w:ind w:right="1037"/>
        <w:rPr>
          <w:b/>
        </w:rPr>
      </w:pPr>
      <w:r>
        <w:rPr>
          <w:color w:val="000000"/>
          <w:w w:val="95"/>
          <w:shd w:val="clear" w:color="auto" w:fill="E4E4E4"/>
        </w:rPr>
        <w:t>被保险人申请理赔时年龄必须在</w:t>
      </w:r>
      <w:r>
        <w:rPr>
          <w:color w:val="000000"/>
          <w:spacing w:val="10"/>
          <w:shd w:val="clear" w:color="auto" w:fill="E4E4E4"/>
        </w:rPr>
        <w:t xml:space="preserve"> </w:t>
      </w:r>
      <w:r>
        <w:rPr>
          <w:color w:val="000000"/>
          <w:w w:val="95"/>
          <w:shd w:val="clear" w:color="auto" w:fill="E4E4E4"/>
        </w:rPr>
        <w:t>3</w:t>
      </w:r>
      <w:r>
        <w:rPr>
          <w:color w:val="000000"/>
          <w:spacing w:val="1"/>
          <w:shd w:val="clear" w:color="auto" w:fill="E4E4E4"/>
        </w:rPr>
        <w:t xml:space="preserve"> </w:t>
      </w:r>
      <w:r>
        <w:rPr>
          <w:color w:val="000000"/>
          <w:w w:val="95"/>
          <w:shd w:val="clear" w:color="auto" w:fill="E4E4E4"/>
        </w:rPr>
        <w:t>周岁以上，并且提供理赔当时的语言能力丧失诊断及检查证据。</w:t>
      </w:r>
      <w:r>
        <w:rPr>
          <w:color w:val="000000"/>
          <w:spacing w:val="80"/>
        </w:rPr>
        <w:t xml:space="preserve"> </w:t>
      </w:r>
      <w:r>
        <w:rPr>
          <w:b/>
          <w:color w:val="000000"/>
          <w:spacing w:val="-2"/>
        </w:rPr>
        <w:t>71）瘫痪：</w:t>
      </w:r>
    </w:p>
    <w:p>
      <w:pPr>
        <w:pStyle w:val="5"/>
        <w:spacing w:before="2" w:line="266" w:lineRule="auto"/>
        <w:ind w:right="317"/>
      </w:pPr>
      <w:r>
        <w:rPr>
          <w:spacing w:val="1"/>
          <w:w w:val="99"/>
        </w:rPr>
        <w:t>指因疾病或意外伤害导致两肢或两肢以上肢体随意运动功能永久完全丧失。肢体随意运动功能永久完全丧失，指疾病确诊</w:t>
      </w:r>
      <w:r>
        <w:rPr>
          <w:spacing w:val="-50"/>
        </w:rPr>
        <w:t xml:space="preserve"> </w:t>
      </w:r>
      <w:r>
        <w:rPr>
          <w:spacing w:val="1"/>
          <w:w w:val="99"/>
        </w:rPr>
        <w:t>18</w:t>
      </w:r>
      <w:r>
        <w:rPr>
          <w:w w:val="99"/>
        </w:rPr>
        <w:t>0</w:t>
      </w:r>
      <w:r>
        <w:rPr>
          <w:spacing w:val="-52"/>
        </w:rPr>
        <w:t xml:space="preserve"> </w:t>
      </w:r>
      <w:r>
        <w:rPr>
          <w:spacing w:val="1"/>
          <w:w w:val="99"/>
        </w:rPr>
        <w:t>天后或意外伤害发生</w:t>
      </w:r>
      <w:r>
        <w:rPr>
          <w:spacing w:val="-50"/>
        </w:rPr>
        <w:t xml:space="preserve"> </w:t>
      </w:r>
      <w:r>
        <w:rPr>
          <w:spacing w:val="1"/>
          <w:w w:val="99"/>
        </w:rPr>
        <w:t>18</w:t>
      </w:r>
      <w:r>
        <w:rPr>
          <w:w w:val="99"/>
        </w:rPr>
        <w:t>0</w:t>
      </w:r>
      <w:r>
        <w:rPr>
          <w:spacing w:val="-52"/>
        </w:rPr>
        <w:t xml:space="preserve"> </w:t>
      </w:r>
      <w:r>
        <w:rPr>
          <w:spacing w:val="1"/>
          <w:w w:val="99"/>
        </w:rPr>
        <w:t>天后，每肢三大关节中的两大关节仍然完全僵硬，或不能随</w:t>
      </w:r>
    </w:p>
    <w:p>
      <w:pPr>
        <w:pStyle w:val="5"/>
        <w:spacing w:before="3"/>
      </w:pPr>
      <w:r>
        <w:rPr>
          <w:w w:val="95"/>
        </w:rPr>
        <w:t>意运动，或肢体肌力在</w:t>
      </w:r>
      <w:r>
        <w:rPr>
          <w:spacing w:val="25"/>
        </w:rPr>
        <w:t xml:space="preserve"> </w:t>
      </w:r>
      <w:r>
        <w:rPr>
          <w:w w:val="95"/>
        </w:rPr>
        <w:t>2</w:t>
      </w:r>
      <w:r>
        <w:rPr>
          <w:spacing w:val="15"/>
        </w:rPr>
        <w:t xml:space="preserve"> </w:t>
      </w:r>
      <w:r>
        <w:rPr>
          <w:w w:val="95"/>
        </w:rPr>
        <w:t>级（含）</w:t>
      </w:r>
      <w:r>
        <w:rPr>
          <w:spacing w:val="-4"/>
          <w:w w:val="95"/>
        </w:rPr>
        <w:t>以下。</w:t>
      </w:r>
    </w:p>
    <w:p>
      <w:pPr>
        <w:pStyle w:val="4"/>
        <w:spacing w:before="31"/>
      </w:pPr>
      <w:r>
        <w:rPr>
          <w:w w:val="95"/>
        </w:rPr>
        <w:t>72）进行性核上性麻痹（Steele-Rchardson-Olszewski</w:t>
      </w:r>
      <w:r>
        <w:rPr>
          <w:spacing w:val="44"/>
        </w:rPr>
        <w:t xml:space="preserve">  </w:t>
      </w:r>
      <w:r>
        <w:rPr>
          <w:w w:val="95"/>
        </w:rPr>
        <w:t>综合征</w:t>
      </w:r>
      <w:r>
        <w:rPr>
          <w:spacing w:val="-109"/>
          <w:w w:val="95"/>
        </w:rPr>
        <w:t>）</w:t>
      </w:r>
      <w:r>
        <w:rPr>
          <w:spacing w:val="-5"/>
          <w:w w:val="95"/>
        </w:rPr>
        <w:t>：</w:t>
      </w:r>
    </w:p>
    <w:p>
      <w:pPr>
        <w:pStyle w:val="5"/>
        <w:spacing w:line="266" w:lineRule="auto"/>
        <w:ind w:right="319"/>
        <w:rPr>
          <w:b/>
        </w:rPr>
      </w:pPr>
      <w:r>
        <w:rPr>
          <w:spacing w:val="-2"/>
          <w:w w:val="99"/>
        </w:rPr>
        <w:t>进行性核上性麻痹</w:t>
      </w:r>
      <w:r>
        <w:rPr>
          <w:spacing w:val="-1"/>
          <w:w w:val="99"/>
        </w:rPr>
        <w:t>（</w:t>
      </w:r>
      <w:r>
        <w:rPr>
          <w:spacing w:val="1"/>
          <w:w w:val="99"/>
        </w:rPr>
        <w:t>PS</w:t>
      </w:r>
      <w:r>
        <w:rPr>
          <w:spacing w:val="-2"/>
          <w:w w:val="99"/>
        </w:rPr>
        <w:t>P</w:t>
      </w:r>
      <w:r>
        <w:rPr>
          <w:spacing w:val="-3"/>
          <w:w w:val="99"/>
        </w:rPr>
        <w:t>）指一种少见的神经系统变性疾病，以假球麻痹、垂直性核上性眼肌麻痹、锥体外</w:t>
      </w:r>
      <w:r>
        <w:rPr>
          <w:spacing w:val="-8"/>
          <w:w w:val="99"/>
        </w:rPr>
        <w:t>系肌僵直、步态共济失调和轻度痴呆为主要临床特征。</w:t>
      </w:r>
      <w:r>
        <w:rPr>
          <w:spacing w:val="1"/>
          <w:w w:val="99"/>
        </w:rPr>
        <w:t>PS</w:t>
      </w:r>
      <w:r>
        <w:rPr>
          <w:w w:val="99"/>
        </w:rPr>
        <w:t>P</w:t>
      </w:r>
      <w:r>
        <w:rPr>
          <w:spacing w:val="-54"/>
        </w:rPr>
        <w:t xml:space="preserve"> </w:t>
      </w:r>
      <w:r>
        <w:rPr>
          <w:spacing w:val="-1"/>
          <w:w w:val="99"/>
        </w:rPr>
        <w:t xml:space="preserve">必须由三级甲等医疗机构的神经内科专科医生确诊，并且被保险人自主生活能力完全丧失，无法独立完成六项基本日常生活活动中的三项或三项以上。 </w:t>
      </w:r>
      <w:r>
        <w:rPr>
          <w:b/>
          <w:spacing w:val="3"/>
          <w:w w:val="98"/>
        </w:rPr>
        <w:t>7</w:t>
      </w:r>
      <w:r>
        <w:rPr>
          <w:b/>
          <w:spacing w:val="-2"/>
          <w:w w:val="98"/>
        </w:rPr>
        <w:t>3</w:t>
      </w:r>
      <w:r>
        <w:rPr>
          <w:b/>
          <w:spacing w:val="2"/>
          <w:w w:val="99"/>
        </w:rPr>
        <w:t>）</w:t>
      </w:r>
      <w:r>
        <w:rPr>
          <w:b/>
          <w:spacing w:val="1"/>
          <w:w w:val="99"/>
        </w:rPr>
        <w:t>肝豆状核变性</w:t>
      </w:r>
      <w:r>
        <w:rPr>
          <w:b/>
          <w:spacing w:val="2"/>
          <w:w w:val="99"/>
        </w:rPr>
        <w:t>（</w:t>
      </w:r>
      <w:r>
        <w:rPr>
          <w:b/>
          <w:spacing w:val="1"/>
          <w:w w:val="98"/>
        </w:rPr>
        <w:t>W</w:t>
      </w:r>
      <w:r>
        <w:rPr>
          <w:b/>
          <w:spacing w:val="3"/>
          <w:w w:val="98"/>
        </w:rPr>
        <w:t>i</w:t>
      </w:r>
      <w:r>
        <w:rPr>
          <w:b/>
          <w:spacing w:val="1"/>
          <w:w w:val="98"/>
        </w:rPr>
        <w:t>lso</w:t>
      </w:r>
      <w:r>
        <w:rPr>
          <w:b/>
          <w:w w:val="98"/>
        </w:rPr>
        <w:t>n</w:t>
      </w:r>
      <w:r>
        <w:rPr>
          <w:b/>
          <w:spacing w:val="-55"/>
        </w:rPr>
        <w:t xml:space="preserve"> </w:t>
      </w:r>
      <w:r>
        <w:rPr>
          <w:b/>
          <w:spacing w:val="2"/>
          <w:w w:val="99"/>
        </w:rPr>
        <w:t>病</w:t>
      </w:r>
      <w:r>
        <w:rPr>
          <w:b/>
          <w:spacing w:val="-104"/>
          <w:w w:val="99"/>
        </w:rPr>
        <w:t>）</w:t>
      </w:r>
      <w:r>
        <w:rPr>
          <w:b/>
          <w:w w:val="99"/>
        </w:rPr>
        <w:t>：</w:t>
      </w:r>
    </w:p>
    <w:p>
      <w:pPr>
        <w:pStyle w:val="5"/>
        <w:spacing w:before="5" w:line="266" w:lineRule="auto"/>
        <w:ind w:right="320"/>
      </w:pPr>
      <w:r>
        <w:rPr>
          <w:spacing w:val="1"/>
          <w:w w:val="99"/>
        </w:rPr>
        <w:t>指一种常染色体隐性遗传的铜代谢缺陷病，以不同程度的肝细胞损害、脑退行性病变和角膜边缘有铜盐沉</w:t>
      </w:r>
      <w:r>
        <w:rPr>
          <w:spacing w:val="-1"/>
          <w:w w:val="99"/>
        </w:rPr>
        <w:t>着环为其临床特征，并须满足下列全部条件：</w:t>
      </w:r>
    </w:p>
    <w:p>
      <w:pPr>
        <w:pStyle w:val="9"/>
        <w:numPr>
          <w:ilvl w:val="0"/>
          <w:numId w:val="60"/>
        </w:numPr>
        <w:tabs>
          <w:tab w:val="left" w:pos="940"/>
        </w:tabs>
        <w:spacing w:before="3" w:after="0" w:line="240" w:lineRule="auto"/>
        <w:ind w:left="940" w:right="0" w:hanging="720"/>
        <w:jc w:val="left"/>
        <w:rPr>
          <w:sz w:val="21"/>
        </w:rPr>
      </w:pPr>
      <w:r>
        <w:rPr>
          <w:spacing w:val="-2"/>
          <w:w w:val="95"/>
          <w:sz w:val="21"/>
        </w:rPr>
        <w:t>典型症状；</w:t>
      </w:r>
    </w:p>
    <w:p>
      <w:pPr>
        <w:pStyle w:val="9"/>
        <w:numPr>
          <w:ilvl w:val="0"/>
          <w:numId w:val="60"/>
        </w:numPr>
        <w:tabs>
          <w:tab w:val="left" w:pos="940"/>
        </w:tabs>
        <w:spacing w:before="31" w:after="0" w:line="240" w:lineRule="auto"/>
        <w:ind w:left="940" w:right="0" w:hanging="720"/>
        <w:jc w:val="left"/>
        <w:rPr>
          <w:sz w:val="21"/>
        </w:rPr>
      </w:pPr>
      <w:r>
        <w:rPr>
          <w:w w:val="95"/>
          <w:sz w:val="21"/>
        </w:rPr>
        <w:t>角膜色素环（K-F</w:t>
      </w:r>
      <w:r>
        <w:rPr>
          <w:spacing w:val="21"/>
          <w:sz w:val="21"/>
        </w:rPr>
        <w:t xml:space="preserve"> </w:t>
      </w:r>
      <w:r>
        <w:rPr>
          <w:w w:val="95"/>
          <w:sz w:val="21"/>
        </w:rPr>
        <w:t>环</w:t>
      </w:r>
      <w:r>
        <w:rPr>
          <w:spacing w:val="-109"/>
          <w:w w:val="95"/>
          <w:sz w:val="21"/>
        </w:rPr>
        <w:t>）</w:t>
      </w:r>
      <w:r>
        <w:rPr>
          <w:spacing w:val="-5"/>
          <w:w w:val="95"/>
          <w:sz w:val="21"/>
        </w:rPr>
        <w:t>；</w:t>
      </w:r>
    </w:p>
    <w:p>
      <w:pPr>
        <w:pStyle w:val="9"/>
        <w:numPr>
          <w:ilvl w:val="0"/>
          <w:numId w:val="60"/>
        </w:numPr>
        <w:tabs>
          <w:tab w:val="left" w:pos="940"/>
        </w:tabs>
        <w:spacing w:before="31" w:after="0" w:line="240" w:lineRule="auto"/>
        <w:ind w:left="940" w:right="0" w:hanging="720"/>
        <w:jc w:val="left"/>
        <w:rPr>
          <w:sz w:val="21"/>
        </w:rPr>
      </w:pPr>
      <w:r>
        <w:rPr>
          <w:spacing w:val="-1"/>
          <w:w w:val="95"/>
          <w:sz w:val="21"/>
        </w:rPr>
        <w:t>血清铜和血清铜蛋白降低，尿铜增加；</w:t>
      </w:r>
    </w:p>
    <w:p>
      <w:pPr>
        <w:pStyle w:val="9"/>
        <w:numPr>
          <w:ilvl w:val="0"/>
          <w:numId w:val="60"/>
        </w:numPr>
        <w:tabs>
          <w:tab w:val="left" w:pos="940"/>
        </w:tabs>
        <w:spacing w:before="31" w:after="0" w:line="240" w:lineRule="auto"/>
        <w:ind w:left="940" w:right="0" w:hanging="720"/>
        <w:jc w:val="left"/>
        <w:rPr>
          <w:sz w:val="21"/>
        </w:rPr>
      </w:pPr>
      <w:r>
        <w:rPr>
          <w:spacing w:val="-1"/>
          <w:w w:val="95"/>
          <w:sz w:val="21"/>
        </w:rPr>
        <w:t>经皮做肝脏活检来定量分析肝脏铜的含量。</w:t>
      </w:r>
    </w:p>
    <w:p>
      <w:pPr>
        <w:pStyle w:val="5"/>
        <w:spacing w:line="266" w:lineRule="auto"/>
        <w:ind w:right="214"/>
        <w:rPr>
          <w:b/>
        </w:rPr>
      </w:pPr>
      <w:r>
        <w:rPr>
          <w:color w:val="000000"/>
          <w:spacing w:val="-2"/>
          <w:w w:val="95"/>
          <w:shd w:val="clear" w:color="auto" w:fill="E4E4E4"/>
        </w:rPr>
        <w:t>本公司承担本项疾病责任不受本合同责任免除中“遗传性疾病、先天性畸形、变形或染色体异常”的限制。</w:t>
      </w:r>
      <w:r>
        <w:rPr>
          <w:color w:val="000000"/>
          <w:spacing w:val="80"/>
          <w:w w:val="150"/>
        </w:rPr>
        <w:t xml:space="preserve">  </w:t>
      </w:r>
      <w:r>
        <w:rPr>
          <w:b/>
          <w:color w:val="000000"/>
          <w:spacing w:val="-2"/>
        </w:rPr>
        <w:t>74）严重癫痫：</w:t>
      </w:r>
    </w:p>
    <w:p>
      <w:pPr>
        <w:pStyle w:val="5"/>
        <w:spacing w:before="2" w:line="266" w:lineRule="auto"/>
        <w:ind w:right="316"/>
        <w:jc w:val="both"/>
      </w:pPr>
      <w:r>
        <w:rPr>
          <w:spacing w:val="-1"/>
          <w:w w:val="99"/>
        </w:rPr>
        <w:t>本病的诊断须由神经科或儿科专科医生根据典型临床症状和脑电图及</w:t>
      </w:r>
      <w:r>
        <w:rPr>
          <w:spacing w:val="-53"/>
        </w:rPr>
        <w:t xml:space="preserve"> </w:t>
      </w:r>
      <w:r>
        <w:rPr>
          <w:spacing w:val="1"/>
          <w:w w:val="99"/>
        </w:rPr>
        <w:t>MRI</w:t>
      </w:r>
      <w:r>
        <w:rPr>
          <w:spacing w:val="-5"/>
          <w:w w:val="99"/>
        </w:rPr>
        <w:t>、</w:t>
      </w:r>
      <w:r>
        <w:rPr>
          <w:spacing w:val="1"/>
          <w:w w:val="99"/>
        </w:rPr>
        <w:t>PE</w:t>
      </w:r>
      <w:r>
        <w:rPr>
          <w:spacing w:val="-2"/>
          <w:w w:val="99"/>
        </w:rPr>
        <w:t>T</w:t>
      </w:r>
      <w:r>
        <w:rPr>
          <w:spacing w:val="-5"/>
          <w:w w:val="99"/>
        </w:rPr>
        <w:t>、</w:t>
      </w:r>
      <w:r>
        <w:rPr>
          <w:spacing w:val="1"/>
          <w:w w:val="99"/>
        </w:rPr>
        <w:t>C</w:t>
      </w:r>
      <w:r>
        <w:rPr>
          <w:w w:val="99"/>
        </w:rPr>
        <w:t>T</w:t>
      </w:r>
      <w:r>
        <w:rPr>
          <w:spacing w:val="-54"/>
        </w:rPr>
        <w:t xml:space="preserve"> </w:t>
      </w:r>
      <w:r>
        <w:rPr>
          <w:spacing w:val="-2"/>
          <w:w w:val="99"/>
        </w:rPr>
        <w:t>等影相学检查做出。理</w:t>
      </w:r>
      <w:r>
        <w:rPr>
          <w:spacing w:val="1"/>
          <w:w w:val="99"/>
        </w:rPr>
        <w:t>赔时必须提供</w:t>
      </w:r>
      <w:r>
        <w:rPr>
          <w:spacing w:val="-50"/>
        </w:rPr>
        <w:t xml:space="preserve"> </w:t>
      </w:r>
      <w:r>
        <w:rPr>
          <w:w w:val="99"/>
        </w:rPr>
        <w:t>6</w:t>
      </w:r>
      <w:r>
        <w:rPr>
          <w:spacing w:val="-52"/>
        </w:rPr>
        <w:t xml:space="preserve"> </w:t>
      </w:r>
      <w:r>
        <w:rPr>
          <w:spacing w:val="1"/>
          <w:w w:val="99"/>
        </w:rPr>
        <w:t>个月以上的相关病历记录证明被保险人存在经抗癫痫药物治疗无效而反复发作的强直阵挛</w:t>
      </w:r>
      <w:r>
        <w:rPr>
          <w:spacing w:val="-1"/>
          <w:w w:val="99"/>
        </w:rPr>
        <w:t>性发作或癫痫大发作，且已行神经外科手术以治疗反复发作的癫痫。</w:t>
      </w:r>
    </w:p>
    <w:p>
      <w:pPr>
        <w:spacing w:before="4" w:line="266" w:lineRule="auto"/>
        <w:ind w:left="220" w:right="2715" w:firstLine="0"/>
        <w:jc w:val="left"/>
        <w:rPr>
          <w:b/>
          <w:sz w:val="21"/>
        </w:rPr>
      </w:pPr>
      <w:r>
        <w:rPr>
          <w:color w:val="000000"/>
          <w:spacing w:val="-2"/>
          <w:w w:val="95"/>
          <w:sz w:val="21"/>
          <w:shd w:val="clear" w:color="auto" w:fill="E4E4E4"/>
        </w:rPr>
        <w:t>发热性惊厥以及没有全身性发作的失神发作（癫痫小发作）不在本保障范围内。</w:t>
      </w:r>
      <w:r>
        <w:rPr>
          <w:color w:val="000000"/>
          <w:spacing w:val="40"/>
          <w:sz w:val="21"/>
        </w:rPr>
        <w:t xml:space="preserve">  </w:t>
      </w:r>
      <w:r>
        <w:rPr>
          <w:b/>
          <w:color w:val="000000"/>
          <w:spacing w:val="-2"/>
          <w:sz w:val="21"/>
        </w:rPr>
        <w:t>75）破裂脑动脉瘤夹闭手术：</w:t>
      </w:r>
    </w:p>
    <w:p>
      <w:pPr>
        <w:pStyle w:val="5"/>
        <w:spacing w:before="3"/>
      </w:pPr>
      <w:r>
        <w:rPr>
          <w:spacing w:val="-1"/>
          <w:w w:val="95"/>
        </w:rPr>
        <w:t>指因脑动脉瘤破裂造成蛛网膜下腔出血，被保险人实际接受了在全麻下进行的开颅动脉瘤夹闭手术。</w:t>
      </w:r>
    </w:p>
    <w:p>
      <w:pPr>
        <w:pStyle w:val="5"/>
        <w:spacing w:line="266" w:lineRule="auto"/>
        <w:ind w:right="320"/>
      </w:pPr>
      <w:r>
        <w:rPr>
          <w:color w:val="000000"/>
          <w:spacing w:val="-2"/>
          <w:w w:val="95"/>
          <w:shd w:val="clear" w:color="auto" w:fill="E4E4E4"/>
        </w:rPr>
        <w:t>脑动脉瘤（未破裂）预防性手术、颅骨打孔手术、动脉瘤栓塞手术、血管内手术及其他颅脑手术不在本保</w:t>
      </w:r>
      <w:r>
        <w:rPr>
          <w:color w:val="000000"/>
          <w:spacing w:val="80"/>
          <w:w w:val="150"/>
          <w:shd w:val="clear" w:color="auto" w:fill="E4E4E4"/>
        </w:rPr>
        <w:t xml:space="preserve">                                                     </w:t>
      </w:r>
      <w:r>
        <w:rPr>
          <w:color w:val="000000"/>
          <w:spacing w:val="-2"/>
          <w:shd w:val="clear" w:color="auto" w:fill="E4E4E4"/>
        </w:rPr>
        <w:t>障范围内。</w:t>
      </w:r>
    </w:p>
    <w:p>
      <w:pPr>
        <w:pStyle w:val="4"/>
      </w:pPr>
      <w:r>
        <w:rPr>
          <w:w w:val="95"/>
        </w:rPr>
        <w:t>76）</w:t>
      </w:r>
      <w:r>
        <w:rPr>
          <w:spacing w:val="-2"/>
          <w:w w:val="95"/>
        </w:rPr>
        <w:t>重症手足口病：</w:t>
      </w:r>
    </w:p>
    <w:p>
      <w:pPr>
        <w:pStyle w:val="5"/>
        <w:spacing w:line="266" w:lineRule="auto"/>
        <w:ind w:right="320"/>
      </w:pPr>
      <w:r>
        <w:rPr>
          <w:spacing w:val="1"/>
          <w:w w:val="99"/>
        </w:rPr>
        <w:t>指由肠道病毒引起的急性传染病，主要症状表现为手、足、口腔等部位的斑丘疹、疱疹。经本公司指定或</w:t>
      </w:r>
      <w:r>
        <w:rPr>
          <w:spacing w:val="-1"/>
          <w:w w:val="99"/>
        </w:rPr>
        <w:t>认可的医疗机构的专科医生确诊患有手足口病，并伴有下列三项中的任意一项并发症：</w:t>
      </w:r>
    </w:p>
    <w:p>
      <w:pPr>
        <w:pStyle w:val="9"/>
        <w:numPr>
          <w:ilvl w:val="0"/>
          <w:numId w:val="61"/>
        </w:numPr>
        <w:tabs>
          <w:tab w:val="left" w:pos="940"/>
        </w:tabs>
        <w:spacing w:before="2" w:after="0" w:line="240" w:lineRule="auto"/>
        <w:ind w:left="940" w:right="0" w:hanging="720"/>
        <w:jc w:val="left"/>
        <w:rPr>
          <w:sz w:val="21"/>
        </w:rPr>
      </w:pPr>
      <w:r>
        <w:rPr>
          <w:spacing w:val="-1"/>
          <w:w w:val="95"/>
          <w:sz w:val="21"/>
        </w:rPr>
        <w:t>有脑膜炎或脑炎并发症，且导致意识障碍或瘫痪的临床表现及实验室检查证据；</w:t>
      </w:r>
    </w:p>
    <w:p>
      <w:pPr>
        <w:pStyle w:val="9"/>
        <w:numPr>
          <w:ilvl w:val="0"/>
          <w:numId w:val="61"/>
        </w:numPr>
        <w:tabs>
          <w:tab w:val="left" w:pos="940"/>
        </w:tabs>
        <w:spacing w:before="31" w:after="0" w:line="240" w:lineRule="auto"/>
        <w:ind w:left="940" w:right="0" w:hanging="720"/>
        <w:jc w:val="left"/>
        <w:rPr>
          <w:sz w:val="21"/>
        </w:rPr>
      </w:pPr>
      <w:r>
        <w:rPr>
          <w:spacing w:val="-1"/>
          <w:w w:val="95"/>
          <w:sz w:val="21"/>
        </w:rPr>
        <w:t>有肺炎或肺水肿并发症，且导致呼吸衰竭的临床表现及实验室检查证据；</w:t>
      </w:r>
    </w:p>
    <w:p>
      <w:pPr>
        <w:spacing w:after="0" w:line="240" w:lineRule="auto"/>
        <w:jc w:val="left"/>
        <w:rPr>
          <w:sz w:val="21"/>
        </w:rPr>
        <w:sectPr>
          <w:pgSz w:w="11910" w:h="16840"/>
          <w:pgMar w:top="1400" w:right="760" w:bottom="1000" w:left="860" w:header="0" w:footer="662" w:gutter="0"/>
          <w:cols w:space="720" w:num="1"/>
        </w:sectPr>
      </w:pPr>
    </w:p>
    <w:p>
      <w:pPr>
        <w:pStyle w:val="9"/>
        <w:numPr>
          <w:ilvl w:val="0"/>
          <w:numId w:val="61"/>
        </w:numPr>
        <w:tabs>
          <w:tab w:val="left" w:pos="940"/>
        </w:tabs>
        <w:spacing w:before="53" w:after="0" w:line="266" w:lineRule="auto"/>
        <w:ind w:left="220" w:right="2206" w:firstLine="0"/>
        <w:jc w:val="both"/>
        <w:rPr>
          <w:b/>
          <w:sz w:val="21"/>
        </w:rPr>
      </w:pPr>
      <w:r>
        <w:rPr>
          <w:spacing w:val="-2"/>
          <w:w w:val="95"/>
          <w:sz w:val="21"/>
        </w:rPr>
        <w:t xml:space="preserve">有心肌炎并发症，且导致心脏扩大或心力衰竭的临床表现及实验室检查证据。 </w:t>
      </w:r>
      <w:r>
        <w:rPr>
          <w:b/>
          <w:spacing w:val="-2"/>
          <w:sz w:val="21"/>
        </w:rPr>
        <w:t>77）严重瑞氏综合症：</w:t>
      </w:r>
    </w:p>
    <w:p>
      <w:pPr>
        <w:pStyle w:val="5"/>
        <w:spacing w:before="2" w:line="266" w:lineRule="auto"/>
        <w:ind w:right="320"/>
        <w:jc w:val="both"/>
      </w:pPr>
      <w:r>
        <w:rPr>
          <w:spacing w:val="1"/>
          <w:w w:val="99"/>
        </w:rPr>
        <w:t>瑞氏综合症是线粒体功能障碍性疾病。导致脂肪代谢障碍，引起短链脂肪酸、血氨升高，造成脑水肿。主要临床表现为急性发热、反复呕吐、惊厥及意识障碍等。肝脏活检是确诊的重要手段。瑞氏综合症需由本</w:t>
      </w:r>
      <w:r>
        <w:rPr>
          <w:spacing w:val="-1"/>
          <w:w w:val="99"/>
        </w:rPr>
        <w:t>公司指定或认可的医疗机构的专科医生确诊，并符合下列全部条件：</w:t>
      </w:r>
    </w:p>
    <w:p>
      <w:pPr>
        <w:pStyle w:val="9"/>
        <w:numPr>
          <w:ilvl w:val="0"/>
          <w:numId w:val="62"/>
        </w:numPr>
        <w:tabs>
          <w:tab w:val="left" w:pos="940"/>
        </w:tabs>
        <w:spacing w:before="4" w:after="0" w:line="240" w:lineRule="auto"/>
        <w:ind w:left="940" w:right="0" w:hanging="720"/>
        <w:jc w:val="both"/>
        <w:rPr>
          <w:sz w:val="21"/>
        </w:rPr>
      </w:pPr>
      <w:r>
        <w:rPr>
          <w:spacing w:val="-1"/>
          <w:w w:val="95"/>
          <w:sz w:val="21"/>
        </w:rPr>
        <w:t>有脑水肿和颅内压升高的脑脊液检查和影像学检查证据；</w:t>
      </w:r>
    </w:p>
    <w:p>
      <w:pPr>
        <w:pStyle w:val="9"/>
        <w:numPr>
          <w:ilvl w:val="0"/>
          <w:numId w:val="62"/>
        </w:numPr>
        <w:tabs>
          <w:tab w:val="left" w:pos="940"/>
        </w:tabs>
        <w:spacing w:before="31" w:after="0" w:line="240" w:lineRule="auto"/>
        <w:ind w:left="940" w:right="0" w:hanging="720"/>
        <w:jc w:val="both"/>
        <w:rPr>
          <w:sz w:val="21"/>
        </w:rPr>
      </w:pPr>
      <w:r>
        <w:rPr>
          <w:spacing w:val="-1"/>
          <w:w w:val="95"/>
          <w:sz w:val="21"/>
        </w:rPr>
        <w:t xml:space="preserve">血氨超过正常值的 </w:t>
      </w:r>
      <w:r>
        <w:rPr>
          <w:w w:val="95"/>
          <w:sz w:val="21"/>
        </w:rPr>
        <w:t>3</w:t>
      </w:r>
      <w:r>
        <w:rPr>
          <w:spacing w:val="-7"/>
          <w:w w:val="95"/>
          <w:sz w:val="21"/>
        </w:rPr>
        <w:t xml:space="preserve"> 倍；</w:t>
      </w:r>
    </w:p>
    <w:p>
      <w:pPr>
        <w:pStyle w:val="9"/>
        <w:numPr>
          <w:ilvl w:val="0"/>
          <w:numId w:val="62"/>
        </w:numPr>
        <w:tabs>
          <w:tab w:val="left" w:pos="940"/>
        </w:tabs>
        <w:spacing w:before="31" w:after="0" w:line="266" w:lineRule="auto"/>
        <w:ind w:left="220" w:right="4937" w:firstLine="0"/>
        <w:jc w:val="left"/>
        <w:rPr>
          <w:b/>
          <w:sz w:val="21"/>
        </w:rPr>
      </w:pPr>
      <w:r>
        <w:rPr>
          <w:spacing w:val="-1"/>
          <w:w w:val="95"/>
          <w:sz w:val="21"/>
        </w:rPr>
        <w:t xml:space="preserve">临床出现昏迷，病程至少达到疾病分期第 </w:t>
      </w:r>
      <w:r>
        <w:rPr>
          <w:w w:val="95"/>
          <w:sz w:val="21"/>
        </w:rPr>
        <w:t>3</w:t>
      </w:r>
      <w:r>
        <w:rPr>
          <w:spacing w:val="-6"/>
          <w:w w:val="95"/>
          <w:sz w:val="21"/>
        </w:rPr>
        <w:t xml:space="preserve"> 期。</w:t>
      </w:r>
      <w:r>
        <w:rPr>
          <w:w w:val="95"/>
          <w:sz w:val="21"/>
        </w:rPr>
        <w:t xml:space="preserve"> </w:t>
      </w:r>
      <w:r>
        <w:rPr>
          <w:b/>
          <w:spacing w:val="-2"/>
          <w:sz w:val="21"/>
        </w:rPr>
        <w:t>78）进行性多灶性白质脑病：</w:t>
      </w:r>
    </w:p>
    <w:p>
      <w:pPr>
        <w:pStyle w:val="5"/>
        <w:spacing w:before="3" w:line="266" w:lineRule="auto"/>
        <w:ind w:right="320"/>
      </w:pPr>
      <w:r>
        <w:rPr>
          <w:spacing w:val="1"/>
          <w:w w:val="99"/>
        </w:rPr>
        <w:t>是一种亚急性脱髓鞘性脑病，常常发现于免疫缺陷的病人。此症必须由本公司认可的神经科专科医生根据</w:t>
      </w:r>
      <w:r>
        <w:rPr>
          <w:spacing w:val="-1"/>
          <w:w w:val="99"/>
        </w:rPr>
        <w:t>脑组织活检确诊。</w:t>
      </w:r>
    </w:p>
    <w:p>
      <w:pPr>
        <w:pStyle w:val="4"/>
        <w:numPr>
          <w:ilvl w:val="0"/>
          <w:numId w:val="63"/>
        </w:numPr>
        <w:tabs>
          <w:tab w:val="left" w:pos="643"/>
        </w:tabs>
        <w:spacing w:before="3" w:after="0" w:line="240" w:lineRule="auto"/>
        <w:ind w:left="642" w:right="0" w:hanging="423"/>
        <w:jc w:val="left"/>
      </w:pPr>
      <w:r>
        <w:rPr>
          <w:spacing w:val="-2"/>
          <w:w w:val="95"/>
        </w:rPr>
        <w:t>脊髓小脑变性症：</w:t>
      </w:r>
    </w:p>
    <w:p>
      <w:pPr>
        <w:pStyle w:val="5"/>
      </w:pPr>
      <w:r>
        <w:rPr>
          <w:spacing w:val="-1"/>
          <w:w w:val="95"/>
        </w:rPr>
        <w:t>脊髓小脑变性症为一组以小脑萎缩和共济失调为主要临床特点的疾病。必须满足下列全部条件：</w:t>
      </w:r>
    </w:p>
    <w:p>
      <w:pPr>
        <w:pStyle w:val="9"/>
        <w:numPr>
          <w:ilvl w:val="0"/>
          <w:numId w:val="64"/>
        </w:numPr>
        <w:tabs>
          <w:tab w:val="left" w:pos="940"/>
        </w:tabs>
        <w:spacing w:before="31" w:after="0" w:line="240" w:lineRule="auto"/>
        <w:ind w:left="940" w:right="0" w:hanging="720"/>
        <w:jc w:val="left"/>
        <w:rPr>
          <w:sz w:val="21"/>
        </w:rPr>
      </w:pPr>
      <w:r>
        <w:rPr>
          <w:spacing w:val="-1"/>
          <w:w w:val="95"/>
          <w:sz w:val="21"/>
        </w:rPr>
        <w:t>脊髓小脑变性症必须由医院诊断，并有以下证据支持：</w:t>
      </w:r>
    </w:p>
    <w:p>
      <w:pPr>
        <w:pStyle w:val="5"/>
        <w:spacing w:before="30"/>
        <w:ind w:left="640"/>
      </w:pPr>
      <w:r>
        <w:rPr>
          <w:w w:val="95"/>
        </w:rPr>
        <w:t>①影</w:t>
      </w:r>
      <w:r>
        <w:rPr>
          <w:spacing w:val="-1"/>
          <w:w w:val="95"/>
        </w:rPr>
        <w:t>像学检查证实存在小脑萎缩；</w:t>
      </w:r>
    </w:p>
    <w:p>
      <w:pPr>
        <w:pStyle w:val="5"/>
        <w:ind w:left="640"/>
      </w:pPr>
      <w:r>
        <w:rPr>
          <w:w w:val="95"/>
        </w:rPr>
        <w:t>②临</w:t>
      </w:r>
      <w:r>
        <w:rPr>
          <w:spacing w:val="-1"/>
          <w:w w:val="95"/>
        </w:rPr>
        <w:t>床表现存在共济失调、语言障碍和肌张力异常。</w:t>
      </w:r>
    </w:p>
    <w:p>
      <w:pPr>
        <w:pStyle w:val="9"/>
        <w:numPr>
          <w:ilvl w:val="0"/>
          <w:numId w:val="64"/>
        </w:numPr>
        <w:tabs>
          <w:tab w:val="left" w:pos="940"/>
        </w:tabs>
        <w:spacing w:before="31" w:after="0" w:line="266" w:lineRule="auto"/>
        <w:ind w:left="940" w:right="319" w:hanging="720"/>
        <w:jc w:val="left"/>
        <w:rPr>
          <w:sz w:val="21"/>
        </w:rPr>
      </w:pPr>
      <w:r>
        <w:rPr>
          <w:spacing w:val="-2"/>
          <w:w w:val="99"/>
          <w:sz w:val="21"/>
        </w:rPr>
        <w:t>被保险人运动功能严重障碍，自主生活能力完全丧失，无法独立完成六项基本日常生活活动中的三</w:t>
      </w:r>
      <w:r>
        <w:rPr>
          <w:spacing w:val="-1"/>
          <w:w w:val="99"/>
          <w:sz w:val="21"/>
        </w:rPr>
        <w:t>项或三项以上。</w:t>
      </w:r>
    </w:p>
    <w:p>
      <w:pPr>
        <w:pStyle w:val="4"/>
        <w:numPr>
          <w:ilvl w:val="0"/>
          <w:numId w:val="63"/>
        </w:numPr>
        <w:tabs>
          <w:tab w:val="left" w:pos="643"/>
        </w:tabs>
        <w:spacing w:before="3" w:after="0" w:line="240" w:lineRule="auto"/>
        <w:ind w:left="642" w:right="0" w:hanging="423"/>
        <w:jc w:val="left"/>
      </w:pPr>
      <w:r>
        <w:rPr>
          <w:spacing w:val="-1"/>
          <w:w w:val="95"/>
        </w:rPr>
        <w:t>婴儿进行性脊肌萎缩症：</w:t>
      </w:r>
    </w:p>
    <w:p>
      <w:pPr>
        <w:pStyle w:val="5"/>
        <w:spacing w:line="266" w:lineRule="auto"/>
        <w:ind w:right="320"/>
      </w:pPr>
      <w:r>
        <w:rPr>
          <w:spacing w:val="1"/>
          <w:w w:val="99"/>
        </w:rPr>
        <w:t>该病是累及脊髓前角细胞及延髓运动核的神经元退行性变性病。在出生后两年内出现的脊髓和脑干颅神经</w:t>
      </w:r>
      <w:r>
        <w:rPr>
          <w:spacing w:val="-1"/>
          <w:w w:val="99"/>
        </w:rPr>
        <w:t>前角细胞进行性机能障碍，伴随肌肉无力和延髓机能障碍。</w:t>
      </w:r>
    </w:p>
    <w:p>
      <w:pPr>
        <w:pStyle w:val="5"/>
        <w:spacing w:before="3" w:line="266" w:lineRule="auto"/>
        <w:ind w:right="214"/>
        <w:rPr>
          <w:b/>
        </w:rPr>
      </w:pPr>
      <w:r>
        <w:rPr>
          <w:color w:val="000000"/>
          <w:spacing w:val="-2"/>
          <w:w w:val="95"/>
          <w:shd w:val="clear" w:color="auto" w:fill="E4E4E4"/>
        </w:rPr>
        <w:t>本公司承担本项疾病责任不受本合同责任免除中“遗传性疾病、先天性畸形、变形或染色体异常”的限制。</w:t>
      </w:r>
      <w:r>
        <w:rPr>
          <w:color w:val="000000"/>
          <w:spacing w:val="80"/>
          <w:w w:val="150"/>
        </w:rPr>
        <w:t xml:space="preserve">  </w:t>
      </w:r>
      <w:r>
        <w:rPr>
          <w:b/>
          <w:color w:val="000000"/>
          <w:spacing w:val="-2"/>
        </w:rPr>
        <w:t>81）细菌性脑脊髓膜炎：</w:t>
      </w:r>
    </w:p>
    <w:p>
      <w:pPr>
        <w:pStyle w:val="5"/>
        <w:spacing w:before="2" w:line="266" w:lineRule="auto"/>
        <w:ind w:right="317"/>
        <w:jc w:val="both"/>
      </w:pPr>
      <w:r>
        <w:rPr>
          <w:spacing w:val="-3"/>
          <w:w w:val="99"/>
        </w:rPr>
        <w:t>指因脑膜炎双球菌感染引起脑脊髓膜化脓性病变，且导致永久性神经损害，持续</w:t>
      </w:r>
      <w:r>
        <w:rPr>
          <w:spacing w:val="-53"/>
        </w:rPr>
        <w:t xml:space="preserve"> </w:t>
      </w:r>
      <w:r>
        <w:rPr>
          <w:spacing w:val="1"/>
          <w:w w:val="99"/>
        </w:rPr>
        <w:t>9</w:t>
      </w:r>
      <w:r>
        <w:rPr>
          <w:w w:val="99"/>
        </w:rPr>
        <w:t>0</w:t>
      </w:r>
      <w:r>
        <w:rPr>
          <w:spacing w:val="-1"/>
        </w:rPr>
        <w:t xml:space="preserve"> </w:t>
      </w:r>
      <w:r>
        <w:rPr>
          <w:spacing w:val="-5"/>
          <w:w w:val="99"/>
        </w:rPr>
        <w:t>天以上，并且脑脊液检</w:t>
      </w:r>
      <w:r>
        <w:rPr>
          <w:spacing w:val="1"/>
          <w:w w:val="99"/>
        </w:rPr>
        <w:t>查显示脑膜炎双球菌阳性。永久性神经损害是指由细菌性脑脊髓膜炎引起的耳聋、失明、动眼神经麻痹、</w:t>
      </w:r>
      <w:r>
        <w:rPr>
          <w:spacing w:val="-1"/>
          <w:w w:val="99"/>
        </w:rPr>
        <w:t>瘫痪、脑积水、智力或性情中度以上的损害，且上述症状持续</w:t>
      </w:r>
      <w:r>
        <w:rPr>
          <w:spacing w:val="-53"/>
        </w:rPr>
        <w:t xml:space="preserve"> </w:t>
      </w:r>
      <w:r>
        <w:rPr>
          <w:spacing w:val="1"/>
          <w:w w:val="99"/>
        </w:rPr>
        <w:t>9</w:t>
      </w:r>
      <w:r>
        <w:rPr>
          <w:w w:val="99"/>
        </w:rPr>
        <w:t>0</w:t>
      </w:r>
      <w:r>
        <w:rPr>
          <w:spacing w:val="-52"/>
        </w:rPr>
        <w:t xml:space="preserve"> </w:t>
      </w:r>
      <w:r>
        <w:rPr>
          <w:spacing w:val="-1"/>
          <w:w w:val="99"/>
        </w:rPr>
        <w:t>天以上仍无改善迹象。</w:t>
      </w:r>
    </w:p>
    <w:p>
      <w:pPr>
        <w:pStyle w:val="4"/>
        <w:spacing w:before="4"/>
      </w:pPr>
      <w:r>
        <w:rPr>
          <w:w w:val="95"/>
        </w:rPr>
        <w:t>82）</w:t>
      </w:r>
      <w:r>
        <w:rPr>
          <w:spacing w:val="73"/>
          <w:w w:val="150"/>
        </w:rPr>
        <w:t xml:space="preserve"> </w:t>
      </w:r>
      <w:r>
        <w:rPr>
          <w:spacing w:val="-1"/>
          <w:w w:val="95"/>
        </w:rPr>
        <w:t>疾病或外伤所致智力障碍：</w:t>
      </w:r>
    </w:p>
    <w:p>
      <w:pPr>
        <w:pStyle w:val="5"/>
      </w:pPr>
      <w:r>
        <w:rPr>
          <w:spacing w:val="12"/>
          <w:w w:val="95"/>
        </w:rPr>
        <w:t>因严</w:t>
      </w:r>
      <w:r>
        <w:rPr>
          <w:spacing w:val="11"/>
          <w:w w:val="95"/>
        </w:rPr>
        <w:t>重头部</w:t>
      </w:r>
      <w:r>
        <w:rPr>
          <w:spacing w:val="14"/>
          <w:w w:val="95"/>
        </w:rPr>
        <w:t>创</w:t>
      </w:r>
      <w:r>
        <w:rPr>
          <w:spacing w:val="11"/>
          <w:w w:val="95"/>
        </w:rPr>
        <w:t>伤或</w:t>
      </w:r>
      <w:r>
        <w:rPr>
          <w:spacing w:val="14"/>
          <w:w w:val="95"/>
        </w:rPr>
        <w:t>疾</w:t>
      </w:r>
      <w:r>
        <w:rPr>
          <w:spacing w:val="11"/>
          <w:w w:val="95"/>
        </w:rPr>
        <w:t>病造成</w:t>
      </w:r>
      <w:r>
        <w:rPr>
          <w:spacing w:val="14"/>
          <w:w w:val="95"/>
        </w:rPr>
        <w:t>被</w:t>
      </w:r>
      <w:r>
        <w:rPr>
          <w:spacing w:val="11"/>
          <w:w w:val="95"/>
        </w:rPr>
        <w:t>保险</w:t>
      </w:r>
      <w:r>
        <w:rPr>
          <w:spacing w:val="14"/>
          <w:w w:val="95"/>
        </w:rPr>
        <w:t>人</w:t>
      </w:r>
      <w:r>
        <w:rPr>
          <w:spacing w:val="11"/>
          <w:w w:val="95"/>
        </w:rPr>
        <w:t>智力</w:t>
      </w:r>
      <w:r>
        <w:rPr>
          <w:spacing w:val="14"/>
          <w:w w:val="95"/>
        </w:rPr>
        <w:t>低</w:t>
      </w:r>
      <w:r>
        <w:rPr>
          <w:spacing w:val="11"/>
          <w:w w:val="95"/>
        </w:rPr>
        <w:t>常（智</w:t>
      </w:r>
      <w:r>
        <w:rPr>
          <w:spacing w:val="14"/>
          <w:w w:val="95"/>
        </w:rPr>
        <w:t>力</w:t>
      </w:r>
      <w:r>
        <w:rPr>
          <w:spacing w:val="11"/>
          <w:w w:val="95"/>
        </w:rPr>
        <w:t>低于</w:t>
      </w:r>
      <w:r>
        <w:rPr>
          <w:spacing w:val="12"/>
          <w:w w:val="95"/>
        </w:rPr>
        <w:t>常态</w:t>
      </w:r>
      <w:r>
        <w:rPr>
          <w:spacing w:val="-94"/>
          <w:w w:val="95"/>
        </w:rPr>
        <w:t>）</w:t>
      </w:r>
      <w:r>
        <w:rPr>
          <w:spacing w:val="12"/>
          <w:w w:val="95"/>
        </w:rPr>
        <w:t>。根</w:t>
      </w:r>
      <w:r>
        <w:rPr>
          <w:spacing w:val="11"/>
          <w:w w:val="95"/>
        </w:rPr>
        <w:t>据智商</w:t>
      </w:r>
      <w:r>
        <w:rPr>
          <w:spacing w:val="25"/>
          <w:w w:val="95"/>
        </w:rPr>
        <w:t>（</w:t>
      </w:r>
      <w:r>
        <w:rPr>
          <w:spacing w:val="12"/>
          <w:w w:val="95"/>
        </w:rPr>
        <w:t>I</w:t>
      </w:r>
      <w:r>
        <w:rPr>
          <w:spacing w:val="21"/>
          <w:w w:val="95"/>
        </w:rPr>
        <w:t>Q</w:t>
      </w:r>
      <w:r>
        <w:rPr>
          <w:spacing w:val="-81"/>
          <w:w w:val="95"/>
        </w:rPr>
        <w:t>）</w:t>
      </w:r>
      <w:r>
        <w:rPr>
          <w:spacing w:val="18"/>
          <w:w w:val="95"/>
        </w:rPr>
        <w:t>，智</w:t>
      </w:r>
      <w:r>
        <w:rPr>
          <w:spacing w:val="11"/>
          <w:w w:val="95"/>
        </w:rPr>
        <w:t>力低常</w:t>
      </w:r>
      <w:r>
        <w:rPr>
          <w:spacing w:val="14"/>
          <w:w w:val="95"/>
        </w:rPr>
        <w:t>分</w:t>
      </w:r>
      <w:r>
        <w:rPr>
          <w:spacing w:val="11"/>
          <w:w w:val="95"/>
        </w:rPr>
        <w:t>为轻</w:t>
      </w:r>
      <w:r>
        <w:rPr>
          <w:spacing w:val="-10"/>
          <w:w w:val="95"/>
        </w:rPr>
        <w:t>度</w:t>
      </w:r>
    </w:p>
    <w:p>
      <w:pPr>
        <w:pStyle w:val="5"/>
        <w:spacing w:line="266" w:lineRule="auto"/>
        <w:ind w:right="319"/>
        <w:jc w:val="both"/>
      </w:pPr>
      <w:r>
        <w:rPr>
          <w:spacing w:val="2"/>
          <w:w w:val="99"/>
        </w:rPr>
        <w:t>（</w:t>
      </w:r>
      <w:r>
        <w:rPr>
          <w:spacing w:val="1"/>
          <w:w w:val="99"/>
        </w:rPr>
        <w:t>IQ5</w:t>
      </w:r>
      <w:r>
        <w:rPr>
          <w:spacing w:val="-2"/>
          <w:w w:val="99"/>
        </w:rPr>
        <w:t>0</w:t>
      </w:r>
      <w:r>
        <w:rPr>
          <w:spacing w:val="1"/>
          <w:w w:val="99"/>
        </w:rPr>
        <w:t>-70</w:t>
      </w:r>
      <w:r>
        <w:rPr>
          <w:spacing w:val="-101"/>
          <w:w w:val="99"/>
        </w:rPr>
        <w:t>）</w:t>
      </w:r>
      <w:r>
        <w:rPr>
          <w:spacing w:val="2"/>
          <w:w w:val="99"/>
        </w:rPr>
        <w:t>、中度</w:t>
      </w:r>
      <w:r>
        <w:rPr>
          <w:spacing w:val="4"/>
          <w:w w:val="99"/>
        </w:rPr>
        <w:t>（</w:t>
      </w:r>
      <w:r>
        <w:rPr>
          <w:spacing w:val="1"/>
          <w:w w:val="99"/>
        </w:rPr>
        <w:t>IQ</w:t>
      </w:r>
      <w:r>
        <w:rPr>
          <w:spacing w:val="-2"/>
          <w:w w:val="99"/>
        </w:rPr>
        <w:t>3</w:t>
      </w:r>
      <w:r>
        <w:rPr>
          <w:spacing w:val="1"/>
          <w:w w:val="99"/>
        </w:rPr>
        <w:t>5-50</w:t>
      </w:r>
      <w:r>
        <w:rPr>
          <w:spacing w:val="-104"/>
          <w:w w:val="99"/>
        </w:rPr>
        <w:t>）</w:t>
      </w:r>
      <w:r>
        <w:rPr>
          <w:spacing w:val="2"/>
          <w:w w:val="99"/>
        </w:rPr>
        <w:t>、重度</w:t>
      </w:r>
      <w:r>
        <w:rPr>
          <w:spacing w:val="4"/>
          <w:w w:val="99"/>
        </w:rPr>
        <w:t>（</w:t>
      </w:r>
      <w:r>
        <w:rPr>
          <w:spacing w:val="1"/>
          <w:w w:val="99"/>
        </w:rPr>
        <w:t>IQ2</w:t>
      </w:r>
      <w:r>
        <w:rPr>
          <w:spacing w:val="-2"/>
          <w:w w:val="99"/>
        </w:rPr>
        <w:t>0</w:t>
      </w:r>
      <w:r>
        <w:rPr>
          <w:spacing w:val="1"/>
          <w:w w:val="99"/>
        </w:rPr>
        <w:t>-35</w:t>
      </w:r>
      <w:r>
        <w:rPr>
          <w:spacing w:val="2"/>
          <w:w w:val="99"/>
        </w:rPr>
        <w:t>）和极重度</w:t>
      </w:r>
      <w:r>
        <w:rPr>
          <w:spacing w:val="4"/>
          <w:w w:val="99"/>
        </w:rPr>
        <w:t>（</w:t>
      </w:r>
      <w:r>
        <w:rPr>
          <w:spacing w:val="1"/>
          <w:w w:val="99"/>
        </w:rPr>
        <w:t>IQ</w:t>
      </w:r>
      <w:r>
        <w:rPr>
          <w:spacing w:val="4"/>
          <w:w w:val="99"/>
        </w:rPr>
        <w:t>＜</w:t>
      </w:r>
      <w:r>
        <w:rPr>
          <w:spacing w:val="1"/>
          <w:w w:val="99"/>
        </w:rPr>
        <w:t>20</w:t>
      </w:r>
      <w:r>
        <w:rPr>
          <w:spacing w:val="-101"/>
          <w:w w:val="99"/>
        </w:rPr>
        <w:t>）</w:t>
      </w:r>
      <w:r>
        <w:rPr>
          <w:spacing w:val="1"/>
          <w:w w:val="99"/>
        </w:rPr>
        <w:t>。智商的检测必须由本公司认可的专职心理测验工作者进行，心理测验工作者必须持有由心理测量专业委员会资格认定书。根据被保险人年龄</w:t>
      </w:r>
      <w:r>
        <w:rPr>
          <w:spacing w:val="-1"/>
          <w:w w:val="99"/>
        </w:rPr>
        <w:t>采用对应的智力量表如韦克斯勒智力量表（儿童智力量表或成人智力量表</w:t>
      </w:r>
      <w:r>
        <w:rPr>
          <w:spacing w:val="-104"/>
          <w:w w:val="99"/>
        </w:rPr>
        <w:t>）</w:t>
      </w:r>
      <w:r>
        <w:rPr>
          <w:spacing w:val="-1"/>
          <w:w w:val="99"/>
        </w:rPr>
        <w:t>。必须满足下列全部条件：</w:t>
      </w:r>
    </w:p>
    <w:p>
      <w:pPr>
        <w:pStyle w:val="9"/>
        <w:numPr>
          <w:ilvl w:val="0"/>
          <w:numId w:val="65"/>
        </w:numPr>
        <w:tabs>
          <w:tab w:val="left" w:pos="940"/>
        </w:tabs>
        <w:spacing w:before="4" w:after="0" w:line="266" w:lineRule="auto"/>
        <w:ind w:left="940" w:right="319" w:hanging="720"/>
        <w:jc w:val="left"/>
        <w:rPr>
          <w:sz w:val="21"/>
        </w:rPr>
      </w:pPr>
      <w:r>
        <w:rPr>
          <w:spacing w:val="-1"/>
          <w:w w:val="99"/>
          <w:sz w:val="21"/>
        </w:rPr>
        <w:t>造成被保险人智力低常（智力低于常态）的严重头部创伤或疾病（以入院日期为准）发生在被保险人</w:t>
      </w:r>
      <w:r>
        <w:rPr>
          <w:spacing w:val="-1"/>
          <w:sz w:val="21"/>
        </w:rPr>
        <w:t xml:space="preserve"> </w:t>
      </w:r>
      <w:r>
        <w:rPr>
          <w:spacing w:val="-1"/>
          <w:w w:val="99"/>
          <w:sz w:val="21"/>
        </w:rPr>
        <w:t>6</w:t>
      </w:r>
      <w:r>
        <w:rPr>
          <w:spacing w:val="1"/>
          <w:sz w:val="21"/>
        </w:rPr>
        <w:t xml:space="preserve"> </w:t>
      </w:r>
      <w:r>
        <w:rPr>
          <w:spacing w:val="-1"/>
          <w:w w:val="99"/>
          <w:sz w:val="21"/>
        </w:rPr>
        <w:t>周岁以后；</w:t>
      </w:r>
    </w:p>
    <w:p>
      <w:pPr>
        <w:pStyle w:val="9"/>
        <w:numPr>
          <w:ilvl w:val="0"/>
          <w:numId w:val="65"/>
        </w:numPr>
        <w:tabs>
          <w:tab w:val="left" w:pos="940"/>
        </w:tabs>
        <w:spacing w:before="3" w:after="0" w:line="240" w:lineRule="auto"/>
        <w:ind w:left="940" w:right="0" w:hanging="720"/>
        <w:jc w:val="left"/>
        <w:rPr>
          <w:sz w:val="21"/>
        </w:rPr>
      </w:pPr>
      <w:r>
        <w:rPr>
          <w:spacing w:val="-1"/>
          <w:w w:val="95"/>
          <w:sz w:val="21"/>
        </w:rPr>
        <w:t>专科医师确诊被保险人由于严重头部创伤或疾病造成智力低常；</w:t>
      </w:r>
    </w:p>
    <w:p>
      <w:pPr>
        <w:pStyle w:val="9"/>
        <w:numPr>
          <w:ilvl w:val="0"/>
          <w:numId w:val="65"/>
        </w:numPr>
        <w:tabs>
          <w:tab w:val="left" w:pos="940"/>
        </w:tabs>
        <w:spacing w:before="31" w:after="0" w:line="240" w:lineRule="auto"/>
        <w:ind w:left="940" w:right="0" w:hanging="720"/>
        <w:jc w:val="left"/>
        <w:rPr>
          <w:sz w:val="21"/>
        </w:rPr>
      </w:pPr>
      <w:r>
        <w:rPr>
          <w:w w:val="95"/>
          <w:sz w:val="21"/>
        </w:rPr>
        <w:t>专职合格心理检测工作者适时做的心理检测证实被保险人智力低常（轻度、中度、重度或极重度</w:t>
      </w:r>
      <w:r>
        <w:rPr>
          <w:spacing w:val="-109"/>
          <w:w w:val="95"/>
          <w:sz w:val="21"/>
        </w:rPr>
        <w:t>）</w:t>
      </w:r>
      <w:r>
        <w:rPr>
          <w:spacing w:val="-5"/>
          <w:w w:val="95"/>
          <w:sz w:val="21"/>
        </w:rPr>
        <w:t>；</w:t>
      </w:r>
    </w:p>
    <w:p>
      <w:pPr>
        <w:pStyle w:val="9"/>
        <w:numPr>
          <w:ilvl w:val="0"/>
          <w:numId w:val="65"/>
        </w:numPr>
        <w:tabs>
          <w:tab w:val="left" w:pos="940"/>
        </w:tabs>
        <w:spacing w:before="31" w:after="0" w:line="266" w:lineRule="auto"/>
        <w:ind w:left="220" w:right="4620" w:firstLine="0"/>
        <w:jc w:val="left"/>
        <w:rPr>
          <w:b/>
          <w:sz w:val="21"/>
        </w:rPr>
      </w:pPr>
      <w:r>
        <w:rPr>
          <w:spacing w:val="-1"/>
          <w:sz w:val="21"/>
        </w:rPr>
        <w:t xml:space="preserve">被保险人的智力低常自确认日起持续 </w:t>
      </w:r>
      <w:r>
        <w:rPr>
          <w:sz w:val="21"/>
        </w:rPr>
        <w:t>180</w:t>
      </w:r>
      <w:r>
        <w:rPr>
          <w:spacing w:val="-5"/>
          <w:sz w:val="21"/>
        </w:rPr>
        <w:t xml:space="preserve"> 天以上。</w:t>
      </w:r>
      <w:r>
        <w:rPr>
          <w:sz w:val="21"/>
        </w:rPr>
        <w:t xml:space="preserve"> </w:t>
      </w:r>
      <w:r>
        <w:rPr>
          <w:b/>
          <w:spacing w:val="-2"/>
          <w:sz w:val="21"/>
        </w:rPr>
        <w:t>83）脊柱裂：</w:t>
      </w:r>
    </w:p>
    <w:p>
      <w:pPr>
        <w:pStyle w:val="5"/>
        <w:spacing w:before="2"/>
      </w:pPr>
      <w:r>
        <w:rPr>
          <w:w w:val="95"/>
        </w:rPr>
        <w:t>指脊椎或颅骨不完全闭合，导致脊髓脊膜突出，脑（脊）膜突出或脑膨出，并</w:t>
      </w:r>
      <w:r>
        <w:rPr>
          <w:spacing w:val="-1"/>
          <w:w w:val="95"/>
        </w:rPr>
        <w:t>至少合并下列异常中的一项：</w:t>
      </w:r>
    </w:p>
    <w:p>
      <w:pPr>
        <w:pStyle w:val="9"/>
        <w:numPr>
          <w:ilvl w:val="0"/>
          <w:numId w:val="66"/>
        </w:numPr>
        <w:tabs>
          <w:tab w:val="left" w:pos="940"/>
        </w:tabs>
        <w:spacing w:before="31" w:after="0" w:line="240" w:lineRule="auto"/>
        <w:ind w:left="940" w:right="0" w:hanging="720"/>
        <w:jc w:val="left"/>
        <w:rPr>
          <w:sz w:val="21"/>
        </w:rPr>
      </w:pPr>
      <w:r>
        <w:rPr>
          <w:spacing w:val="-2"/>
          <w:w w:val="95"/>
          <w:sz w:val="21"/>
        </w:rPr>
        <w:t>大小便失禁；</w:t>
      </w:r>
    </w:p>
    <w:p>
      <w:pPr>
        <w:pStyle w:val="9"/>
        <w:numPr>
          <w:ilvl w:val="0"/>
          <w:numId w:val="66"/>
        </w:numPr>
        <w:tabs>
          <w:tab w:val="left" w:pos="940"/>
        </w:tabs>
        <w:spacing w:before="31" w:after="0" w:line="240" w:lineRule="auto"/>
        <w:ind w:left="940" w:right="0" w:hanging="720"/>
        <w:jc w:val="left"/>
        <w:rPr>
          <w:sz w:val="21"/>
        </w:rPr>
      </w:pPr>
      <w:r>
        <w:rPr>
          <w:spacing w:val="-1"/>
          <w:w w:val="95"/>
          <w:sz w:val="21"/>
        </w:rPr>
        <w:t>部分或完全性下肢瘫痪或畸形等神经学上的异常。</w:t>
      </w:r>
    </w:p>
    <w:p>
      <w:pPr>
        <w:pStyle w:val="5"/>
      </w:pPr>
      <w:r>
        <w:rPr>
          <w:color w:val="000000"/>
          <w:w w:val="95"/>
          <w:shd w:val="clear" w:color="auto" w:fill="E4E4E4"/>
        </w:rPr>
        <w:t>但不包括由</w:t>
      </w:r>
      <w:r>
        <w:rPr>
          <w:color w:val="000000"/>
          <w:spacing w:val="25"/>
          <w:shd w:val="clear" w:color="auto" w:fill="E4E4E4"/>
        </w:rPr>
        <w:t xml:space="preserve">  </w:t>
      </w:r>
      <w:r>
        <w:rPr>
          <w:color w:val="000000"/>
          <w:w w:val="95"/>
          <w:shd w:val="clear" w:color="auto" w:fill="E4E4E4"/>
        </w:rPr>
        <w:t>X</w:t>
      </w:r>
      <w:r>
        <w:rPr>
          <w:color w:val="000000"/>
          <w:spacing w:val="28"/>
          <w:shd w:val="clear" w:color="auto" w:fill="E4E4E4"/>
        </w:rPr>
        <w:t xml:space="preserve">  </w:t>
      </w:r>
      <w:r>
        <w:rPr>
          <w:color w:val="000000"/>
          <w:w w:val="95"/>
          <w:shd w:val="clear" w:color="auto" w:fill="E4E4E4"/>
        </w:rPr>
        <w:t>线摄片发现的没有合并脊椎脊膜突出或脑（脊）</w:t>
      </w:r>
      <w:r>
        <w:rPr>
          <w:color w:val="000000"/>
          <w:spacing w:val="-1"/>
          <w:w w:val="95"/>
          <w:shd w:val="clear" w:color="auto" w:fill="E4E4E4"/>
        </w:rPr>
        <w:t>膜突出的隐形脊椎裂。</w:t>
      </w:r>
    </w:p>
    <w:p>
      <w:pPr>
        <w:spacing w:before="31" w:line="266" w:lineRule="auto"/>
        <w:ind w:left="220" w:right="214" w:firstLine="0"/>
        <w:jc w:val="both"/>
        <w:rPr>
          <w:b/>
          <w:sz w:val="21"/>
        </w:rPr>
      </w:pPr>
      <w:r>
        <w:rPr>
          <w:color w:val="000000"/>
          <w:spacing w:val="-2"/>
          <w:w w:val="95"/>
          <w:sz w:val="21"/>
          <w:shd w:val="clear" w:color="auto" w:fill="E4E4E4"/>
        </w:rPr>
        <w:t>本公司承担本项疾病责任不受本合同责任免除中“遗传性疾病、先天性畸形、变形或染色体异常”的限制。</w:t>
      </w:r>
      <w:r>
        <w:rPr>
          <w:color w:val="000000"/>
          <w:spacing w:val="80"/>
          <w:w w:val="150"/>
          <w:sz w:val="21"/>
        </w:rPr>
        <w:t xml:space="preserve"> </w:t>
      </w:r>
      <w:r>
        <w:rPr>
          <w:b/>
          <w:color w:val="000000"/>
          <w:sz w:val="21"/>
        </w:rPr>
        <w:t>84） 丝虫病所致象皮肿：</w:t>
      </w:r>
    </w:p>
    <w:p>
      <w:pPr>
        <w:pStyle w:val="5"/>
        <w:spacing w:before="3" w:line="266" w:lineRule="auto"/>
        <w:ind w:right="317"/>
        <w:jc w:val="both"/>
      </w:pPr>
      <w:r>
        <w:rPr>
          <w:spacing w:val="1"/>
          <w:w w:val="99"/>
        </w:rPr>
        <w:t>指因丝虫感染导致淋巴阻塞性出现严重淋巴水肿，达到国际淋巴学会淋巴肿分期第Ⅲ期，临床表现为肢体</w:t>
      </w:r>
      <w:r>
        <w:rPr>
          <w:spacing w:val="-5"/>
          <w:w w:val="99"/>
        </w:rPr>
        <w:t>象皮肿，罹患患肢较健肢增粗</w:t>
      </w:r>
      <w:r>
        <w:rPr>
          <w:spacing w:val="-53"/>
        </w:rPr>
        <w:t xml:space="preserve"> </w:t>
      </w:r>
      <w:r>
        <w:rPr>
          <w:spacing w:val="1"/>
          <w:w w:val="99"/>
        </w:rPr>
        <w:t>30</w:t>
      </w:r>
      <w:r>
        <w:rPr>
          <w:spacing w:val="-7"/>
          <w:w w:val="99"/>
        </w:rPr>
        <w:t>%以上，日常生活不能自理。此病症须经专科医生根据临床表现和微丝蚴的</w:t>
      </w:r>
      <w:r>
        <w:rPr>
          <w:spacing w:val="-1"/>
          <w:w w:val="99"/>
        </w:rPr>
        <w:t>化验结果确诊。</w:t>
      </w:r>
    </w:p>
    <w:p>
      <w:pPr>
        <w:spacing w:after="0" w:line="266" w:lineRule="auto"/>
        <w:jc w:val="both"/>
        <w:sectPr>
          <w:pgSz w:w="11910" w:h="16840"/>
          <w:pgMar w:top="1400" w:right="760" w:bottom="1000" w:left="860" w:header="0" w:footer="662" w:gutter="0"/>
          <w:cols w:space="720" w:num="1"/>
        </w:sectPr>
      </w:pPr>
    </w:p>
    <w:p>
      <w:pPr>
        <w:pStyle w:val="4"/>
        <w:spacing w:before="53"/>
      </w:pPr>
      <w:r>
        <w:rPr>
          <w:w w:val="95"/>
        </w:rPr>
        <w:t>85）</w:t>
      </w:r>
      <w:r>
        <w:rPr>
          <w:spacing w:val="-3"/>
          <w:w w:val="95"/>
        </w:rPr>
        <w:t>疯牛病：</w:t>
      </w:r>
    </w:p>
    <w:p>
      <w:pPr>
        <w:pStyle w:val="5"/>
        <w:spacing w:line="266" w:lineRule="auto"/>
        <w:ind w:right="320"/>
        <w:jc w:val="both"/>
      </w:pPr>
      <w:r>
        <w:rPr>
          <w:spacing w:val="1"/>
          <w:w w:val="99"/>
        </w:rPr>
        <w:t>指一种传染性海绵状脑病，临床表现为快速进行性痴呆、肌阵挛和特征性脑电图变化。本病须经三级医疗机构的专科医生根据</w:t>
      </w:r>
      <w:r>
        <w:rPr>
          <w:spacing w:val="-50"/>
        </w:rPr>
        <w:t xml:space="preserve"> </w:t>
      </w:r>
      <w:r>
        <w:rPr>
          <w:spacing w:val="1"/>
          <w:w w:val="99"/>
        </w:rPr>
        <w:t>WH</w:t>
      </w:r>
      <w:r>
        <w:rPr>
          <w:w w:val="99"/>
        </w:rPr>
        <w:t>O</w:t>
      </w:r>
      <w:r>
        <w:rPr>
          <w:spacing w:val="-54"/>
        </w:rPr>
        <w:t xml:space="preserve"> </w:t>
      </w:r>
      <w:r>
        <w:rPr>
          <w:spacing w:val="1"/>
          <w:w w:val="99"/>
        </w:rPr>
        <w:t>诊断标准明确诊断，并且被保险人自主生活能力完全丧失，无法独立完成六项基</w:t>
      </w:r>
      <w:r>
        <w:rPr>
          <w:spacing w:val="-1"/>
          <w:w w:val="99"/>
        </w:rPr>
        <w:t>本日常生活活动中的三项或三项以上。</w:t>
      </w:r>
    </w:p>
    <w:p>
      <w:pPr>
        <w:spacing w:before="4" w:line="266" w:lineRule="auto"/>
        <w:ind w:left="220" w:right="7335" w:firstLine="0"/>
        <w:jc w:val="left"/>
        <w:rPr>
          <w:b/>
          <w:sz w:val="21"/>
        </w:rPr>
      </w:pPr>
      <w:r>
        <w:rPr>
          <w:color w:val="000000"/>
          <w:spacing w:val="-2"/>
          <w:sz w:val="21"/>
          <w:shd w:val="clear" w:color="auto" w:fill="E4E4E4"/>
        </w:rPr>
        <w:t>疑似病例不在本保障范围内。</w:t>
      </w:r>
      <w:r>
        <w:rPr>
          <w:color w:val="000000"/>
          <w:spacing w:val="-2"/>
          <w:sz w:val="21"/>
        </w:rPr>
        <w:t xml:space="preserve"> </w:t>
      </w:r>
      <w:r>
        <w:rPr>
          <w:b/>
          <w:color w:val="000000"/>
          <w:spacing w:val="-2"/>
          <w:sz w:val="21"/>
        </w:rPr>
        <w:t>86）颅脑手术：</w:t>
      </w:r>
    </w:p>
    <w:p>
      <w:pPr>
        <w:pStyle w:val="5"/>
        <w:spacing w:before="2" w:line="266" w:lineRule="auto"/>
        <w:ind w:right="511"/>
      </w:pPr>
      <w:r>
        <w:rPr>
          <w:spacing w:val="-1"/>
          <w:w w:val="99"/>
        </w:rPr>
        <w:t>被保险人确已实施全麻下的开颅手术（以切开硬脑膜为准</w:t>
      </w:r>
      <w:r>
        <w:rPr>
          <w:spacing w:val="-104"/>
          <w:w w:val="99"/>
        </w:rPr>
        <w:t>）</w:t>
      </w:r>
      <w:r>
        <w:rPr>
          <w:spacing w:val="-1"/>
          <w:w w:val="99"/>
        </w:rPr>
        <w:t>，不包括颅骨钻孔手术和经鼻蝶窦入颅手术。</w:t>
      </w:r>
      <w:r>
        <w:rPr>
          <w:color w:val="000000"/>
          <w:spacing w:val="-1"/>
          <w:w w:val="99"/>
          <w:shd w:val="clear" w:color="auto" w:fill="E4E4E4"/>
        </w:rPr>
        <w:t>因外伤而实施的脑外科手术不在保障范围之内。</w:t>
      </w:r>
    </w:p>
    <w:p>
      <w:pPr>
        <w:spacing w:before="3" w:line="266" w:lineRule="auto"/>
        <w:ind w:left="220" w:right="4606" w:firstLine="0"/>
        <w:jc w:val="left"/>
        <w:rPr>
          <w:b/>
          <w:sz w:val="21"/>
        </w:rPr>
      </w:pPr>
      <w:r>
        <w:rPr>
          <w:color w:val="000000"/>
          <w:spacing w:val="-2"/>
          <w:w w:val="95"/>
          <w:sz w:val="21"/>
          <w:shd w:val="clear" w:color="auto" w:fill="E4E4E4"/>
        </w:rPr>
        <w:t>理赔时必须提供由神经外科医生出具的诊断书及手术报告。</w:t>
      </w:r>
      <w:r>
        <w:rPr>
          <w:color w:val="000000"/>
          <w:spacing w:val="80"/>
          <w:sz w:val="21"/>
        </w:rPr>
        <w:t xml:space="preserve"> </w:t>
      </w:r>
      <w:r>
        <w:rPr>
          <w:b/>
          <w:color w:val="000000"/>
          <w:spacing w:val="-2"/>
          <w:sz w:val="21"/>
        </w:rPr>
        <w:t>87）亚急性硬化性全脑炎：</w:t>
      </w:r>
    </w:p>
    <w:p>
      <w:pPr>
        <w:pStyle w:val="5"/>
        <w:spacing w:before="3" w:line="266" w:lineRule="auto"/>
        <w:ind w:right="320"/>
      </w:pPr>
      <w:r>
        <w:rPr>
          <w:spacing w:val="1"/>
          <w:w w:val="99"/>
        </w:rPr>
        <w:t>是麻疹或麻疹样病毒所致的一种中枢神经系统慢性感染。中枢神经系统呈现灰质和白质破坏为特征的慢性</w:t>
      </w:r>
      <w:r>
        <w:rPr>
          <w:spacing w:val="-1"/>
          <w:w w:val="99"/>
        </w:rPr>
        <w:t>和急性混合存在的炎症。必须满足下列全部条件：</w:t>
      </w:r>
    </w:p>
    <w:p>
      <w:pPr>
        <w:pStyle w:val="9"/>
        <w:numPr>
          <w:ilvl w:val="0"/>
          <w:numId w:val="67"/>
        </w:numPr>
        <w:tabs>
          <w:tab w:val="left" w:pos="940"/>
        </w:tabs>
        <w:spacing w:before="2" w:after="0" w:line="240" w:lineRule="auto"/>
        <w:ind w:left="940" w:right="0" w:hanging="720"/>
        <w:jc w:val="left"/>
        <w:rPr>
          <w:sz w:val="21"/>
        </w:rPr>
      </w:pPr>
      <w:r>
        <w:rPr>
          <w:w w:val="95"/>
          <w:sz w:val="21"/>
        </w:rPr>
        <w:t>脑电图存在周期性复合波、脑脊液</w:t>
      </w:r>
      <w:r>
        <w:rPr>
          <w:spacing w:val="64"/>
          <w:w w:val="150"/>
          <w:sz w:val="21"/>
        </w:rPr>
        <w:t xml:space="preserve">  </w:t>
      </w:r>
      <w:r>
        <w:rPr>
          <w:w w:val="95"/>
          <w:sz w:val="21"/>
        </w:rPr>
        <w:t>r</w:t>
      </w:r>
      <w:r>
        <w:rPr>
          <w:spacing w:val="-1"/>
          <w:w w:val="95"/>
          <w:sz w:val="21"/>
        </w:rPr>
        <w:t>-球蛋白升高、脑脊液和血清中麻疹抗体滴定度升高；</w:t>
      </w:r>
    </w:p>
    <w:p>
      <w:pPr>
        <w:pStyle w:val="9"/>
        <w:numPr>
          <w:ilvl w:val="0"/>
          <w:numId w:val="67"/>
        </w:numPr>
        <w:tabs>
          <w:tab w:val="left" w:pos="940"/>
        </w:tabs>
        <w:spacing w:before="31" w:after="0" w:line="266" w:lineRule="auto"/>
        <w:ind w:left="940" w:right="319" w:hanging="720"/>
        <w:jc w:val="left"/>
        <w:rPr>
          <w:sz w:val="21"/>
        </w:rPr>
      </w:pPr>
      <w:r>
        <w:rPr>
          <w:spacing w:val="-2"/>
          <w:w w:val="99"/>
          <w:sz w:val="21"/>
        </w:rPr>
        <w:t>被保险人出现运动障碍，自主生活能力完全丧失，无法独立完成六项基本日常生活活动中的三项或</w:t>
      </w:r>
      <w:r>
        <w:rPr>
          <w:spacing w:val="-1"/>
          <w:w w:val="99"/>
          <w:sz w:val="21"/>
        </w:rPr>
        <w:t>三项以上。</w:t>
      </w:r>
    </w:p>
    <w:p>
      <w:pPr>
        <w:pStyle w:val="4"/>
      </w:pPr>
      <w:r>
        <w:rPr>
          <w:w w:val="95"/>
        </w:rPr>
        <w:t>88）</w:t>
      </w:r>
      <w:r>
        <w:rPr>
          <w:spacing w:val="-1"/>
          <w:w w:val="95"/>
        </w:rPr>
        <w:t>进行性风疹性全脑炎：</w:t>
      </w:r>
    </w:p>
    <w:p>
      <w:pPr>
        <w:pStyle w:val="5"/>
      </w:pPr>
      <w:r>
        <w:rPr>
          <w:spacing w:val="-3"/>
          <w:w w:val="95"/>
        </w:rPr>
        <w:t>指由风疹病毒感染引起的儿童和青少年的慢性脑炎。疾病确诊</w:t>
      </w:r>
      <w:r>
        <w:rPr>
          <w:spacing w:val="48"/>
        </w:rPr>
        <w:t xml:space="preserve">  </w:t>
      </w:r>
      <w:r>
        <w:rPr>
          <w:w w:val="95"/>
        </w:rPr>
        <w:t>180</w:t>
      </w:r>
      <w:r>
        <w:rPr>
          <w:spacing w:val="48"/>
        </w:rPr>
        <w:t xml:space="preserve">  </w:t>
      </w:r>
      <w:r>
        <w:rPr>
          <w:spacing w:val="-9"/>
          <w:w w:val="95"/>
        </w:rPr>
        <w:t>天后，仍遗留下列一种或一种以上障碍：</w:t>
      </w:r>
    </w:p>
    <w:p>
      <w:pPr>
        <w:pStyle w:val="9"/>
        <w:numPr>
          <w:ilvl w:val="0"/>
          <w:numId w:val="68"/>
        </w:numPr>
        <w:tabs>
          <w:tab w:val="left" w:pos="940"/>
        </w:tabs>
        <w:spacing w:before="31" w:after="0" w:line="240" w:lineRule="auto"/>
        <w:ind w:left="940" w:right="0" w:hanging="720"/>
        <w:jc w:val="left"/>
        <w:rPr>
          <w:sz w:val="21"/>
        </w:rPr>
      </w:pPr>
      <w:r>
        <w:rPr>
          <w:spacing w:val="-1"/>
          <w:w w:val="95"/>
          <w:sz w:val="21"/>
        </w:rPr>
        <w:t>一肢或一肢以上肢体机能完全丧失；</w:t>
      </w:r>
    </w:p>
    <w:p>
      <w:pPr>
        <w:pStyle w:val="9"/>
        <w:numPr>
          <w:ilvl w:val="0"/>
          <w:numId w:val="68"/>
        </w:numPr>
        <w:tabs>
          <w:tab w:val="left" w:pos="940"/>
        </w:tabs>
        <w:spacing w:before="31" w:after="0" w:line="240" w:lineRule="auto"/>
        <w:ind w:left="940" w:right="0" w:hanging="720"/>
        <w:jc w:val="left"/>
        <w:rPr>
          <w:sz w:val="21"/>
        </w:rPr>
      </w:pPr>
      <w:r>
        <w:rPr>
          <w:spacing w:val="-1"/>
          <w:w w:val="95"/>
          <w:sz w:val="21"/>
        </w:rPr>
        <w:t>语言能力或咀嚼吞咽能力完全丧失；</w:t>
      </w:r>
    </w:p>
    <w:p>
      <w:pPr>
        <w:pStyle w:val="9"/>
        <w:numPr>
          <w:ilvl w:val="0"/>
          <w:numId w:val="68"/>
        </w:numPr>
        <w:tabs>
          <w:tab w:val="left" w:pos="940"/>
        </w:tabs>
        <w:spacing w:before="31" w:after="0" w:line="266" w:lineRule="auto"/>
        <w:ind w:left="220" w:right="1575" w:firstLine="0"/>
        <w:jc w:val="left"/>
        <w:rPr>
          <w:b/>
          <w:sz w:val="21"/>
        </w:rPr>
      </w:pPr>
      <w:r>
        <w:rPr>
          <w:spacing w:val="-2"/>
          <w:w w:val="95"/>
          <w:sz w:val="21"/>
        </w:rPr>
        <w:t>自主生活能力完全丧失，无法独立完成六项基本日常生活活动中的三项或三项以上。</w:t>
      </w:r>
      <w:r>
        <w:rPr>
          <w:spacing w:val="40"/>
          <w:sz w:val="21"/>
        </w:rPr>
        <w:t xml:space="preserve">  </w:t>
      </w:r>
      <w:r>
        <w:rPr>
          <w:b/>
          <w:spacing w:val="-2"/>
          <w:sz w:val="21"/>
        </w:rPr>
        <w:t>89）独立能力丧失：</w:t>
      </w:r>
    </w:p>
    <w:p>
      <w:pPr>
        <w:pStyle w:val="5"/>
        <w:spacing w:before="2" w:line="266" w:lineRule="auto"/>
        <w:ind w:right="317"/>
      </w:pPr>
      <w:r>
        <w:rPr>
          <w:spacing w:val="1"/>
          <w:w w:val="99"/>
        </w:rPr>
        <w:t>指疾病或外伤造成被保险人至少持续</w:t>
      </w:r>
      <w:r>
        <w:rPr>
          <w:spacing w:val="-50"/>
        </w:rPr>
        <w:t xml:space="preserve"> </w:t>
      </w:r>
      <w:r>
        <w:rPr>
          <w:w w:val="99"/>
        </w:rPr>
        <w:t>6</w:t>
      </w:r>
      <w:r>
        <w:rPr>
          <w:spacing w:val="-52"/>
        </w:rPr>
        <w:t xml:space="preserve"> </w:t>
      </w:r>
      <w:r>
        <w:rPr>
          <w:spacing w:val="1"/>
          <w:w w:val="99"/>
        </w:rPr>
        <w:t>个月以上完全无法独立完成六项基本日常生活活动中的三项或三项</w:t>
      </w:r>
      <w:r>
        <w:rPr>
          <w:spacing w:val="-1"/>
          <w:w w:val="99"/>
        </w:rPr>
        <w:t>以上。被保险人的日常生活活动能力丧失必须是永久性的。</w:t>
      </w:r>
    </w:p>
    <w:p>
      <w:pPr>
        <w:pStyle w:val="4"/>
        <w:numPr>
          <w:ilvl w:val="0"/>
          <w:numId w:val="69"/>
        </w:numPr>
        <w:tabs>
          <w:tab w:val="left" w:pos="643"/>
        </w:tabs>
        <w:spacing w:before="3" w:after="0" w:line="240" w:lineRule="auto"/>
        <w:ind w:left="642" w:right="0" w:hanging="423"/>
        <w:jc w:val="left"/>
      </w:pPr>
      <w:r>
        <w:rPr>
          <w:spacing w:val="-1"/>
          <w:w w:val="95"/>
        </w:rPr>
        <w:t>肌萎缩脊髓侧索硬化后遗症：</w:t>
      </w:r>
    </w:p>
    <w:p>
      <w:pPr>
        <w:pStyle w:val="5"/>
        <w:spacing w:line="266" w:lineRule="auto"/>
        <w:ind w:right="317"/>
        <w:jc w:val="both"/>
      </w:pPr>
      <w:r>
        <w:rPr>
          <w:spacing w:val="1"/>
          <w:w w:val="99"/>
        </w:rPr>
        <w:t>以肌肉无力及萎缩为特征，并有以下情况作为证明：脊髓前角细胞功能失调、可见的肌肉颤动、痉挛、过度活跃之深层肌腱反射和外部足底反射、影响皮质脊髓束、构音障碍及吞咽困难。必须由我本公司指定或</w:t>
      </w:r>
      <w:r>
        <w:rPr>
          <w:spacing w:val="-2"/>
          <w:w w:val="99"/>
        </w:rPr>
        <w:t>认可的医疗机构专科医生以适当的神经肌肉检查如肌电图</w:t>
      </w:r>
      <w:r>
        <w:rPr>
          <w:spacing w:val="-1"/>
          <w:w w:val="99"/>
        </w:rPr>
        <w:t>（</w:t>
      </w:r>
      <w:r>
        <w:rPr>
          <w:spacing w:val="1"/>
          <w:w w:val="99"/>
        </w:rPr>
        <w:t>EMG</w:t>
      </w:r>
      <w:r>
        <w:rPr>
          <w:spacing w:val="-5"/>
          <w:w w:val="99"/>
        </w:rPr>
        <w:t>）</w:t>
      </w:r>
      <w:r>
        <w:rPr>
          <w:spacing w:val="-1"/>
          <w:w w:val="99"/>
        </w:rPr>
        <w:t>证实。本疾病必须导致严重的生理功能损坏</w:t>
      </w:r>
      <w:r>
        <w:rPr>
          <w:spacing w:val="2"/>
          <w:w w:val="99"/>
        </w:rPr>
        <w:t>（</w:t>
      </w:r>
      <w:r>
        <w:rPr>
          <w:spacing w:val="-1"/>
          <w:w w:val="99"/>
        </w:rPr>
        <w:t>由被保险人永久性无法独立完成最少</w:t>
      </w:r>
      <w:r>
        <w:rPr>
          <w:spacing w:val="2"/>
        </w:rPr>
        <w:t xml:space="preserve"> </w:t>
      </w:r>
      <w:r>
        <w:rPr>
          <w:w w:val="99"/>
        </w:rPr>
        <w:t>3</w:t>
      </w:r>
      <w:r>
        <w:rPr>
          <w:spacing w:val="-1"/>
        </w:rPr>
        <w:t xml:space="preserve"> </w:t>
      </w:r>
      <w:r>
        <w:rPr>
          <w:spacing w:val="-1"/>
          <w:w w:val="99"/>
        </w:rPr>
        <w:t>项基本日常生活活动作为证明</w:t>
      </w:r>
      <w:r>
        <w:rPr>
          <w:spacing w:val="-106"/>
          <w:w w:val="99"/>
        </w:rPr>
        <w:t>）</w:t>
      </w:r>
      <w:r>
        <w:rPr>
          <w:w w:val="99"/>
        </w:rPr>
        <w:t>。</w:t>
      </w:r>
    </w:p>
    <w:p>
      <w:pPr>
        <w:pStyle w:val="4"/>
        <w:numPr>
          <w:ilvl w:val="0"/>
          <w:numId w:val="69"/>
        </w:numPr>
        <w:tabs>
          <w:tab w:val="left" w:pos="643"/>
        </w:tabs>
        <w:spacing w:before="5" w:after="0" w:line="240" w:lineRule="auto"/>
        <w:ind w:left="642" w:right="0" w:hanging="423"/>
        <w:jc w:val="left"/>
      </w:pPr>
      <w:r>
        <w:rPr>
          <w:spacing w:val="-2"/>
          <w:w w:val="95"/>
        </w:rPr>
        <w:t>严重结核性脑膜炎：</w:t>
      </w:r>
    </w:p>
    <w:p>
      <w:pPr>
        <w:pStyle w:val="5"/>
      </w:pPr>
      <w:r>
        <w:rPr>
          <w:spacing w:val="-1"/>
          <w:w w:val="95"/>
        </w:rPr>
        <w:t>由结核杆菌引起的脑膜和脊膜的非化脓性炎症性疾病。需满足以下全部条件：</w:t>
      </w:r>
    </w:p>
    <w:p>
      <w:pPr>
        <w:pStyle w:val="9"/>
        <w:numPr>
          <w:ilvl w:val="0"/>
          <w:numId w:val="70"/>
        </w:numPr>
        <w:tabs>
          <w:tab w:val="left" w:pos="940"/>
        </w:tabs>
        <w:spacing w:before="31" w:after="0" w:line="240" w:lineRule="auto"/>
        <w:ind w:left="940" w:right="0" w:hanging="720"/>
        <w:jc w:val="left"/>
        <w:rPr>
          <w:sz w:val="21"/>
        </w:rPr>
      </w:pPr>
      <w:r>
        <w:rPr>
          <w:spacing w:val="-1"/>
          <w:w w:val="95"/>
          <w:sz w:val="21"/>
        </w:rPr>
        <w:t>出现颅内压明显增高，表现头痛、呕吐和视乳头水肿；</w:t>
      </w:r>
    </w:p>
    <w:p>
      <w:pPr>
        <w:pStyle w:val="9"/>
        <w:numPr>
          <w:ilvl w:val="0"/>
          <w:numId w:val="70"/>
        </w:numPr>
        <w:tabs>
          <w:tab w:val="left" w:pos="940"/>
        </w:tabs>
        <w:spacing w:before="31" w:after="0" w:line="240" w:lineRule="auto"/>
        <w:ind w:left="940" w:right="0" w:hanging="720"/>
        <w:jc w:val="left"/>
        <w:rPr>
          <w:sz w:val="21"/>
        </w:rPr>
      </w:pPr>
      <w:r>
        <w:rPr>
          <w:spacing w:val="-1"/>
          <w:w w:val="95"/>
          <w:sz w:val="21"/>
        </w:rPr>
        <w:t>出现部分性、全身性癫痫发作或癫痫持续状态；</w:t>
      </w:r>
    </w:p>
    <w:p>
      <w:pPr>
        <w:pStyle w:val="9"/>
        <w:numPr>
          <w:ilvl w:val="0"/>
          <w:numId w:val="70"/>
        </w:numPr>
        <w:tabs>
          <w:tab w:val="left" w:pos="940"/>
        </w:tabs>
        <w:spacing w:before="31" w:after="0" w:line="240" w:lineRule="auto"/>
        <w:ind w:left="940" w:right="0" w:hanging="720"/>
        <w:jc w:val="left"/>
        <w:rPr>
          <w:sz w:val="21"/>
        </w:rPr>
      </w:pPr>
      <w:r>
        <w:rPr>
          <w:spacing w:val="-2"/>
          <w:w w:val="95"/>
          <w:sz w:val="21"/>
        </w:rPr>
        <w:t>昏睡或意识模糊；</w:t>
      </w:r>
    </w:p>
    <w:p>
      <w:pPr>
        <w:pStyle w:val="9"/>
        <w:numPr>
          <w:ilvl w:val="0"/>
          <w:numId w:val="70"/>
        </w:numPr>
        <w:tabs>
          <w:tab w:val="left" w:pos="940"/>
        </w:tabs>
        <w:spacing w:before="31" w:after="0" w:line="266" w:lineRule="auto"/>
        <w:ind w:left="220" w:right="6406" w:firstLine="0"/>
        <w:jc w:val="left"/>
        <w:rPr>
          <w:b/>
          <w:sz w:val="21"/>
        </w:rPr>
      </w:pPr>
      <w:r>
        <w:rPr>
          <w:spacing w:val="-2"/>
          <w:w w:val="95"/>
          <w:sz w:val="21"/>
        </w:rPr>
        <w:t xml:space="preserve">视力减退、复视和面神经麻痹。 </w:t>
      </w:r>
      <w:r>
        <w:rPr>
          <w:b/>
          <w:spacing w:val="-2"/>
          <w:sz w:val="21"/>
        </w:rPr>
        <w:t>92）血管性痴呆：</w:t>
      </w:r>
    </w:p>
    <w:p>
      <w:pPr>
        <w:pStyle w:val="5"/>
        <w:spacing w:before="3" w:line="266" w:lineRule="auto"/>
        <w:ind w:right="320"/>
        <w:jc w:val="both"/>
      </w:pPr>
      <w:r>
        <w:rPr>
          <w:spacing w:val="1"/>
          <w:w w:val="99"/>
        </w:rPr>
        <w:t>指由缺血性卒中、出血性卒中和造成记忆、认知和行为等脑区低灌注的脑血管疾病所致的严重认知功能障碍综合征。被保险人自主生活能力完全丧失，无法独立完成六项基本日常生活活动中的三项或三项以上，日常生活必须持续受到他人监护。导致痴呆的疾病必须明确诊断，并且有完整的临床、实验室和影像学检</w:t>
      </w:r>
      <w:r>
        <w:rPr>
          <w:spacing w:val="-1"/>
          <w:w w:val="99"/>
        </w:rPr>
        <w:t>查结果证实。</w:t>
      </w:r>
    </w:p>
    <w:p>
      <w:pPr>
        <w:spacing w:before="5" w:line="266" w:lineRule="auto"/>
        <w:ind w:left="220" w:right="4186" w:firstLine="0"/>
        <w:jc w:val="left"/>
        <w:rPr>
          <w:b/>
          <w:sz w:val="21"/>
        </w:rPr>
      </w:pPr>
      <w:r>
        <w:rPr>
          <w:color w:val="000000"/>
          <w:spacing w:val="-2"/>
          <w:w w:val="95"/>
          <w:sz w:val="21"/>
          <w:shd w:val="clear" w:color="auto" w:fill="E4E4E4"/>
        </w:rPr>
        <w:t>神经官能症，精神疾病及酒精中毒所致脑损害不在保障范围内。</w:t>
      </w:r>
      <w:r>
        <w:rPr>
          <w:color w:val="000000"/>
          <w:spacing w:val="80"/>
          <w:sz w:val="21"/>
        </w:rPr>
        <w:t xml:space="preserve"> </w:t>
      </w:r>
      <w:r>
        <w:rPr>
          <w:b/>
          <w:color w:val="000000"/>
          <w:spacing w:val="-2"/>
          <w:sz w:val="21"/>
        </w:rPr>
        <w:t>93）额颞叶痴呆：</w:t>
      </w:r>
    </w:p>
    <w:p>
      <w:pPr>
        <w:pStyle w:val="5"/>
        <w:spacing w:before="3" w:line="266" w:lineRule="auto"/>
        <w:ind w:right="320"/>
        <w:jc w:val="both"/>
      </w:pPr>
      <w:r>
        <w:rPr>
          <w:spacing w:val="1"/>
          <w:w w:val="99"/>
        </w:rPr>
        <w:t>指一组以额颞叶萎缩为特征的痴呆综合征，临床以明显的人格、行为改变和认知障碍为特征。被保险人自主生活能力完全丧失，无法独立完成六项基本日常生活活动中的三项或三项以上，日常生活必须持续受到</w:t>
      </w:r>
      <w:r>
        <w:rPr>
          <w:spacing w:val="-1"/>
          <w:w w:val="99"/>
        </w:rPr>
        <w:t>他人监护。导致痴呆的疾病必须明确诊断，并且有完整的临床、实验室和影像学检查结果证实。</w:t>
      </w:r>
    </w:p>
    <w:p>
      <w:pPr>
        <w:spacing w:before="4" w:line="266" w:lineRule="auto"/>
        <w:ind w:left="220" w:right="4186" w:firstLine="0"/>
        <w:jc w:val="left"/>
        <w:rPr>
          <w:b/>
          <w:sz w:val="21"/>
        </w:rPr>
      </w:pPr>
      <w:r>
        <w:rPr>
          <w:color w:val="000000"/>
          <w:spacing w:val="-2"/>
          <w:w w:val="95"/>
          <w:sz w:val="21"/>
          <w:shd w:val="clear" w:color="auto" w:fill="E4E4E4"/>
        </w:rPr>
        <w:t>神经官能症，精神疾病及酒精中毒所致脑损害不在保障范围内。</w:t>
      </w:r>
      <w:r>
        <w:rPr>
          <w:color w:val="000000"/>
          <w:spacing w:val="80"/>
          <w:sz w:val="21"/>
        </w:rPr>
        <w:t xml:space="preserve"> </w:t>
      </w:r>
      <w:r>
        <w:rPr>
          <w:b/>
          <w:color w:val="000000"/>
          <w:spacing w:val="-2"/>
          <w:sz w:val="21"/>
        </w:rPr>
        <w:t>94）路易体痴呆：</w:t>
      </w:r>
    </w:p>
    <w:p>
      <w:pPr>
        <w:spacing w:after="0" w:line="266" w:lineRule="auto"/>
        <w:jc w:val="left"/>
        <w:rPr>
          <w:sz w:val="21"/>
        </w:rPr>
        <w:sectPr>
          <w:pgSz w:w="11910" w:h="16840"/>
          <w:pgMar w:top="1400" w:right="760" w:bottom="1000" w:left="860" w:header="0" w:footer="662" w:gutter="0"/>
          <w:cols w:space="720" w:num="1"/>
        </w:sectPr>
      </w:pPr>
    </w:p>
    <w:p>
      <w:pPr>
        <w:pStyle w:val="5"/>
        <w:spacing w:before="53" w:line="266" w:lineRule="auto"/>
        <w:ind w:right="320"/>
        <w:jc w:val="both"/>
      </w:pPr>
      <w:r>
        <w:rPr>
          <w:spacing w:val="1"/>
          <w:w w:val="99"/>
        </w:rPr>
        <w:t>指一组在临床和病理表现上以波动性认知功能障碍、视幻觉和帕金森综合征为临床特点，以路易体为病理特征的神经变性疾病。被保险人自主生活能力完全丧失，无法独立完成六项基本日常生活活动中的三项或三项以上，日常生活必须持续受到他人监护。导致痴呆的疾病必须明确诊断，并且有完整的临床、实验室</w:t>
      </w:r>
      <w:r>
        <w:rPr>
          <w:spacing w:val="-1"/>
          <w:w w:val="99"/>
        </w:rPr>
        <w:t>和影像学检查结果证实。</w:t>
      </w:r>
    </w:p>
    <w:p>
      <w:pPr>
        <w:spacing w:before="5" w:line="266" w:lineRule="auto"/>
        <w:ind w:left="220" w:right="4186" w:firstLine="0"/>
        <w:jc w:val="left"/>
        <w:rPr>
          <w:b/>
          <w:sz w:val="21"/>
        </w:rPr>
      </w:pPr>
      <w:r>
        <w:rPr>
          <w:color w:val="000000"/>
          <w:spacing w:val="-2"/>
          <w:w w:val="95"/>
          <w:sz w:val="21"/>
          <w:shd w:val="clear" w:color="auto" w:fill="E4E4E4"/>
        </w:rPr>
        <w:t>神经官能症，精神疾病及酒精中毒所致脑损害不在保障范围内。</w:t>
      </w:r>
      <w:r>
        <w:rPr>
          <w:color w:val="000000"/>
          <w:spacing w:val="80"/>
          <w:sz w:val="21"/>
        </w:rPr>
        <w:t xml:space="preserve"> </w:t>
      </w:r>
      <w:r>
        <w:rPr>
          <w:b/>
          <w:color w:val="000000"/>
          <w:spacing w:val="-2"/>
          <w:sz w:val="21"/>
        </w:rPr>
        <w:t>95）严重Ⅲ度烧伤：</w:t>
      </w:r>
    </w:p>
    <w:p>
      <w:pPr>
        <w:pStyle w:val="5"/>
        <w:spacing w:before="3" w:line="266" w:lineRule="auto"/>
        <w:ind w:right="211"/>
      </w:pPr>
      <w:r>
        <w:rPr>
          <w:spacing w:val="-6"/>
          <w:w w:val="99"/>
        </w:rPr>
        <w:t>指烧伤程度为Ⅲ度，且Ⅲ度烧伤的面积达到全身体表面积的</w:t>
      </w:r>
      <w:r>
        <w:rPr>
          <w:spacing w:val="-50"/>
        </w:rPr>
        <w:t xml:space="preserve"> </w:t>
      </w:r>
      <w:r>
        <w:rPr>
          <w:spacing w:val="1"/>
          <w:w w:val="99"/>
        </w:rPr>
        <w:t>20</w:t>
      </w:r>
      <w:r>
        <w:rPr>
          <w:spacing w:val="-1"/>
          <w:w w:val="99"/>
        </w:rPr>
        <w:t>%或</w:t>
      </w:r>
      <w:r>
        <w:rPr>
          <w:spacing w:val="-50"/>
        </w:rPr>
        <w:t xml:space="preserve"> </w:t>
      </w:r>
      <w:r>
        <w:rPr>
          <w:spacing w:val="1"/>
          <w:w w:val="99"/>
        </w:rPr>
        <w:t>20</w:t>
      </w:r>
      <w:r>
        <w:rPr>
          <w:spacing w:val="-9"/>
          <w:w w:val="99"/>
        </w:rPr>
        <w:t>%以上。体表面积根据《中国新九分法》</w:t>
      </w:r>
      <w:r>
        <w:rPr>
          <w:w w:val="99"/>
        </w:rPr>
        <w:t>计算。</w:t>
      </w:r>
    </w:p>
    <w:p>
      <w:pPr>
        <w:pStyle w:val="4"/>
        <w:spacing w:before="2"/>
      </w:pPr>
      <w:r>
        <w:rPr>
          <w:w w:val="95"/>
        </w:rPr>
        <w:t>96）</w:t>
      </w:r>
      <w:r>
        <w:rPr>
          <w:spacing w:val="-2"/>
          <w:w w:val="95"/>
        </w:rPr>
        <w:t>双耳失聪：</w:t>
      </w:r>
    </w:p>
    <w:p>
      <w:pPr>
        <w:pStyle w:val="5"/>
      </w:pPr>
      <w:r>
        <w:rPr>
          <w:w w:val="95"/>
        </w:rPr>
        <w:t>指因疾病或意外伤害导致双耳听力永久不可逆性丧失，在</w:t>
      </w:r>
      <w:r>
        <w:rPr>
          <w:spacing w:val="19"/>
        </w:rPr>
        <w:t xml:space="preserve"> </w:t>
      </w:r>
      <w:r>
        <w:rPr>
          <w:w w:val="95"/>
        </w:rPr>
        <w:t>500</w:t>
      </w:r>
      <w:r>
        <w:rPr>
          <w:spacing w:val="10"/>
        </w:rPr>
        <w:t xml:space="preserve"> </w:t>
      </w:r>
      <w:r>
        <w:rPr>
          <w:w w:val="95"/>
        </w:rPr>
        <w:t>赫兹、1000</w:t>
      </w:r>
      <w:r>
        <w:rPr>
          <w:spacing w:val="6"/>
        </w:rPr>
        <w:t xml:space="preserve"> </w:t>
      </w:r>
      <w:r>
        <w:rPr>
          <w:w w:val="95"/>
        </w:rPr>
        <w:t>赫兹和</w:t>
      </w:r>
      <w:r>
        <w:rPr>
          <w:spacing w:val="20"/>
        </w:rPr>
        <w:t xml:space="preserve"> </w:t>
      </w:r>
      <w:r>
        <w:rPr>
          <w:w w:val="95"/>
        </w:rPr>
        <w:t>2000</w:t>
      </w:r>
      <w:r>
        <w:rPr>
          <w:spacing w:val="10"/>
        </w:rPr>
        <w:t xml:space="preserve"> </w:t>
      </w:r>
      <w:r>
        <w:rPr>
          <w:spacing w:val="-2"/>
          <w:w w:val="95"/>
        </w:rPr>
        <w:t>赫兹语音频率下，平</w:t>
      </w:r>
    </w:p>
    <w:p>
      <w:pPr>
        <w:pStyle w:val="5"/>
      </w:pPr>
      <w:r>
        <w:rPr>
          <w:w w:val="95"/>
        </w:rPr>
        <w:t>均听阈大于等于</w:t>
      </w:r>
      <w:r>
        <w:rPr>
          <w:spacing w:val="56"/>
          <w:w w:val="150"/>
        </w:rPr>
        <w:t xml:space="preserve"> </w:t>
      </w:r>
      <w:r>
        <w:rPr>
          <w:w w:val="95"/>
        </w:rPr>
        <w:t>91</w:t>
      </w:r>
      <w:r>
        <w:rPr>
          <w:spacing w:val="61"/>
          <w:w w:val="150"/>
        </w:rPr>
        <w:t xml:space="preserve"> </w:t>
      </w:r>
      <w:r>
        <w:rPr>
          <w:spacing w:val="-1"/>
          <w:w w:val="95"/>
        </w:rPr>
        <w:t>分贝，且经纯音听力测试、声导抗检测或听觉诱发电位检测等证实。</w:t>
      </w:r>
    </w:p>
    <w:p>
      <w:pPr>
        <w:pStyle w:val="5"/>
        <w:spacing w:line="266" w:lineRule="auto"/>
        <w:ind w:right="1457"/>
        <w:rPr>
          <w:b/>
        </w:rPr>
      </w:pPr>
      <w:r>
        <w:rPr>
          <w:color w:val="000000"/>
          <w:w w:val="95"/>
          <w:shd w:val="clear" w:color="auto" w:fill="E4E4E4"/>
        </w:rPr>
        <w:t>被保险人申请理赔时年龄必须在</w:t>
      </w:r>
      <w:r>
        <w:rPr>
          <w:color w:val="000000"/>
          <w:spacing w:val="-1"/>
          <w:shd w:val="clear" w:color="auto" w:fill="E4E4E4"/>
        </w:rPr>
        <w:t xml:space="preserve"> </w:t>
      </w:r>
      <w:r>
        <w:rPr>
          <w:color w:val="000000"/>
          <w:w w:val="95"/>
          <w:shd w:val="clear" w:color="auto" w:fill="E4E4E4"/>
        </w:rPr>
        <w:t>3</w:t>
      </w:r>
      <w:r>
        <w:rPr>
          <w:color w:val="000000"/>
          <w:spacing w:val="-1"/>
          <w:w w:val="95"/>
          <w:shd w:val="clear" w:color="auto" w:fill="E4E4E4"/>
        </w:rPr>
        <w:t xml:space="preserve"> 周岁以上，并且提供理赔当时的听力丧失诊断及检查证据。</w:t>
      </w:r>
      <w:r>
        <w:rPr>
          <w:color w:val="000000"/>
          <w:spacing w:val="80"/>
        </w:rPr>
        <w:t xml:space="preserve"> </w:t>
      </w:r>
      <w:r>
        <w:rPr>
          <w:b/>
          <w:color w:val="000000"/>
          <w:spacing w:val="-2"/>
        </w:rPr>
        <w:t>97）严重克隆病：</w:t>
      </w:r>
    </w:p>
    <w:p>
      <w:pPr>
        <w:pStyle w:val="5"/>
        <w:spacing w:before="3" w:line="266" w:lineRule="auto"/>
        <w:ind w:right="1035"/>
      </w:pPr>
      <w:r>
        <w:rPr>
          <w:spacing w:val="-1"/>
          <w:w w:val="99"/>
        </w:rPr>
        <w:t>指一种慢性肉芽肿性肠炎，具有特征性的克隆病病理组织学变化。诊断必须由病理检查结果证实。</w:t>
      </w:r>
      <w:r>
        <w:rPr>
          <w:color w:val="000000"/>
          <w:spacing w:val="-1"/>
          <w:w w:val="99"/>
          <w:shd w:val="clear" w:color="auto" w:fill="E4E4E4"/>
        </w:rPr>
        <w:t>被保险人所患的克隆病必须已经造成瘘管形成并伴有肠梗阻或肠穿孔。</w:t>
      </w:r>
    </w:p>
    <w:p>
      <w:pPr>
        <w:pStyle w:val="4"/>
        <w:numPr>
          <w:ilvl w:val="0"/>
          <w:numId w:val="71"/>
        </w:numPr>
        <w:tabs>
          <w:tab w:val="left" w:pos="643"/>
        </w:tabs>
        <w:spacing w:before="3" w:after="0" w:line="240" w:lineRule="auto"/>
        <w:ind w:left="642" w:right="0" w:hanging="423"/>
        <w:jc w:val="left"/>
      </w:pPr>
      <w:r>
        <w:rPr>
          <w:spacing w:val="-2"/>
          <w:w w:val="95"/>
        </w:rPr>
        <w:t>严重溃疡性结肠炎：</w:t>
      </w:r>
    </w:p>
    <w:p>
      <w:pPr>
        <w:pStyle w:val="5"/>
        <w:spacing w:line="266" w:lineRule="auto"/>
        <w:ind w:right="320"/>
      </w:pPr>
      <w:r>
        <w:rPr>
          <w:spacing w:val="1"/>
          <w:w w:val="99"/>
        </w:rPr>
        <w:t>指伴有致命性电解质紊乱的急性暴发性溃疡性结肠炎，病变已经累及全结肠，表现为严重的血便和系统性</w:t>
      </w:r>
      <w:r>
        <w:rPr>
          <w:spacing w:val="-1"/>
          <w:w w:val="99"/>
        </w:rPr>
        <w:t>症状体征，须根据组织病理学特点诊断，且已经实施了结肠切除或回肠造瘘术。</w:t>
      </w:r>
    </w:p>
    <w:p>
      <w:pPr>
        <w:pStyle w:val="4"/>
        <w:numPr>
          <w:ilvl w:val="0"/>
          <w:numId w:val="71"/>
        </w:numPr>
        <w:tabs>
          <w:tab w:val="left" w:pos="643"/>
        </w:tabs>
        <w:spacing w:before="2" w:after="0" w:line="240" w:lineRule="auto"/>
        <w:ind w:left="642" w:right="0" w:hanging="423"/>
        <w:jc w:val="left"/>
      </w:pPr>
      <w:r>
        <w:rPr>
          <w:spacing w:val="-1"/>
          <w:w w:val="95"/>
        </w:rPr>
        <w:t>严重的类风湿性关节炎：</w:t>
      </w:r>
    </w:p>
    <w:p>
      <w:pPr>
        <w:pStyle w:val="5"/>
        <w:spacing w:line="266" w:lineRule="auto"/>
        <w:ind w:right="317"/>
        <w:jc w:val="both"/>
      </w:pPr>
      <w:r>
        <w:rPr>
          <w:spacing w:val="1"/>
          <w:w w:val="99"/>
        </w:rPr>
        <w:t>类风湿性关节炎为广泛分布的慢性进行性多关节病变，表现为关节严重变形，侵犯至少三个主要关节或关</w:t>
      </w:r>
      <w:r>
        <w:rPr>
          <w:w w:val="99"/>
        </w:rPr>
        <w:t>节组</w:t>
      </w:r>
      <w:r>
        <w:rPr>
          <w:spacing w:val="-1"/>
          <w:w w:val="99"/>
        </w:rPr>
        <w:t>（如：双手（</w:t>
      </w:r>
      <w:r>
        <w:rPr>
          <w:w w:val="99"/>
        </w:rPr>
        <w:t>多手指</w:t>
      </w:r>
      <w:r>
        <w:rPr>
          <w:spacing w:val="-1"/>
          <w:w w:val="99"/>
        </w:rPr>
        <w:t>）关节、双足（</w:t>
      </w:r>
      <w:r>
        <w:rPr>
          <w:w w:val="99"/>
        </w:rPr>
        <w:t>多足趾</w:t>
      </w:r>
      <w:r>
        <w:rPr>
          <w:spacing w:val="-1"/>
          <w:w w:val="99"/>
        </w:rPr>
        <w:t>）关节、双腕关节、双膝关节和双髋关节</w:t>
      </w:r>
      <w:r>
        <w:rPr>
          <w:spacing w:val="-104"/>
          <w:w w:val="99"/>
        </w:rPr>
        <w:t>）</w:t>
      </w:r>
      <w:r>
        <w:rPr>
          <w:spacing w:val="-1"/>
          <w:w w:val="99"/>
        </w:rPr>
        <w:t>。类风湿性关节</w:t>
      </w:r>
      <w:r>
        <w:rPr>
          <w:spacing w:val="1"/>
          <w:w w:val="99"/>
        </w:rPr>
        <w:t>炎必须明确诊断并且已经达到类风湿性关节炎功能分级</w:t>
      </w:r>
      <w:r>
        <w:rPr>
          <w:spacing w:val="-50"/>
        </w:rPr>
        <w:t xml:space="preserve"> </w:t>
      </w:r>
      <w:r>
        <w:rPr>
          <w:spacing w:val="1"/>
          <w:w w:val="99"/>
        </w:rPr>
        <w:t>II</w:t>
      </w:r>
      <w:r>
        <w:rPr>
          <w:w w:val="99"/>
        </w:rPr>
        <w:t>I</w:t>
      </w:r>
      <w:r>
        <w:rPr>
          <w:spacing w:val="-52"/>
        </w:rPr>
        <w:t xml:space="preserve"> </w:t>
      </w:r>
      <w:r>
        <w:rPr>
          <w:spacing w:val="2"/>
          <w:w w:val="99"/>
        </w:rPr>
        <w:t>级以上的功能障碍（</w:t>
      </w:r>
      <w:r>
        <w:rPr>
          <w:spacing w:val="1"/>
          <w:w w:val="99"/>
        </w:rPr>
        <w:t>关节活动严重限制，不能</w:t>
      </w:r>
      <w:r>
        <w:rPr>
          <w:spacing w:val="-1"/>
          <w:w w:val="99"/>
        </w:rPr>
        <w:t>完成大部分的日常工作和活动</w:t>
      </w:r>
      <w:r>
        <w:rPr>
          <w:spacing w:val="2"/>
          <w:w w:val="99"/>
        </w:rPr>
        <w:t>）</w:t>
      </w:r>
      <w:r>
        <w:rPr>
          <w:spacing w:val="-1"/>
          <w:w w:val="99"/>
        </w:rPr>
        <w:t>并且满足下列全部条件：</w:t>
      </w:r>
    </w:p>
    <w:p>
      <w:pPr>
        <w:pStyle w:val="5"/>
        <w:spacing w:before="6"/>
      </w:pPr>
      <w:r>
        <w:t>（1）</w:t>
      </w:r>
      <w:r>
        <w:rPr>
          <w:spacing w:val="30"/>
          <w:w w:val="150"/>
        </w:rPr>
        <w:t xml:space="preserve"> </w:t>
      </w:r>
      <w:r>
        <w:rPr>
          <w:spacing w:val="-4"/>
        </w:rPr>
        <w:t>晨僵；</w:t>
      </w:r>
    </w:p>
    <w:p>
      <w:pPr>
        <w:pStyle w:val="9"/>
        <w:numPr>
          <w:ilvl w:val="0"/>
          <w:numId w:val="72"/>
        </w:numPr>
        <w:tabs>
          <w:tab w:val="left" w:pos="940"/>
        </w:tabs>
        <w:spacing w:before="30" w:after="0" w:line="240" w:lineRule="auto"/>
        <w:ind w:left="940" w:right="0" w:hanging="720"/>
        <w:jc w:val="left"/>
        <w:rPr>
          <w:sz w:val="21"/>
        </w:rPr>
      </w:pPr>
      <w:r>
        <w:rPr>
          <w:spacing w:val="-2"/>
          <w:w w:val="95"/>
          <w:sz w:val="21"/>
        </w:rPr>
        <w:t>对称性关节炎；</w:t>
      </w:r>
    </w:p>
    <w:p>
      <w:pPr>
        <w:pStyle w:val="9"/>
        <w:numPr>
          <w:ilvl w:val="0"/>
          <w:numId w:val="72"/>
        </w:numPr>
        <w:tabs>
          <w:tab w:val="left" w:pos="940"/>
        </w:tabs>
        <w:spacing w:before="31" w:after="0" w:line="240" w:lineRule="auto"/>
        <w:ind w:left="940" w:right="0" w:hanging="720"/>
        <w:jc w:val="left"/>
        <w:rPr>
          <w:sz w:val="21"/>
        </w:rPr>
      </w:pPr>
      <w:r>
        <w:rPr>
          <w:spacing w:val="-2"/>
          <w:w w:val="95"/>
          <w:sz w:val="21"/>
        </w:rPr>
        <w:t>类风湿性皮下结节；</w:t>
      </w:r>
    </w:p>
    <w:p>
      <w:pPr>
        <w:pStyle w:val="9"/>
        <w:numPr>
          <w:ilvl w:val="0"/>
          <w:numId w:val="72"/>
        </w:numPr>
        <w:tabs>
          <w:tab w:val="left" w:pos="940"/>
        </w:tabs>
        <w:spacing w:before="31" w:after="0" w:line="240" w:lineRule="auto"/>
        <w:ind w:left="940" w:right="0" w:hanging="720"/>
        <w:jc w:val="left"/>
        <w:rPr>
          <w:sz w:val="21"/>
        </w:rPr>
      </w:pPr>
      <w:r>
        <w:rPr>
          <w:spacing w:val="-1"/>
          <w:w w:val="95"/>
          <w:sz w:val="21"/>
        </w:rPr>
        <w:t>类风湿因子滴度升高；</w:t>
      </w:r>
    </w:p>
    <w:p>
      <w:pPr>
        <w:pStyle w:val="9"/>
        <w:numPr>
          <w:ilvl w:val="0"/>
          <w:numId w:val="72"/>
        </w:numPr>
        <w:tabs>
          <w:tab w:val="left" w:pos="940"/>
        </w:tabs>
        <w:spacing w:before="31" w:after="0" w:line="266" w:lineRule="auto"/>
        <w:ind w:left="220" w:right="4570" w:firstLine="0"/>
        <w:jc w:val="left"/>
        <w:rPr>
          <w:b/>
          <w:sz w:val="21"/>
        </w:rPr>
      </w:pPr>
      <w:r>
        <w:rPr>
          <w:w w:val="95"/>
          <w:sz w:val="21"/>
        </w:rPr>
        <w:t>X</w:t>
      </w:r>
      <w:r>
        <w:rPr>
          <w:spacing w:val="-6"/>
          <w:w w:val="95"/>
          <w:sz w:val="21"/>
        </w:rPr>
        <w:t xml:space="preserve"> 线显示严重的关节</w:t>
      </w:r>
      <w:r>
        <w:rPr>
          <w:w w:val="95"/>
          <w:sz w:val="21"/>
        </w:rPr>
        <w:t xml:space="preserve">（软骨和骨）破坏和关节畸形。 </w:t>
      </w:r>
      <w:r>
        <w:rPr>
          <w:b/>
          <w:spacing w:val="-2"/>
          <w:sz w:val="21"/>
        </w:rPr>
        <w:t>100）溶血性链球菌引起的坏疽：</w:t>
      </w:r>
    </w:p>
    <w:p>
      <w:pPr>
        <w:pStyle w:val="5"/>
        <w:spacing w:before="3" w:line="266" w:lineRule="auto"/>
        <w:ind w:right="320"/>
      </w:pPr>
      <w:r>
        <w:rPr>
          <w:spacing w:val="1"/>
          <w:w w:val="99"/>
        </w:rPr>
        <w:t>包围肢体或躯干的浅筋膜或深筋膜受到溶血性链球菌的感染，病情在短时间内急剧恶化，必须立刻进行手</w:t>
      </w:r>
      <w:r>
        <w:rPr>
          <w:spacing w:val="-1"/>
          <w:w w:val="99"/>
        </w:rPr>
        <w:t>术及清创术。最后的诊断必须由微生物或病理学专家进行相关检查后证实。</w:t>
      </w:r>
    </w:p>
    <w:p>
      <w:pPr>
        <w:pStyle w:val="4"/>
        <w:numPr>
          <w:ilvl w:val="0"/>
          <w:numId w:val="73"/>
        </w:numPr>
        <w:tabs>
          <w:tab w:val="left" w:pos="854"/>
        </w:tabs>
        <w:spacing w:before="3" w:after="0" w:line="240" w:lineRule="auto"/>
        <w:ind w:left="853" w:right="0" w:hanging="634"/>
        <w:jc w:val="left"/>
      </w:pPr>
      <w:r>
        <w:rPr>
          <w:spacing w:val="-2"/>
          <w:w w:val="95"/>
        </w:rPr>
        <w:t>严重面部烧伤：</w:t>
      </w:r>
    </w:p>
    <w:p>
      <w:pPr>
        <w:pStyle w:val="5"/>
        <w:spacing w:line="266" w:lineRule="auto"/>
        <w:ind w:right="315"/>
      </w:pPr>
      <w:r>
        <w:rPr>
          <w:spacing w:val="-2"/>
          <w:w w:val="99"/>
        </w:rPr>
        <w:t>指面部烧伤程度为Ⅲ度，且Ⅲ度烧伤的面积达到面部表面积的</w:t>
      </w:r>
      <w:r>
        <w:rPr>
          <w:spacing w:val="-53"/>
        </w:rPr>
        <w:t xml:space="preserve"> </w:t>
      </w:r>
      <w:r>
        <w:rPr>
          <w:spacing w:val="1"/>
          <w:w w:val="99"/>
        </w:rPr>
        <w:t>80%或者</w:t>
      </w:r>
      <w:r>
        <w:rPr>
          <w:spacing w:val="-55"/>
        </w:rPr>
        <w:t xml:space="preserve"> </w:t>
      </w:r>
      <w:r>
        <w:rPr>
          <w:spacing w:val="1"/>
          <w:w w:val="99"/>
        </w:rPr>
        <w:t>80%</w:t>
      </w:r>
      <w:r>
        <w:rPr>
          <w:spacing w:val="-2"/>
          <w:w w:val="99"/>
        </w:rPr>
        <w:t>以上，体表面积根据《中国新九</w:t>
      </w:r>
      <w:r>
        <w:rPr>
          <w:spacing w:val="-1"/>
          <w:w w:val="99"/>
        </w:rPr>
        <w:t>分法》计算。</w:t>
      </w:r>
    </w:p>
    <w:p>
      <w:pPr>
        <w:pStyle w:val="4"/>
        <w:numPr>
          <w:ilvl w:val="0"/>
          <w:numId w:val="73"/>
        </w:numPr>
        <w:tabs>
          <w:tab w:val="left" w:pos="748"/>
        </w:tabs>
        <w:spacing w:before="2" w:after="0" w:line="240" w:lineRule="auto"/>
        <w:ind w:left="747" w:right="0" w:hanging="528"/>
        <w:jc w:val="left"/>
      </w:pPr>
      <w:r>
        <w:rPr>
          <w:spacing w:val="-2"/>
          <w:w w:val="95"/>
        </w:rPr>
        <w:t>埃博拉病毒感染：</w:t>
      </w:r>
    </w:p>
    <w:p>
      <w:pPr>
        <w:pStyle w:val="5"/>
        <w:spacing w:line="266" w:lineRule="auto"/>
        <w:ind w:right="320"/>
      </w:pPr>
      <w:r>
        <w:rPr>
          <w:spacing w:val="1"/>
          <w:w w:val="99"/>
        </w:rPr>
        <w:t>受埃博拉病毒感染导致出血性发热。埃博拉病毒必须经传染病专科医生确诊，并且埃博拉病毒的存在必须</w:t>
      </w:r>
      <w:r>
        <w:rPr>
          <w:spacing w:val="-1"/>
          <w:w w:val="99"/>
        </w:rPr>
        <w:t>经过实验室检查证实。该病必须从症状开始后三十天后持续出现并发症。</w:t>
      </w:r>
    </w:p>
    <w:p>
      <w:pPr>
        <w:pStyle w:val="4"/>
      </w:pPr>
      <w:r>
        <w:rPr>
          <w:w w:val="95"/>
        </w:rPr>
        <w:t>103）III</w:t>
      </w:r>
      <w:r>
        <w:rPr>
          <w:spacing w:val="40"/>
        </w:rPr>
        <w:t xml:space="preserve"> </w:t>
      </w:r>
      <w:r>
        <w:rPr>
          <w:w w:val="95"/>
        </w:rPr>
        <w:t>型成骨不全症</w:t>
      </w:r>
      <w:r>
        <w:rPr>
          <w:spacing w:val="-10"/>
          <w:w w:val="95"/>
        </w:rPr>
        <w:t>：</w:t>
      </w:r>
    </w:p>
    <w:p>
      <w:pPr>
        <w:pStyle w:val="5"/>
        <w:spacing w:line="266" w:lineRule="auto"/>
        <w:ind w:right="317"/>
        <w:jc w:val="both"/>
      </w:pPr>
      <w:r>
        <w:rPr>
          <w:spacing w:val="1"/>
          <w:w w:val="99"/>
        </w:rPr>
        <w:t>指一种胶原病，特征为骨易碎，骨质疏松和易骨折。主要临床特点包括：发展迟缓、多发性骨折、进行性</w:t>
      </w:r>
      <w:r>
        <w:rPr>
          <w:spacing w:val="-5"/>
          <w:w w:val="99"/>
        </w:rPr>
        <w:t>脊柱后侧凸及听力损害。该病种的检查必须依据身体检查，家族史，</w:t>
      </w:r>
      <w:r>
        <w:rPr>
          <w:w w:val="99"/>
        </w:rPr>
        <w:t>X</w:t>
      </w:r>
      <w:r>
        <w:rPr>
          <w:spacing w:val="-54"/>
        </w:rPr>
        <w:t xml:space="preserve"> </w:t>
      </w:r>
      <w:r>
        <w:rPr>
          <w:spacing w:val="-2"/>
          <w:w w:val="99"/>
        </w:rPr>
        <w:t>线检查和皮肤活检报告资料确诊。成</w:t>
      </w:r>
      <w:r>
        <w:rPr>
          <w:spacing w:val="-1"/>
          <w:w w:val="99"/>
        </w:rPr>
        <w:t>骨不全症第三型须同时符合下列所有条件：</w:t>
      </w:r>
    </w:p>
    <w:p>
      <w:pPr>
        <w:pStyle w:val="9"/>
        <w:numPr>
          <w:ilvl w:val="0"/>
          <w:numId w:val="74"/>
        </w:numPr>
        <w:tabs>
          <w:tab w:val="left" w:pos="940"/>
        </w:tabs>
        <w:spacing w:before="4" w:after="0" w:line="240" w:lineRule="auto"/>
        <w:ind w:left="940" w:right="0" w:hanging="720"/>
        <w:jc w:val="left"/>
        <w:rPr>
          <w:sz w:val="21"/>
        </w:rPr>
      </w:pPr>
      <w:r>
        <w:rPr>
          <w:spacing w:val="-1"/>
          <w:w w:val="95"/>
          <w:sz w:val="21"/>
        </w:rPr>
        <w:t>就成骨不全症第三型之诊断进行的皮肤切片的病理检查结果为阳性；</w:t>
      </w:r>
    </w:p>
    <w:p>
      <w:pPr>
        <w:pStyle w:val="9"/>
        <w:numPr>
          <w:ilvl w:val="0"/>
          <w:numId w:val="74"/>
        </w:numPr>
        <w:tabs>
          <w:tab w:val="left" w:pos="940"/>
        </w:tabs>
        <w:spacing w:before="31" w:after="0" w:line="240" w:lineRule="auto"/>
        <w:ind w:left="940" w:right="0" w:hanging="720"/>
        <w:jc w:val="left"/>
        <w:rPr>
          <w:sz w:val="21"/>
        </w:rPr>
      </w:pPr>
      <w:r>
        <w:rPr>
          <w:w w:val="95"/>
          <w:sz w:val="21"/>
        </w:rPr>
        <w:t>X</w:t>
      </w:r>
      <w:r>
        <w:rPr>
          <w:spacing w:val="75"/>
          <w:w w:val="150"/>
          <w:sz w:val="21"/>
        </w:rPr>
        <w:t xml:space="preserve"> </w:t>
      </w:r>
      <w:r>
        <w:rPr>
          <w:spacing w:val="-1"/>
          <w:w w:val="95"/>
          <w:sz w:val="21"/>
        </w:rPr>
        <w:t>光片结果显示多处骨折及逐步脊柱后侧凸畸形；</w:t>
      </w:r>
    </w:p>
    <w:p>
      <w:pPr>
        <w:pStyle w:val="9"/>
        <w:numPr>
          <w:ilvl w:val="0"/>
          <w:numId w:val="74"/>
        </w:numPr>
        <w:tabs>
          <w:tab w:val="left" w:pos="940"/>
        </w:tabs>
        <w:spacing w:before="31" w:after="0" w:line="240" w:lineRule="auto"/>
        <w:ind w:left="940" w:right="0" w:hanging="720"/>
        <w:jc w:val="left"/>
        <w:rPr>
          <w:sz w:val="21"/>
        </w:rPr>
      </w:pPr>
      <w:r>
        <w:rPr>
          <w:spacing w:val="-1"/>
          <w:w w:val="95"/>
          <w:sz w:val="21"/>
        </w:rPr>
        <w:t>有证明是因此疾病引致发育迟缓及听力损伤；</w:t>
      </w:r>
    </w:p>
    <w:p>
      <w:pPr>
        <w:pStyle w:val="9"/>
        <w:numPr>
          <w:ilvl w:val="0"/>
          <w:numId w:val="74"/>
        </w:numPr>
        <w:tabs>
          <w:tab w:val="left" w:pos="940"/>
        </w:tabs>
        <w:spacing w:before="31" w:after="0" w:line="240" w:lineRule="auto"/>
        <w:ind w:left="940" w:right="0" w:hanging="720"/>
        <w:jc w:val="left"/>
        <w:rPr>
          <w:sz w:val="21"/>
        </w:rPr>
      </w:pPr>
      <w:r>
        <w:rPr>
          <w:spacing w:val="-1"/>
          <w:w w:val="95"/>
          <w:sz w:val="21"/>
        </w:rPr>
        <w:t>由本公司认可医院的儿科专科医生明确诊断。</w:t>
      </w:r>
    </w:p>
    <w:p>
      <w:pPr>
        <w:pStyle w:val="5"/>
      </w:pPr>
      <w:r>
        <w:rPr>
          <w:color w:val="000000"/>
          <w:w w:val="95"/>
          <w:shd w:val="clear" w:color="auto" w:fill="E4E4E4"/>
        </w:rPr>
        <w:t>本公司仅对被保险人年满</w:t>
      </w:r>
      <w:r>
        <w:rPr>
          <w:color w:val="000000"/>
          <w:spacing w:val="65"/>
          <w:shd w:val="clear" w:color="auto" w:fill="E4E4E4"/>
        </w:rPr>
        <w:t xml:space="preserve"> </w:t>
      </w:r>
      <w:r>
        <w:rPr>
          <w:color w:val="000000"/>
          <w:w w:val="95"/>
          <w:shd w:val="clear" w:color="auto" w:fill="E4E4E4"/>
        </w:rPr>
        <w:t>18</w:t>
      </w:r>
      <w:r>
        <w:rPr>
          <w:color w:val="000000"/>
          <w:spacing w:val="68"/>
          <w:shd w:val="clear" w:color="auto" w:fill="E4E4E4"/>
        </w:rPr>
        <w:t xml:space="preserve"> </w:t>
      </w:r>
      <w:r>
        <w:rPr>
          <w:color w:val="000000"/>
          <w:spacing w:val="-1"/>
          <w:w w:val="95"/>
          <w:shd w:val="clear" w:color="auto" w:fill="E4E4E4"/>
        </w:rPr>
        <w:t>周岁前确诊本项疾病承担保险责任。</w:t>
      </w:r>
    </w:p>
    <w:p>
      <w:pPr>
        <w:spacing w:after="0"/>
        <w:sectPr>
          <w:pgSz w:w="11910" w:h="16840"/>
          <w:pgMar w:top="1400" w:right="760" w:bottom="1000" w:left="860" w:header="0" w:footer="662" w:gutter="0"/>
          <w:cols w:space="720" w:num="1"/>
        </w:sectPr>
      </w:pPr>
    </w:p>
    <w:p>
      <w:pPr>
        <w:pStyle w:val="4"/>
        <w:numPr>
          <w:ilvl w:val="0"/>
          <w:numId w:val="75"/>
        </w:numPr>
        <w:tabs>
          <w:tab w:val="left" w:pos="748"/>
        </w:tabs>
        <w:spacing w:before="53" w:after="0" w:line="240" w:lineRule="auto"/>
        <w:ind w:left="747" w:right="0" w:hanging="528"/>
        <w:jc w:val="left"/>
      </w:pPr>
      <w:r>
        <w:rPr>
          <w:spacing w:val="-1"/>
          <w:w w:val="95"/>
        </w:rPr>
        <w:t>多处臂丛神经根性撕脱：</w:t>
      </w:r>
    </w:p>
    <w:p>
      <w:pPr>
        <w:pStyle w:val="5"/>
        <w:spacing w:line="266" w:lineRule="auto"/>
        <w:ind w:right="320"/>
      </w:pPr>
      <w:r>
        <w:rPr>
          <w:spacing w:val="1"/>
          <w:w w:val="99"/>
        </w:rPr>
        <w:t>由于疾病或意外导致至少两根臂丛神经根性撕脱，所造成的手臂感觉功能与运动功能完全永久性丧失。该</w:t>
      </w:r>
      <w:r>
        <w:rPr>
          <w:spacing w:val="-1"/>
          <w:w w:val="99"/>
        </w:rPr>
        <w:t>病须由医院专科医生明确诊断，并且有电生理检查结果证实。</w:t>
      </w:r>
    </w:p>
    <w:p>
      <w:pPr>
        <w:pStyle w:val="4"/>
        <w:numPr>
          <w:ilvl w:val="0"/>
          <w:numId w:val="75"/>
        </w:numPr>
        <w:tabs>
          <w:tab w:val="left" w:pos="748"/>
        </w:tabs>
        <w:spacing w:before="2" w:after="0" w:line="240" w:lineRule="auto"/>
        <w:ind w:left="747" w:right="0" w:hanging="528"/>
        <w:jc w:val="left"/>
      </w:pPr>
      <w:r>
        <w:rPr>
          <w:spacing w:val="-1"/>
          <w:w w:val="95"/>
        </w:rPr>
        <w:t>严重幼年性类风湿性关节炎：</w:t>
      </w:r>
    </w:p>
    <w:p>
      <w:pPr>
        <w:pStyle w:val="5"/>
        <w:spacing w:line="266" w:lineRule="auto"/>
        <w:ind w:right="320"/>
      </w:pPr>
      <w:r>
        <w:rPr>
          <w:spacing w:val="1"/>
          <w:w w:val="99"/>
        </w:rPr>
        <w:t>指一种少儿的结缔组织病，以慢性关节炎为其主要特点，并伴有全身多个系统的受累，包括关节、肌肉、</w:t>
      </w:r>
      <w:r>
        <w:rPr>
          <w:spacing w:val="-1"/>
          <w:w w:val="99"/>
        </w:rPr>
        <w:t>肝、脾、淋巴结等。本病须经专科医生明确诊断，同时须已经实施膝关节或髋关节置换手术。</w:t>
      </w:r>
    </w:p>
    <w:p>
      <w:pPr>
        <w:pStyle w:val="4"/>
        <w:numPr>
          <w:ilvl w:val="0"/>
          <w:numId w:val="75"/>
        </w:numPr>
        <w:tabs>
          <w:tab w:val="left" w:pos="748"/>
        </w:tabs>
        <w:spacing w:before="3" w:after="0" w:line="240" w:lineRule="auto"/>
        <w:ind w:left="747" w:right="0" w:hanging="528"/>
        <w:jc w:val="left"/>
      </w:pPr>
      <w:r>
        <w:rPr>
          <w:spacing w:val="-1"/>
          <w:w w:val="95"/>
        </w:rPr>
        <w:t>湿性年龄相关性黄斑变性：</w:t>
      </w:r>
    </w:p>
    <w:p>
      <w:pPr>
        <w:pStyle w:val="5"/>
        <w:spacing w:line="266" w:lineRule="auto"/>
        <w:ind w:right="300"/>
      </w:pPr>
      <w:r>
        <w:rPr>
          <w:spacing w:val="-1"/>
          <w:w w:val="99"/>
        </w:rPr>
        <w:t>又称为新生血管性年龄相关性黄斑变性或“渗出性”年龄相关性黄斑变性。指发生脉络膜新生血管</w:t>
      </w:r>
      <w:r>
        <w:rPr>
          <w:spacing w:val="2"/>
          <w:w w:val="99"/>
        </w:rPr>
        <w:t>（</w:t>
      </w:r>
      <w:r>
        <w:rPr>
          <w:spacing w:val="1"/>
          <w:w w:val="99"/>
        </w:rPr>
        <w:t>CN</w:t>
      </w:r>
      <w:r>
        <w:rPr>
          <w:spacing w:val="-2"/>
          <w:w w:val="99"/>
        </w:rPr>
        <w:t>V</w:t>
      </w:r>
      <w:r>
        <w:rPr>
          <w:w w:val="99"/>
        </w:rPr>
        <w:t>）</w:t>
      </w:r>
      <w:r>
        <w:rPr>
          <w:spacing w:val="-1"/>
          <w:w w:val="99"/>
        </w:rPr>
        <w:t>异常生长穿透玻璃膜进入视网膜，新生血管渗漏，渗出及出血。</w:t>
      </w:r>
    </w:p>
    <w:p>
      <w:pPr>
        <w:pStyle w:val="5"/>
        <w:spacing w:before="0"/>
        <w:rPr>
          <w:sz w:val="20"/>
        </w:rPr>
      </w:pPr>
      <w:r>
        <w:rPr>
          <w:sz w:val="20"/>
        </w:rPr>
        <w:pict>
          <v:shape id="docshape55" o:spid="_x0000_s1079" o:spt="202" type="#_x0000_t202" style="height:13.6pt;width:487.3pt;"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spacing w:val="-1"/>
                      <w:w w:val="95"/>
                    </w:rPr>
                    <w:t>该病必须由荧光素眼底血管造影检查提示黄斑区新生血管形成，并且必须由医院的眼科专科医生确诊为湿</w:t>
                  </w:r>
                </w:p>
              </w:txbxContent>
            </v:textbox>
            <w10:wrap type="none"/>
            <w10:anchorlock/>
          </v:shape>
        </w:pict>
      </w:r>
    </w:p>
    <w:p>
      <w:pPr>
        <w:pStyle w:val="5"/>
        <w:spacing w:before="0"/>
        <w:rPr>
          <w:sz w:val="20"/>
        </w:rPr>
      </w:pPr>
      <w:r>
        <w:rPr>
          <w:sz w:val="20"/>
        </w:rPr>
        <w:pict>
          <v:shape id="docshape56" o:spid="_x0000_s1080" o:spt="202" type="#_x0000_t202" style="height:13.6pt;width:115.5pt;"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spacing w:val="-3"/>
                      <w:w w:val="95"/>
                    </w:rPr>
                    <w:t>性年龄相关性黄斑变性。</w:t>
                  </w:r>
                </w:p>
              </w:txbxContent>
            </v:textbox>
            <w10:wrap type="none"/>
            <w10:anchorlock/>
          </v:shape>
        </w:pict>
      </w:r>
    </w:p>
    <w:p>
      <w:pPr>
        <w:pStyle w:val="5"/>
        <w:spacing w:before="0"/>
        <w:rPr>
          <w:sz w:val="20"/>
        </w:rPr>
      </w:pPr>
      <w:r>
        <w:rPr>
          <w:sz w:val="20"/>
        </w:rPr>
        <w:pict>
          <v:shape id="docshape57" o:spid="_x0000_s1081" o:spt="202" type="#_x0000_t202" style="height:13.6pt;width:472.5pt;"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w w:val="95"/>
                    </w:rPr>
                    <w:t>被保险人申请理赔时须提供近</w:t>
                  </w:r>
                  <w:r>
                    <w:rPr>
                      <w:color w:val="000000"/>
                      <w:spacing w:val="67"/>
                      <w:w w:val="150"/>
                    </w:rPr>
                    <w:t xml:space="preserve"> </w:t>
                  </w:r>
                  <w:r>
                    <w:rPr>
                      <w:color w:val="000000"/>
                      <w:w w:val="95"/>
                    </w:rPr>
                    <w:t>3</w:t>
                  </w:r>
                  <w:r>
                    <w:rPr>
                      <w:color w:val="000000"/>
                      <w:spacing w:val="76"/>
                      <w:w w:val="150"/>
                    </w:rPr>
                    <w:t xml:space="preserve"> </w:t>
                  </w:r>
                  <w:r>
                    <w:rPr>
                      <w:color w:val="000000"/>
                      <w:spacing w:val="-1"/>
                      <w:w w:val="95"/>
                    </w:rPr>
                    <w:t>个月内视力改变显示病情恶化的相关检查报告、诊断证明及病历报告。</w:t>
                  </w:r>
                </w:p>
              </w:txbxContent>
            </v:textbox>
            <w10:wrap type="none"/>
            <w10:anchorlock/>
          </v:shape>
        </w:pict>
      </w:r>
    </w:p>
    <w:p>
      <w:pPr>
        <w:pStyle w:val="4"/>
        <w:numPr>
          <w:ilvl w:val="0"/>
          <w:numId w:val="75"/>
        </w:numPr>
        <w:tabs>
          <w:tab w:val="left" w:pos="748"/>
        </w:tabs>
        <w:spacing w:before="3" w:after="0" w:line="240" w:lineRule="auto"/>
        <w:ind w:left="747" w:right="0" w:hanging="528"/>
        <w:jc w:val="left"/>
      </w:pPr>
      <w:r>
        <w:rPr>
          <w:spacing w:val="-1"/>
          <w:w w:val="95"/>
        </w:rPr>
        <w:t>重症急性坏死性筋膜炎：</w:t>
      </w:r>
    </w:p>
    <w:p>
      <w:pPr>
        <w:pStyle w:val="5"/>
        <w:spacing w:before="30" w:line="266" w:lineRule="auto"/>
        <w:ind w:right="320"/>
      </w:pPr>
      <w:r>
        <w:rPr>
          <w:spacing w:val="1"/>
          <w:w w:val="99"/>
        </w:rPr>
        <w:t>指一种由细菌侵入皮下组织和筋膜引起的急性坏死性软组织感染，可伴有毒血症、败血症、中毒性休克、</w:t>
      </w:r>
      <w:r>
        <w:rPr>
          <w:spacing w:val="-1"/>
          <w:w w:val="99"/>
        </w:rPr>
        <w:t>弥漫性血管内凝血及多器官衰竭。必须满足以下所有条件：</w:t>
      </w:r>
    </w:p>
    <w:p>
      <w:pPr>
        <w:pStyle w:val="9"/>
        <w:numPr>
          <w:ilvl w:val="0"/>
          <w:numId w:val="76"/>
        </w:numPr>
        <w:tabs>
          <w:tab w:val="left" w:pos="940"/>
        </w:tabs>
        <w:spacing w:before="3" w:after="0" w:line="240" w:lineRule="auto"/>
        <w:ind w:left="940" w:right="0" w:hanging="720"/>
        <w:jc w:val="left"/>
        <w:rPr>
          <w:sz w:val="21"/>
        </w:rPr>
      </w:pPr>
      <w:r>
        <w:rPr>
          <w:spacing w:val="-1"/>
          <w:w w:val="95"/>
          <w:sz w:val="21"/>
        </w:rPr>
        <w:t>细菌培养和临床表现符合坏死性筋膜炎诊断标准；</w:t>
      </w:r>
    </w:p>
    <w:p>
      <w:pPr>
        <w:pStyle w:val="9"/>
        <w:numPr>
          <w:ilvl w:val="0"/>
          <w:numId w:val="76"/>
        </w:numPr>
        <w:tabs>
          <w:tab w:val="left" w:pos="940"/>
        </w:tabs>
        <w:spacing w:before="31" w:after="0" w:line="240" w:lineRule="auto"/>
        <w:ind w:left="940" w:right="0" w:hanging="720"/>
        <w:jc w:val="left"/>
        <w:rPr>
          <w:sz w:val="21"/>
        </w:rPr>
      </w:pPr>
      <w:r>
        <w:rPr>
          <w:spacing w:val="-1"/>
          <w:w w:val="95"/>
          <w:sz w:val="21"/>
        </w:rPr>
        <w:t>病情迅速恶化，有脓毒血症表现；</w:t>
      </w:r>
    </w:p>
    <w:p>
      <w:pPr>
        <w:pStyle w:val="9"/>
        <w:numPr>
          <w:ilvl w:val="0"/>
          <w:numId w:val="76"/>
        </w:numPr>
        <w:tabs>
          <w:tab w:val="left" w:pos="940"/>
        </w:tabs>
        <w:spacing w:before="31" w:after="0" w:line="266" w:lineRule="auto"/>
        <w:ind w:left="220" w:right="5040" w:firstLine="0"/>
        <w:jc w:val="left"/>
        <w:rPr>
          <w:b/>
          <w:sz w:val="21"/>
        </w:rPr>
      </w:pPr>
      <w:r>
        <w:rPr>
          <w:spacing w:val="-2"/>
          <w:w w:val="95"/>
          <w:sz w:val="21"/>
        </w:rPr>
        <w:t>受感染肢体被截肢（自腕关节或踝关节近端</w:t>
      </w:r>
      <w:r>
        <w:rPr>
          <w:spacing w:val="-104"/>
          <w:w w:val="95"/>
          <w:sz w:val="21"/>
        </w:rPr>
        <w:t>）</w:t>
      </w:r>
      <w:r>
        <w:rPr>
          <w:spacing w:val="-2"/>
          <w:w w:val="95"/>
          <w:sz w:val="21"/>
        </w:rPr>
        <w:t xml:space="preserve">。 </w:t>
      </w:r>
      <w:r>
        <w:rPr>
          <w:b/>
          <w:spacing w:val="-2"/>
          <w:sz w:val="21"/>
        </w:rPr>
        <w:t>108）原发性脊柱侧弯的矫正手术：</w:t>
      </w:r>
    </w:p>
    <w:p>
      <w:pPr>
        <w:pStyle w:val="5"/>
        <w:spacing w:before="0" w:line="278" w:lineRule="auto"/>
        <w:ind w:right="319"/>
      </w:pPr>
      <w:r>
        <w:rPr>
          <w:spacing w:val="-2"/>
          <w:w w:val="95"/>
        </w:rPr>
        <w:t>指被保险人因原发性脊柱侧弯，在本公司指定或认可的医疗机构实际实施了对该病的矫正外科手术。</w:t>
      </w:r>
      <w:r>
        <w:rPr>
          <w:color w:val="000000"/>
          <w:spacing w:val="-2"/>
          <w:w w:val="95"/>
          <w:shd w:val="clear" w:color="auto" w:fill="E4E4E4"/>
        </w:rPr>
        <w:t>但由</w:t>
      </w:r>
      <w:r>
        <w:rPr>
          <w:color w:val="000000"/>
          <w:spacing w:val="80"/>
          <w:w w:val="150"/>
          <w:shd w:val="clear" w:color="auto" w:fill="E4E4E4"/>
        </w:rPr>
        <w:t xml:space="preserve">                                                     </w:t>
      </w:r>
      <w:r>
        <w:rPr>
          <w:color w:val="000000"/>
          <w:spacing w:val="-2"/>
          <w:shd w:val="clear" w:color="auto" w:fill="E4E4E4"/>
        </w:rPr>
        <w:t>于先天性脊柱侧弯以及其他疾病或意外导致的继发性脊柱侧弯而进行的手术治疗不属于本保障责任。</w:t>
      </w:r>
    </w:p>
    <w:p>
      <w:pPr>
        <w:spacing w:after="0" w:line="278" w:lineRule="auto"/>
        <w:sectPr>
          <w:pgSz w:w="11910" w:h="16840"/>
          <w:pgMar w:top="1400" w:right="760" w:bottom="1000" w:left="860" w:header="0" w:footer="662" w:gutter="0"/>
          <w:cols w:space="720" w:num="1"/>
        </w:sectPr>
      </w:pPr>
    </w:p>
    <w:p>
      <w:pPr>
        <w:pStyle w:val="4"/>
        <w:spacing w:before="43" w:line="288" w:lineRule="auto"/>
        <w:ind w:right="7536"/>
      </w:pPr>
      <w:r>
        <w:rPr>
          <w:spacing w:val="-2"/>
        </w:rPr>
        <w:t>附表三：少儿特定疾病定义 1）白血病：</w:t>
      </w:r>
    </w:p>
    <w:p>
      <w:pPr>
        <w:pStyle w:val="5"/>
        <w:spacing w:before="0" w:line="245" w:lineRule="exact"/>
      </w:pPr>
      <w:r>
        <w:rPr>
          <w:w w:val="95"/>
        </w:rPr>
        <w:t>指一种造血系统的恶性肿瘤，其主要表现为白血病细胞在骨髓或其他造血组织中大量克隆、异常增生</w:t>
      </w:r>
      <w:r>
        <w:rPr>
          <w:spacing w:val="-5"/>
          <w:w w:val="95"/>
        </w:rPr>
        <w:t>，大</w:t>
      </w:r>
    </w:p>
    <w:p>
      <w:pPr>
        <w:pStyle w:val="5"/>
        <w:spacing w:line="266" w:lineRule="auto"/>
        <w:ind w:right="320"/>
      </w:pPr>
      <w:r>
        <w:rPr>
          <w:spacing w:val="1"/>
          <w:w w:val="99"/>
        </w:rPr>
        <w:t>量聚集的白细胞抑制正常造血并浸润全身器官和组织。周围白细胞有质和量的变化，出现相应临床表现。</w:t>
      </w:r>
      <w:r>
        <w:rPr>
          <w:spacing w:val="-1"/>
          <w:w w:val="99"/>
        </w:rPr>
        <w:t>被保险人所患白血病必须根据骨髓的活组织检查和周围血象由专科</w:t>
      </w:r>
      <w:r>
        <w:rPr>
          <w:spacing w:val="2"/>
          <w:w w:val="99"/>
        </w:rPr>
        <w:t>（</w:t>
      </w:r>
      <w:r>
        <w:rPr>
          <w:spacing w:val="-1"/>
          <w:w w:val="99"/>
        </w:rPr>
        <w:t>儿科、血液科或肿瘤科）医生确诊。</w:t>
      </w:r>
      <w:r>
        <w:rPr>
          <w:color w:val="000000"/>
          <w:spacing w:val="-1"/>
          <w:w w:val="99"/>
          <w:shd w:val="clear" w:color="auto" w:fill="C0C0C0"/>
        </w:rPr>
        <w:t>下列疾病不在保障范围内：相当于</w:t>
      </w:r>
      <w:r>
        <w:rPr>
          <w:color w:val="000000"/>
          <w:spacing w:val="-53"/>
          <w:shd w:val="clear" w:color="auto" w:fill="C0C0C0"/>
        </w:rPr>
        <w:t xml:space="preserve"> </w:t>
      </w:r>
      <w:r>
        <w:rPr>
          <w:color w:val="000000"/>
          <w:spacing w:val="1"/>
          <w:w w:val="99"/>
          <w:shd w:val="clear" w:color="auto" w:fill="C0C0C0"/>
        </w:rPr>
        <w:t>Bin</w:t>
      </w:r>
      <w:r>
        <w:rPr>
          <w:color w:val="000000"/>
          <w:spacing w:val="-2"/>
          <w:w w:val="99"/>
          <w:shd w:val="clear" w:color="auto" w:fill="C0C0C0"/>
        </w:rPr>
        <w:t>e</w:t>
      </w:r>
      <w:r>
        <w:rPr>
          <w:color w:val="000000"/>
          <w:w w:val="99"/>
          <w:shd w:val="clear" w:color="auto" w:fill="C0C0C0"/>
        </w:rPr>
        <w:t>t</w:t>
      </w:r>
      <w:r>
        <w:rPr>
          <w:color w:val="000000"/>
          <w:spacing w:val="-52"/>
          <w:shd w:val="clear" w:color="auto" w:fill="C0C0C0"/>
        </w:rPr>
        <w:t xml:space="preserve"> </w:t>
      </w:r>
      <w:r>
        <w:rPr>
          <w:color w:val="000000"/>
          <w:spacing w:val="-1"/>
          <w:w w:val="99"/>
          <w:shd w:val="clear" w:color="auto" w:fill="C0C0C0"/>
        </w:rPr>
        <w:t>分期方案</w:t>
      </w:r>
      <w:r>
        <w:rPr>
          <w:color w:val="000000"/>
          <w:spacing w:val="-50"/>
          <w:shd w:val="clear" w:color="auto" w:fill="C0C0C0"/>
        </w:rPr>
        <w:t xml:space="preserve"> </w:t>
      </w:r>
      <w:r>
        <w:rPr>
          <w:color w:val="000000"/>
          <w:w w:val="99"/>
          <w:shd w:val="clear" w:color="auto" w:fill="C0C0C0"/>
        </w:rPr>
        <w:t>A</w:t>
      </w:r>
      <w:r>
        <w:rPr>
          <w:color w:val="000000"/>
          <w:spacing w:val="-54"/>
          <w:shd w:val="clear" w:color="auto" w:fill="C0C0C0"/>
        </w:rPr>
        <w:t xml:space="preserve"> </w:t>
      </w:r>
      <w:r>
        <w:rPr>
          <w:color w:val="000000"/>
          <w:spacing w:val="-1"/>
          <w:w w:val="99"/>
          <w:shd w:val="clear" w:color="auto" w:fill="C0C0C0"/>
        </w:rPr>
        <w:t>期程度的慢性淋巴细胞白血病。</w:t>
      </w:r>
    </w:p>
    <w:p>
      <w:pPr>
        <w:pStyle w:val="4"/>
        <w:numPr>
          <w:ilvl w:val="0"/>
          <w:numId w:val="77"/>
        </w:numPr>
        <w:tabs>
          <w:tab w:val="left" w:pos="537"/>
        </w:tabs>
        <w:spacing w:before="4" w:after="0" w:line="240" w:lineRule="auto"/>
        <w:ind w:left="536" w:right="0" w:hanging="317"/>
        <w:jc w:val="left"/>
      </w:pPr>
      <w:r>
        <w:rPr>
          <w:spacing w:val="-3"/>
          <w:w w:val="95"/>
        </w:rPr>
        <w:t>淋巴瘤：</w:t>
      </w:r>
    </w:p>
    <w:p>
      <w:pPr>
        <w:pStyle w:val="5"/>
      </w:pPr>
      <w:r>
        <w:pict>
          <v:shape id="docshape58" o:spid="_x0000_s1082" o:spt="202" type="#_x0000_t202" style="position:absolute;left:0pt;margin-left:54pt;margin-top:16.4pt;height:13.6pt;width:236.25pt;mso-position-horizontal-relative:page;mso-wrap-distance-bottom:0pt;mso-wrap-distance-top:0pt;z-index:-251602944;mso-width-relative:page;mso-height-relative:page;"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spacing w:val="-1"/>
                      <w:w w:val="95"/>
                    </w:rPr>
                    <w:t>下列疾病不属于严重恶性肿瘤，不在保障范围内：</w:t>
                  </w:r>
                </w:p>
              </w:txbxContent>
            </v:textbox>
            <w10:wrap type="topAndBottom"/>
          </v:shape>
        </w:pict>
      </w:r>
      <w:r>
        <w:pict>
          <v:shape id="docshape59" o:spid="_x0000_s1083" o:spt="202" type="#_x0000_t202" style="position:absolute;left:0pt;margin-left:90.75pt;margin-top:31.4pt;height:13.6pt;width:451.5pt;mso-position-horizontal-relative:page;z-index:251686912;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ICD-O-3</w:t>
                  </w:r>
                  <w:r>
                    <w:rPr>
                      <w:color w:val="000000"/>
                      <w:spacing w:val="34"/>
                    </w:rPr>
                    <w:t xml:space="preserve">  </w:t>
                  </w:r>
                  <w:r>
                    <w:rPr>
                      <w:color w:val="000000"/>
                      <w:w w:val="95"/>
                    </w:rPr>
                    <w:t>肿瘤形态学编码属于</w:t>
                  </w:r>
                  <w:r>
                    <w:rPr>
                      <w:color w:val="000000"/>
                      <w:spacing w:val="39"/>
                    </w:rPr>
                    <w:t xml:space="preserve">  </w:t>
                  </w:r>
                  <w:r>
                    <w:rPr>
                      <w:color w:val="000000"/>
                      <w:w w:val="95"/>
                    </w:rPr>
                    <w:t>0（良性肿瘤</w:t>
                  </w:r>
                  <w:r>
                    <w:rPr>
                      <w:color w:val="000000"/>
                      <w:spacing w:val="-101"/>
                      <w:w w:val="95"/>
                    </w:rPr>
                    <w:t>）</w:t>
                  </w:r>
                  <w:r>
                    <w:rPr>
                      <w:color w:val="000000"/>
                      <w:w w:val="95"/>
                    </w:rPr>
                    <w:t>、1（动态未定性肿瘤</w:t>
                  </w:r>
                  <w:r>
                    <w:rPr>
                      <w:color w:val="000000"/>
                      <w:spacing w:val="-104"/>
                      <w:w w:val="95"/>
                    </w:rPr>
                    <w:t>）</w:t>
                  </w:r>
                  <w:r>
                    <w:rPr>
                      <w:color w:val="000000"/>
                      <w:w w:val="95"/>
                    </w:rPr>
                    <w:t>、2（原位癌和非侵袭性癌）</w:t>
                  </w:r>
                  <w:r>
                    <w:rPr>
                      <w:color w:val="000000"/>
                      <w:spacing w:val="-10"/>
                      <w:w w:val="95"/>
                    </w:rPr>
                    <w:t>范</w:t>
                  </w:r>
                </w:p>
              </w:txbxContent>
            </v:textbox>
          </v:shape>
        </w:pict>
      </w:r>
      <w:r>
        <w:rPr>
          <w:spacing w:val="-1"/>
          <w:w w:val="95"/>
        </w:rPr>
        <w:t>指原发于淋巴组织的恶性肿瘤，恶性肿瘤释义参考附表一特定疾病中的严重恶性肿瘤释义。</w:t>
      </w:r>
    </w:p>
    <w:p>
      <w:pPr>
        <w:pStyle w:val="5"/>
        <w:spacing w:after="28"/>
      </w:pPr>
      <w:r>
        <w:rPr>
          <w:spacing w:val="-5"/>
        </w:rPr>
        <w:t>（1）</w:t>
      </w:r>
    </w:p>
    <w:p>
      <w:pPr>
        <w:pStyle w:val="5"/>
        <w:spacing w:before="0"/>
        <w:ind w:left="955"/>
        <w:rPr>
          <w:sz w:val="20"/>
        </w:rPr>
      </w:pPr>
      <w:r>
        <w:rPr>
          <w:sz w:val="20"/>
        </w:rPr>
        <w:pict>
          <v:shape id="docshape60" o:spid="_x0000_s1084" o:spt="202" type="#_x0000_t202" style="height:13.6pt;width:78.7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4"/>
                      <w:w w:val="95"/>
                    </w:rPr>
                    <w:t>畴的疾病，如：</w:t>
                  </w:r>
                </w:p>
              </w:txbxContent>
            </v:textbox>
            <w10:wrap type="none"/>
            <w10:anchorlock/>
          </v:shape>
        </w:pict>
      </w:r>
    </w:p>
    <w:p>
      <w:pPr>
        <w:pStyle w:val="5"/>
        <w:spacing w:before="0"/>
        <w:ind w:left="955"/>
        <w:rPr>
          <w:sz w:val="20"/>
        </w:rPr>
      </w:pPr>
      <w:r>
        <w:rPr>
          <w:sz w:val="20"/>
        </w:rPr>
        <w:pict>
          <v:shape id="docshape61" o:spid="_x0000_s1085" o:spt="202" type="#_x0000_t202" style="height:13.6pt;width:451.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a.</w:t>
                  </w:r>
                  <w:r>
                    <w:rPr>
                      <w:color w:val="000000"/>
                      <w:spacing w:val="57"/>
                      <w:w w:val="150"/>
                    </w:rPr>
                    <w:t xml:space="preserve">  </w:t>
                  </w:r>
                  <w:r>
                    <w:rPr>
                      <w:color w:val="000000"/>
                      <w:spacing w:val="-1"/>
                      <w:w w:val="95"/>
                    </w:rPr>
                    <w:t>原位癌，癌前病变，非浸润性，非侵袭性，未侵犯基底层，上皮内瘤变等，不典型性增生等；</w:t>
                  </w:r>
                </w:p>
              </w:txbxContent>
            </v:textbox>
            <w10:wrap type="none"/>
            <w10:anchorlock/>
          </v:shape>
        </w:pict>
      </w:r>
    </w:p>
    <w:p>
      <w:pPr>
        <w:pStyle w:val="5"/>
        <w:spacing w:before="0"/>
        <w:ind w:left="955"/>
        <w:rPr>
          <w:sz w:val="20"/>
        </w:rPr>
      </w:pPr>
      <w:r>
        <w:rPr>
          <w:sz w:val="20"/>
        </w:rPr>
        <w:pict>
          <v:shape id="docshape62" o:spid="_x0000_s1086" o:spt="202" type="#_x0000_t202" style="height:13.6pt;width:309.7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b.</w:t>
                  </w:r>
                  <w:r>
                    <w:rPr>
                      <w:color w:val="000000"/>
                      <w:spacing w:val="62"/>
                      <w:w w:val="95"/>
                    </w:rPr>
                    <w:t xml:space="preserve">  </w:t>
                  </w:r>
                  <w:r>
                    <w:rPr>
                      <w:color w:val="000000"/>
                      <w:spacing w:val="-1"/>
                      <w:w w:val="95"/>
                    </w:rPr>
                    <w:t>交界性肿瘤，交界恶性，低度恶性潜能，潜在低度恶性肿瘤等；</w:t>
                  </w:r>
                </w:p>
              </w:txbxContent>
            </v:textbox>
            <w10:wrap type="none"/>
            <w10:anchorlock/>
          </v:shape>
        </w:pict>
      </w:r>
    </w:p>
    <w:p>
      <w:pPr>
        <w:pStyle w:val="5"/>
        <w:spacing w:before="3"/>
      </w:pPr>
      <w:r>
        <w:pict>
          <v:shape id="docshape63" o:spid="_x0000_s1087" o:spt="202" type="#_x0000_t202" style="position:absolute;left:0pt;margin-left:90.75pt;margin-top:0pt;height:13.6pt;width:186.35pt;mso-position-horizontal-relative:page;z-index:251686912;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TNM</w:t>
                  </w:r>
                  <w:r>
                    <w:rPr>
                      <w:color w:val="000000"/>
                      <w:spacing w:val="43"/>
                      <w:w w:val="150"/>
                    </w:rPr>
                    <w:t xml:space="preserve"> </w:t>
                  </w:r>
                  <w:r>
                    <w:rPr>
                      <w:color w:val="000000"/>
                      <w:w w:val="95"/>
                    </w:rPr>
                    <w:t>分期为Ⅰ期或更轻分期的甲状腺癌</w:t>
                  </w:r>
                  <w:r>
                    <w:rPr>
                      <w:color w:val="000000"/>
                      <w:spacing w:val="-10"/>
                      <w:w w:val="95"/>
                    </w:rPr>
                    <w:t>；</w:t>
                  </w:r>
                </w:p>
              </w:txbxContent>
            </v:textbox>
          </v:shape>
        </w:pict>
      </w:r>
      <w:r>
        <w:rPr>
          <w:spacing w:val="-5"/>
        </w:rPr>
        <w:t>（2）</w:t>
      </w:r>
    </w:p>
    <w:p>
      <w:pPr>
        <w:pStyle w:val="5"/>
      </w:pPr>
      <w:r>
        <w:pict>
          <v:shape id="docshape64" o:spid="_x0000_s1088" o:spt="202" type="#_x0000_t202" style="position:absolute;left:0pt;margin-left:90.75pt;margin-top:1.4pt;height:13.6pt;width:212.6pt;mso-position-horizontal-relative:page;z-index:251685888;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TNM</w:t>
                  </w:r>
                  <w:r>
                    <w:rPr>
                      <w:color w:val="000000"/>
                      <w:spacing w:val="-1"/>
                    </w:rPr>
                    <w:t xml:space="preserve"> </w:t>
                  </w:r>
                  <w:r>
                    <w:rPr>
                      <w:color w:val="000000"/>
                      <w:w w:val="95"/>
                    </w:rPr>
                    <w:t>分期为</w:t>
                  </w:r>
                  <w:r>
                    <w:rPr>
                      <w:color w:val="000000"/>
                      <w:spacing w:val="8"/>
                    </w:rPr>
                    <w:t xml:space="preserve"> </w:t>
                  </w:r>
                  <w:r>
                    <w:rPr>
                      <w:color w:val="000000"/>
                      <w:w w:val="95"/>
                    </w:rPr>
                    <w:t>T1N0M0</w:t>
                  </w:r>
                  <w:r>
                    <w:rPr>
                      <w:color w:val="000000"/>
                      <w:spacing w:val="-1"/>
                    </w:rPr>
                    <w:t xml:space="preserve"> </w:t>
                  </w:r>
                  <w:r>
                    <w:rPr>
                      <w:color w:val="000000"/>
                      <w:spacing w:val="-1"/>
                      <w:w w:val="95"/>
                    </w:rPr>
                    <w:t>期或更轻分期的前列腺癌；</w:t>
                  </w:r>
                </w:p>
              </w:txbxContent>
            </v:textbox>
          </v:shape>
        </w:pict>
      </w:r>
      <w:r>
        <w:rPr>
          <w:spacing w:val="-5"/>
        </w:rPr>
        <w:t>（3）</w:t>
      </w:r>
    </w:p>
    <w:p>
      <w:pPr>
        <w:pStyle w:val="9"/>
        <w:numPr>
          <w:ilvl w:val="0"/>
          <w:numId w:val="76"/>
        </w:numPr>
        <w:tabs>
          <w:tab w:val="left" w:pos="745"/>
        </w:tabs>
        <w:spacing w:before="31" w:after="0" w:line="240" w:lineRule="auto"/>
        <w:ind w:left="744" w:right="0" w:hanging="525"/>
        <w:jc w:val="left"/>
        <w:rPr>
          <w:sz w:val="21"/>
        </w:rPr>
      </w:pPr>
      <w:r>
        <w:pict>
          <v:shape id="docshape65" o:spid="_x0000_s1089" o:spt="202" type="#_x0000_t202" style="position:absolute;left:0pt;margin-left:90.75pt;margin-top:1.4pt;height:13.6pt;width:267.75pt;mso-position-horizontal-relative:page;z-index:251685888;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1"/>
                      <w:w w:val="95"/>
                    </w:rPr>
                    <w:t>黑色素细胞瘤以外的未发生淋巴结和远处转移的皮肤癌；</w:t>
                  </w:r>
                </w:p>
              </w:txbxContent>
            </v:textbox>
          </v:shape>
        </w:pict>
      </w:r>
    </w:p>
    <w:p>
      <w:pPr>
        <w:pStyle w:val="9"/>
        <w:numPr>
          <w:ilvl w:val="0"/>
          <w:numId w:val="76"/>
        </w:numPr>
        <w:tabs>
          <w:tab w:val="left" w:pos="745"/>
        </w:tabs>
        <w:spacing w:before="31" w:after="0" w:line="240" w:lineRule="auto"/>
        <w:ind w:left="744" w:right="0" w:hanging="525"/>
        <w:jc w:val="left"/>
        <w:rPr>
          <w:sz w:val="21"/>
        </w:rPr>
      </w:pPr>
      <w:r>
        <w:pict>
          <v:shape id="docshape66" o:spid="_x0000_s1090" o:spt="202" type="#_x0000_t202" style="position:absolute;left:0pt;margin-left:90.75pt;margin-top:1.4pt;height:13.6pt;width:267.75pt;mso-position-horizontal-relative:page;z-index:251684864;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相当于</w:t>
                  </w:r>
                  <w:r>
                    <w:rPr>
                      <w:color w:val="000000"/>
                      <w:spacing w:val="-5"/>
                    </w:rPr>
                    <w:t xml:space="preserve"> </w:t>
                  </w:r>
                  <w:r>
                    <w:rPr>
                      <w:color w:val="000000"/>
                      <w:w w:val="95"/>
                    </w:rPr>
                    <w:t>Binet</w:t>
                  </w:r>
                  <w:r>
                    <w:rPr>
                      <w:color w:val="000000"/>
                      <w:spacing w:val="-2"/>
                    </w:rPr>
                    <w:t xml:space="preserve"> </w:t>
                  </w:r>
                  <w:r>
                    <w:rPr>
                      <w:color w:val="000000"/>
                      <w:w w:val="95"/>
                    </w:rPr>
                    <w:t>分期方案</w:t>
                  </w:r>
                  <w:r>
                    <w:rPr>
                      <w:color w:val="000000"/>
                      <w:spacing w:val="2"/>
                    </w:rPr>
                    <w:t xml:space="preserve"> </w:t>
                  </w:r>
                  <w:r>
                    <w:rPr>
                      <w:color w:val="000000"/>
                      <w:w w:val="95"/>
                    </w:rPr>
                    <w:t>A</w:t>
                  </w:r>
                  <w:r>
                    <w:rPr>
                      <w:color w:val="000000"/>
                      <w:spacing w:val="-2"/>
                    </w:rPr>
                    <w:t xml:space="preserve"> </w:t>
                  </w:r>
                  <w:r>
                    <w:rPr>
                      <w:color w:val="000000"/>
                      <w:spacing w:val="-1"/>
                      <w:w w:val="95"/>
                    </w:rPr>
                    <w:t>期程度的慢性淋巴细胞白血病；</w:t>
                  </w:r>
                </w:p>
              </w:txbxContent>
            </v:textbox>
          </v:shape>
        </w:pict>
      </w:r>
    </w:p>
    <w:p>
      <w:pPr>
        <w:pStyle w:val="9"/>
        <w:numPr>
          <w:ilvl w:val="0"/>
          <w:numId w:val="76"/>
        </w:numPr>
        <w:tabs>
          <w:tab w:val="left" w:pos="745"/>
        </w:tabs>
        <w:spacing w:before="30" w:after="0" w:line="240" w:lineRule="auto"/>
        <w:ind w:left="744" w:right="0" w:hanging="525"/>
        <w:jc w:val="left"/>
        <w:rPr>
          <w:sz w:val="21"/>
        </w:rPr>
      </w:pPr>
      <w:r>
        <w:pict>
          <v:shape id="docshape67" o:spid="_x0000_s1091" o:spt="202" type="#_x0000_t202" style="position:absolute;left:0pt;margin-left:90.75pt;margin-top:1.35pt;height:13.6pt;width:246.75pt;mso-position-horizontal-relative:page;z-index:251684864;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1"/>
                      <w:w w:val="95"/>
                    </w:rPr>
                    <w:t xml:space="preserve">相当于 </w:t>
                  </w:r>
                  <w:r>
                    <w:rPr>
                      <w:color w:val="000000"/>
                      <w:w w:val="95"/>
                    </w:rPr>
                    <w:t>Ann</w:t>
                  </w:r>
                  <w:r>
                    <w:rPr>
                      <w:color w:val="000000"/>
                      <w:spacing w:val="40"/>
                      <w:w w:val="150"/>
                    </w:rPr>
                    <w:t xml:space="preserve"> </w:t>
                  </w:r>
                  <w:r>
                    <w:rPr>
                      <w:color w:val="000000"/>
                      <w:w w:val="95"/>
                    </w:rPr>
                    <w:t>Arbor</w:t>
                  </w:r>
                  <w:r>
                    <w:rPr>
                      <w:color w:val="000000"/>
                      <w:spacing w:val="-4"/>
                    </w:rPr>
                    <w:t xml:space="preserve"> </w:t>
                  </w:r>
                  <w:r>
                    <w:rPr>
                      <w:color w:val="000000"/>
                      <w:w w:val="95"/>
                    </w:rPr>
                    <w:t>分期方案</w:t>
                  </w:r>
                  <w:r>
                    <w:rPr>
                      <w:color w:val="000000"/>
                      <w:spacing w:val="-1"/>
                      <w:w w:val="95"/>
                    </w:rPr>
                    <w:t>Ⅰ期程度的何杰金氏病；</w:t>
                  </w:r>
                </w:p>
              </w:txbxContent>
            </v:textbox>
          </v:shape>
        </w:pict>
      </w:r>
    </w:p>
    <w:p>
      <w:pPr>
        <w:pStyle w:val="9"/>
        <w:numPr>
          <w:ilvl w:val="0"/>
          <w:numId w:val="76"/>
        </w:numPr>
        <w:tabs>
          <w:tab w:val="left" w:pos="745"/>
        </w:tabs>
        <w:spacing w:before="31" w:after="0" w:line="240" w:lineRule="auto"/>
        <w:ind w:left="744" w:right="0" w:hanging="525"/>
        <w:jc w:val="left"/>
        <w:rPr>
          <w:sz w:val="21"/>
        </w:rPr>
      </w:pPr>
      <w:r>
        <w:pict>
          <v:shape id="docshape68" o:spid="_x0000_s1092" o:spt="202" type="#_x0000_t202" style="position:absolute;left:0pt;margin-left:90.75pt;margin-top:16.4pt;height:13.6pt;width:94.5pt;mso-position-horizontal-relative:page;mso-wrap-distance-bottom:0pt;mso-wrap-distance-top:0pt;z-index:-251601920;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2"/>
                      <w:w w:val="95"/>
                    </w:rPr>
                    <w:t>的神经内分泌肿瘤。</w:t>
                  </w:r>
                </w:p>
              </w:txbxContent>
            </v:textbox>
            <w10:wrap type="topAndBottom"/>
          </v:shape>
        </w:pict>
      </w:r>
      <w:r>
        <w:pict>
          <v:shape id="docshape69" o:spid="_x0000_s1093" o:spt="202" type="#_x0000_t202" style="position:absolute;left:0pt;margin-left:90.75pt;margin-top:1.4pt;height:13.6pt;width:451.5pt;mso-position-horizontal-relative:page;z-index:251683840;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未发生淋巴结和远处转移且</w:t>
                  </w:r>
                  <w:r>
                    <w:rPr>
                      <w:color w:val="000000"/>
                      <w:spacing w:val="5"/>
                    </w:rPr>
                    <w:t xml:space="preserve"> </w:t>
                  </w:r>
                  <w:r>
                    <w:rPr>
                      <w:color w:val="000000"/>
                      <w:w w:val="95"/>
                    </w:rPr>
                    <w:t>WHO</w:t>
                  </w:r>
                  <w:r>
                    <w:rPr>
                      <w:color w:val="000000"/>
                      <w:spacing w:val="8"/>
                    </w:rPr>
                    <w:t xml:space="preserve"> </w:t>
                  </w:r>
                  <w:r>
                    <w:rPr>
                      <w:color w:val="000000"/>
                      <w:w w:val="95"/>
                    </w:rPr>
                    <w:t>分级为</w:t>
                  </w:r>
                  <w:r>
                    <w:rPr>
                      <w:color w:val="000000"/>
                      <w:spacing w:val="5"/>
                    </w:rPr>
                    <w:t xml:space="preserve"> </w:t>
                  </w:r>
                  <w:r>
                    <w:rPr>
                      <w:color w:val="000000"/>
                      <w:w w:val="95"/>
                    </w:rPr>
                    <w:t>G1</w:t>
                  </w:r>
                  <w:r>
                    <w:rPr>
                      <w:color w:val="000000"/>
                      <w:spacing w:val="4"/>
                    </w:rPr>
                    <w:t xml:space="preserve"> </w:t>
                  </w:r>
                  <w:r>
                    <w:rPr>
                      <w:color w:val="000000"/>
                      <w:w w:val="95"/>
                    </w:rPr>
                    <w:t>级别（有丝分裂数＜2/10HPF</w:t>
                  </w:r>
                  <w:r>
                    <w:rPr>
                      <w:color w:val="000000"/>
                      <w:spacing w:val="3"/>
                    </w:rPr>
                    <w:t xml:space="preserve"> </w:t>
                  </w:r>
                  <w:r>
                    <w:rPr>
                      <w:color w:val="000000"/>
                      <w:w w:val="95"/>
                    </w:rPr>
                    <w:t>和</w:t>
                  </w:r>
                  <w:r>
                    <w:rPr>
                      <w:color w:val="000000"/>
                      <w:spacing w:val="6"/>
                    </w:rPr>
                    <w:t xml:space="preserve"> </w:t>
                  </w:r>
                  <w:r>
                    <w:rPr>
                      <w:color w:val="000000"/>
                      <w:w w:val="95"/>
                    </w:rPr>
                    <w:t>ki-67≤2%）</w:t>
                  </w:r>
                  <w:r>
                    <w:rPr>
                      <w:color w:val="000000"/>
                      <w:spacing w:val="-2"/>
                      <w:w w:val="95"/>
                    </w:rPr>
                    <w:t>或更轻分级</w:t>
                  </w:r>
                </w:p>
              </w:txbxContent>
            </v:textbox>
          </v:shape>
        </w:pict>
      </w:r>
    </w:p>
    <w:p>
      <w:pPr>
        <w:pStyle w:val="4"/>
        <w:numPr>
          <w:ilvl w:val="0"/>
          <w:numId w:val="77"/>
        </w:numPr>
        <w:tabs>
          <w:tab w:val="left" w:pos="537"/>
        </w:tabs>
        <w:spacing w:before="31" w:after="0" w:line="240" w:lineRule="auto"/>
        <w:ind w:left="536" w:right="0" w:hanging="317"/>
        <w:jc w:val="left"/>
      </w:pPr>
      <w:r>
        <w:rPr>
          <w:spacing w:val="-2"/>
          <w:w w:val="95"/>
        </w:rPr>
        <w:t>神经母细胞瘤：</w:t>
      </w:r>
    </w:p>
    <w:p>
      <w:pPr>
        <w:pStyle w:val="5"/>
      </w:pPr>
      <w:r>
        <w:pict>
          <v:shape id="docshape70" o:spid="_x0000_s1094" o:spt="202" type="#_x0000_t202" style="position:absolute;left:0pt;margin-left:54pt;margin-top:16.4pt;height:13.6pt;width:236.25pt;mso-position-horizontal-relative:page;mso-wrap-distance-bottom:0pt;mso-wrap-distance-top:0pt;z-index:-251600896;mso-width-relative:page;mso-height-relative:page;"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spacing w:val="-1"/>
                      <w:w w:val="95"/>
                    </w:rPr>
                    <w:t>下列疾病不属于严重恶性肿瘤，不在保障范围内：</w:t>
                  </w:r>
                </w:p>
              </w:txbxContent>
            </v:textbox>
            <w10:wrap type="topAndBottom"/>
          </v:shape>
        </w:pict>
      </w:r>
      <w:r>
        <w:pict>
          <v:shape id="docshape71" o:spid="_x0000_s1095" o:spt="202" type="#_x0000_t202" style="position:absolute;left:0pt;margin-left:90.75pt;margin-top:31.4pt;height:13.6pt;width:451.5pt;mso-position-horizontal-relative:page;z-index:251683840;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ICD-O-3</w:t>
                  </w:r>
                  <w:r>
                    <w:rPr>
                      <w:color w:val="000000"/>
                      <w:spacing w:val="34"/>
                    </w:rPr>
                    <w:t xml:space="preserve">  </w:t>
                  </w:r>
                  <w:r>
                    <w:rPr>
                      <w:color w:val="000000"/>
                      <w:w w:val="95"/>
                    </w:rPr>
                    <w:t>肿瘤形态学编码属于</w:t>
                  </w:r>
                  <w:r>
                    <w:rPr>
                      <w:color w:val="000000"/>
                      <w:spacing w:val="39"/>
                    </w:rPr>
                    <w:t xml:space="preserve">  </w:t>
                  </w:r>
                  <w:r>
                    <w:rPr>
                      <w:color w:val="000000"/>
                      <w:w w:val="95"/>
                    </w:rPr>
                    <w:t>0（良性肿瘤</w:t>
                  </w:r>
                  <w:r>
                    <w:rPr>
                      <w:color w:val="000000"/>
                      <w:spacing w:val="-101"/>
                      <w:w w:val="95"/>
                    </w:rPr>
                    <w:t>）</w:t>
                  </w:r>
                  <w:r>
                    <w:rPr>
                      <w:color w:val="000000"/>
                      <w:w w:val="95"/>
                    </w:rPr>
                    <w:t>、1（动态未定性肿瘤</w:t>
                  </w:r>
                  <w:r>
                    <w:rPr>
                      <w:color w:val="000000"/>
                      <w:spacing w:val="-104"/>
                      <w:w w:val="95"/>
                    </w:rPr>
                    <w:t>）</w:t>
                  </w:r>
                  <w:r>
                    <w:rPr>
                      <w:color w:val="000000"/>
                      <w:w w:val="95"/>
                    </w:rPr>
                    <w:t>、2（原位癌和非侵袭性癌）</w:t>
                  </w:r>
                  <w:r>
                    <w:rPr>
                      <w:color w:val="000000"/>
                      <w:spacing w:val="-10"/>
                      <w:w w:val="95"/>
                    </w:rPr>
                    <w:t>范</w:t>
                  </w:r>
                </w:p>
              </w:txbxContent>
            </v:textbox>
          </v:shape>
        </w:pict>
      </w:r>
      <w:r>
        <w:rPr>
          <w:spacing w:val="-1"/>
          <w:w w:val="95"/>
        </w:rPr>
        <w:t>指原发于神经母细胞的恶性肿瘤，恶性肿瘤释义参考附表一特定疾病中的严重恶性肿瘤释义。</w:t>
      </w:r>
    </w:p>
    <w:p>
      <w:pPr>
        <w:pStyle w:val="5"/>
        <w:spacing w:after="28"/>
      </w:pPr>
      <w:r>
        <w:rPr>
          <w:spacing w:val="-5"/>
        </w:rPr>
        <w:t>（1）</w:t>
      </w:r>
    </w:p>
    <w:p>
      <w:pPr>
        <w:pStyle w:val="5"/>
        <w:spacing w:before="0"/>
        <w:ind w:left="955"/>
        <w:rPr>
          <w:sz w:val="20"/>
        </w:rPr>
      </w:pPr>
      <w:r>
        <w:rPr>
          <w:sz w:val="20"/>
        </w:rPr>
        <w:pict>
          <v:shape id="docshape72" o:spid="_x0000_s1096" o:spt="202" type="#_x0000_t202" style="height:13.6pt;width:78.7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4"/>
                      <w:w w:val="95"/>
                    </w:rPr>
                    <w:t>畴的疾病，如：</w:t>
                  </w:r>
                </w:p>
              </w:txbxContent>
            </v:textbox>
            <w10:wrap type="none"/>
            <w10:anchorlock/>
          </v:shape>
        </w:pict>
      </w:r>
    </w:p>
    <w:p>
      <w:pPr>
        <w:pStyle w:val="5"/>
        <w:spacing w:before="0"/>
        <w:ind w:left="955"/>
        <w:rPr>
          <w:sz w:val="20"/>
        </w:rPr>
      </w:pPr>
      <w:r>
        <w:rPr>
          <w:sz w:val="20"/>
        </w:rPr>
        <w:pict>
          <v:shape id="docshape73" o:spid="_x0000_s1097" o:spt="202" type="#_x0000_t202" style="height:13.6pt;width:451.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a.</w:t>
                  </w:r>
                  <w:r>
                    <w:rPr>
                      <w:color w:val="000000"/>
                      <w:spacing w:val="57"/>
                      <w:w w:val="150"/>
                    </w:rPr>
                    <w:t xml:space="preserve">  </w:t>
                  </w:r>
                  <w:r>
                    <w:rPr>
                      <w:color w:val="000000"/>
                      <w:spacing w:val="-1"/>
                      <w:w w:val="95"/>
                    </w:rPr>
                    <w:t>原位癌，癌前病变，非浸润性，非侵袭性，未侵犯基底层，上皮内瘤变等，不典型性增生等；</w:t>
                  </w:r>
                </w:p>
              </w:txbxContent>
            </v:textbox>
            <w10:wrap type="none"/>
            <w10:anchorlock/>
          </v:shape>
        </w:pict>
      </w:r>
    </w:p>
    <w:p>
      <w:pPr>
        <w:pStyle w:val="5"/>
        <w:spacing w:before="0"/>
        <w:ind w:left="955"/>
        <w:rPr>
          <w:sz w:val="20"/>
        </w:rPr>
      </w:pPr>
      <w:r>
        <w:rPr>
          <w:sz w:val="20"/>
        </w:rPr>
        <w:pict>
          <v:shape id="docshape74" o:spid="_x0000_s1098" o:spt="202" type="#_x0000_t202" style="height:13.6pt;width:309.7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b.</w:t>
                  </w:r>
                  <w:r>
                    <w:rPr>
                      <w:color w:val="000000"/>
                      <w:spacing w:val="62"/>
                      <w:w w:val="95"/>
                    </w:rPr>
                    <w:t xml:space="preserve">  </w:t>
                  </w:r>
                  <w:r>
                    <w:rPr>
                      <w:color w:val="000000"/>
                      <w:spacing w:val="-1"/>
                      <w:w w:val="95"/>
                    </w:rPr>
                    <w:t>交界性肿瘤，交界恶性，低度恶性潜能，潜在低度恶性肿瘤等；</w:t>
                  </w:r>
                </w:p>
              </w:txbxContent>
            </v:textbox>
            <w10:wrap type="none"/>
            <w10:anchorlock/>
          </v:shape>
        </w:pict>
      </w:r>
    </w:p>
    <w:p>
      <w:pPr>
        <w:pStyle w:val="5"/>
        <w:spacing w:before="3"/>
      </w:pPr>
      <w:r>
        <w:pict>
          <v:shape id="docshape75" o:spid="_x0000_s1099" o:spt="202" type="#_x0000_t202" style="position:absolute;left:0pt;margin-left:90.75pt;margin-top:0pt;height:13.6pt;width:186.35pt;mso-position-horizontal-relative:page;z-index:251682816;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TNM</w:t>
                  </w:r>
                  <w:r>
                    <w:rPr>
                      <w:color w:val="000000"/>
                      <w:spacing w:val="43"/>
                      <w:w w:val="150"/>
                    </w:rPr>
                    <w:t xml:space="preserve"> </w:t>
                  </w:r>
                  <w:r>
                    <w:rPr>
                      <w:color w:val="000000"/>
                      <w:w w:val="95"/>
                    </w:rPr>
                    <w:t>分期为Ⅰ期或更轻分期的甲状腺癌</w:t>
                  </w:r>
                  <w:r>
                    <w:rPr>
                      <w:color w:val="000000"/>
                      <w:spacing w:val="-10"/>
                      <w:w w:val="95"/>
                    </w:rPr>
                    <w:t>；</w:t>
                  </w:r>
                </w:p>
              </w:txbxContent>
            </v:textbox>
          </v:shape>
        </w:pict>
      </w:r>
      <w:r>
        <w:rPr>
          <w:spacing w:val="-5"/>
        </w:rPr>
        <w:t>（2）</w:t>
      </w:r>
    </w:p>
    <w:p>
      <w:pPr>
        <w:pStyle w:val="5"/>
      </w:pPr>
      <w:r>
        <w:pict>
          <v:shape id="docshape76" o:spid="_x0000_s1100" o:spt="202" type="#_x0000_t202" style="position:absolute;left:0pt;margin-left:90.75pt;margin-top:1.4pt;height:13.6pt;width:212.6pt;mso-position-horizontal-relative:page;z-index:251682816;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TNM</w:t>
                  </w:r>
                  <w:r>
                    <w:rPr>
                      <w:color w:val="000000"/>
                      <w:spacing w:val="-1"/>
                    </w:rPr>
                    <w:t xml:space="preserve"> </w:t>
                  </w:r>
                  <w:r>
                    <w:rPr>
                      <w:color w:val="000000"/>
                      <w:w w:val="95"/>
                    </w:rPr>
                    <w:t>分期为</w:t>
                  </w:r>
                  <w:r>
                    <w:rPr>
                      <w:color w:val="000000"/>
                      <w:spacing w:val="8"/>
                    </w:rPr>
                    <w:t xml:space="preserve"> </w:t>
                  </w:r>
                  <w:r>
                    <w:rPr>
                      <w:color w:val="000000"/>
                      <w:w w:val="95"/>
                    </w:rPr>
                    <w:t>T1N0M0</w:t>
                  </w:r>
                  <w:r>
                    <w:rPr>
                      <w:color w:val="000000"/>
                      <w:spacing w:val="-1"/>
                    </w:rPr>
                    <w:t xml:space="preserve"> </w:t>
                  </w:r>
                  <w:r>
                    <w:rPr>
                      <w:color w:val="000000"/>
                      <w:spacing w:val="-1"/>
                      <w:w w:val="95"/>
                    </w:rPr>
                    <w:t>期或更轻分期的前列腺癌；</w:t>
                  </w:r>
                </w:p>
              </w:txbxContent>
            </v:textbox>
          </v:shape>
        </w:pict>
      </w:r>
      <w:r>
        <w:rPr>
          <w:spacing w:val="-5"/>
        </w:rPr>
        <w:t>（3）</w:t>
      </w:r>
    </w:p>
    <w:p>
      <w:pPr>
        <w:pStyle w:val="5"/>
      </w:pPr>
      <w:r>
        <w:pict>
          <v:shape id="docshape77" o:spid="_x0000_s1101" o:spt="202" type="#_x0000_t202" style="position:absolute;left:0pt;margin-left:90.75pt;margin-top:1.4pt;height:13.6pt;width:267.75pt;mso-position-horizontal-relative:page;z-index:251681792;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1"/>
                      <w:w w:val="95"/>
                    </w:rPr>
                    <w:t>黑色素细胞瘤以外的未发生淋巴结和远处转移的皮肤癌；</w:t>
                  </w:r>
                </w:p>
              </w:txbxContent>
            </v:textbox>
          </v:shape>
        </w:pict>
      </w:r>
      <w:r>
        <w:rPr>
          <w:spacing w:val="-5"/>
        </w:rPr>
        <w:t>（4）</w:t>
      </w:r>
    </w:p>
    <w:p>
      <w:pPr>
        <w:pStyle w:val="5"/>
      </w:pPr>
      <w:r>
        <w:pict>
          <v:shape id="docshape78" o:spid="_x0000_s1102" o:spt="202" type="#_x0000_t202" style="position:absolute;left:0pt;margin-left:90.75pt;margin-top:1.4pt;height:13.6pt;width:267.75pt;mso-position-horizontal-relative:page;z-index:251681792;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相当于</w:t>
                  </w:r>
                  <w:r>
                    <w:rPr>
                      <w:color w:val="000000"/>
                      <w:spacing w:val="-5"/>
                    </w:rPr>
                    <w:t xml:space="preserve"> </w:t>
                  </w:r>
                  <w:r>
                    <w:rPr>
                      <w:color w:val="000000"/>
                      <w:w w:val="95"/>
                    </w:rPr>
                    <w:t>Binet</w:t>
                  </w:r>
                  <w:r>
                    <w:rPr>
                      <w:color w:val="000000"/>
                      <w:spacing w:val="-2"/>
                    </w:rPr>
                    <w:t xml:space="preserve"> </w:t>
                  </w:r>
                  <w:r>
                    <w:rPr>
                      <w:color w:val="000000"/>
                      <w:w w:val="95"/>
                    </w:rPr>
                    <w:t>分期方案</w:t>
                  </w:r>
                  <w:r>
                    <w:rPr>
                      <w:color w:val="000000"/>
                      <w:spacing w:val="2"/>
                    </w:rPr>
                    <w:t xml:space="preserve"> </w:t>
                  </w:r>
                  <w:r>
                    <w:rPr>
                      <w:color w:val="000000"/>
                      <w:w w:val="95"/>
                    </w:rPr>
                    <w:t>A</w:t>
                  </w:r>
                  <w:r>
                    <w:rPr>
                      <w:color w:val="000000"/>
                      <w:spacing w:val="-2"/>
                    </w:rPr>
                    <w:t xml:space="preserve"> </w:t>
                  </w:r>
                  <w:r>
                    <w:rPr>
                      <w:color w:val="000000"/>
                      <w:spacing w:val="-1"/>
                      <w:w w:val="95"/>
                    </w:rPr>
                    <w:t>期程度的慢性淋巴细胞白血病；</w:t>
                  </w:r>
                </w:p>
              </w:txbxContent>
            </v:textbox>
          </v:shape>
        </w:pict>
      </w:r>
      <w:r>
        <w:rPr>
          <w:spacing w:val="-5"/>
        </w:rPr>
        <w:t>（5）</w:t>
      </w:r>
    </w:p>
    <w:p>
      <w:pPr>
        <w:pStyle w:val="5"/>
        <w:spacing w:before="30"/>
      </w:pPr>
      <w:r>
        <w:pict>
          <v:shape id="docshape79" o:spid="_x0000_s1103" o:spt="202" type="#_x0000_t202" style="position:absolute;left:0pt;margin-left:90.75pt;margin-top:1.35pt;height:13.6pt;width:246.75pt;mso-position-horizontal-relative:page;z-index:251680768;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1"/>
                      <w:w w:val="95"/>
                    </w:rPr>
                    <w:t xml:space="preserve">相当于 </w:t>
                  </w:r>
                  <w:r>
                    <w:rPr>
                      <w:color w:val="000000"/>
                      <w:w w:val="95"/>
                    </w:rPr>
                    <w:t>Ann</w:t>
                  </w:r>
                  <w:r>
                    <w:rPr>
                      <w:color w:val="000000"/>
                      <w:spacing w:val="40"/>
                      <w:w w:val="150"/>
                    </w:rPr>
                    <w:t xml:space="preserve"> </w:t>
                  </w:r>
                  <w:r>
                    <w:rPr>
                      <w:color w:val="000000"/>
                      <w:w w:val="95"/>
                    </w:rPr>
                    <w:t>Arbor</w:t>
                  </w:r>
                  <w:r>
                    <w:rPr>
                      <w:color w:val="000000"/>
                      <w:spacing w:val="-4"/>
                    </w:rPr>
                    <w:t xml:space="preserve"> </w:t>
                  </w:r>
                  <w:r>
                    <w:rPr>
                      <w:color w:val="000000"/>
                      <w:w w:val="95"/>
                    </w:rPr>
                    <w:t>分期方案</w:t>
                  </w:r>
                  <w:r>
                    <w:rPr>
                      <w:color w:val="000000"/>
                      <w:spacing w:val="-1"/>
                      <w:w w:val="95"/>
                    </w:rPr>
                    <w:t>Ⅰ期程度的何杰金氏病；</w:t>
                  </w:r>
                </w:p>
              </w:txbxContent>
            </v:textbox>
          </v:shape>
        </w:pict>
      </w:r>
      <w:r>
        <w:rPr>
          <w:spacing w:val="-5"/>
        </w:rPr>
        <w:t>（6）</w:t>
      </w:r>
    </w:p>
    <w:p>
      <w:pPr>
        <w:pStyle w:val="5"/>
      </w:pPr>
      <w:r>
        <w:pict>
          <v:shape id="docshape80" o:spid="_x0000_s1104" o:spt="202" type="#_x0000_t202" style="position:absolute;left:0pt;margin-left:90.75pt;margin-top:16.4pt;height:13.6pt;width:94.5pt;mso-position-horizontal-relative:page;mso-wrap-distance-bottom:0pt;mso-wrap-distance-top:0pt;z-index:-251599872;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2"/>
                      <w:w w:val="95"/>
                    </w:rPr>
                    <w:t>的神经内分泌肿瘤。</w:t>
                  </w:r>
                </w:p>
              </w:txbxContent>
            </v:textbox>
            <w10:wrap type="topAndBottom"/>
          </v:shape>
        </w:pict>
      </w:r>
      <w:r>
        <w:pict>
          <v:shape id="docshape81" o:spid="_x0000_s1105" o:spt="202" type="#_x0000_t202" style="position:absolute;left:0pt;margin-left:90.75pt;margin-top:1.4pt;height:13.6pt;width:451.5pt;mso-position-horizontal-relative:page;z-index:251680768;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未发生淋巴结和远处转移且</w:t>
                  </w:r>
                  <w:r>
                    <w:rPr>
                      <w:color w:val="000000"/>
                      <w:spacing w:val="5"/>
                    </w:rPr>
                    <w:t xml:space="preserve"> </w:t>
                  </w:r>
                  <w:r>
                    <w:rPr>
                      <w:color w:val="000000"/>
                      <w:w w:val="95"/>
                    </w:rPr>
                    <w:t>WHO</w:t>
                  </w:r>
                  <w:r>
                    <w:rPr>
                      <w:color w:val="000000"/>
                      <w:spacing w:val="8"/>
                    </w:rPr>
                    <w:t xml:space="preserve"> </w:t>
                  </w:r>
                  <w:r>
                    <w:rPr>
                      <w:color w:val="000000"/>
                      <w:w w:val="95"/>
                    </w:rPr>
                    <w:t>分级为</w:t>
                  </w:r>
                  <w:r>
                    <w:rPr>
                      <w:color w:val="000000"/>
                      <w:spacing w:val="5"/>
                    </w:rPr>
                    <w:t xml:space="preserve"> </w:t>
                  </w:r>
                  <w:r>
                    <w:rPr>
                      <w:color w:val="000000"/>
                      <w:w w:val="95"/>
                    </w:rPr>
                    <w:t>G1</w:t>
                  </w:r>
                  <w:r>
                    <w:rPr>
                      <w:color w:val="000000"/>
                      <w:spacing w:val="4"/>
                    </w:rPr>
                    <w:t xml:space="preserve"> </w:t>
                  </w:r>
                  <w:r>
                    <w:rPr>
                      <w:color w:val="000000"/>
                      <w:w w:val="95"/>
                    </w:rPr>
                    <w:t>级别（有丝分裂数＜2/10HPF</w:t>
                  </w:r>
                  <w:r>
                    <w:rPr>
                      <w:color w:val="000000"/>
                      <w:spacing w:val="3"/>
                    </w:rPr>
                    <w:t xml:space="preserve"> </w:t>
                  </w:r>
                  <w:r>
                    <w:rPr>
                      <w:color w:val="000000"/>
                      <w:w w:val="95"/>
                    </w:rPr>
                    <w:t>和</w:t>
                  </w:r>
                  <w:r>
                    <w:rPr>
                      <w:color w:val="000000"/>
                      <w:spacing w:val="6"/>
                    </w:rPr>
                    <w:t xml:space="preserve"> </w:t>
                  </w:r>
                  <w:r>
                    <w:rPr>
                      <w:color w:val="000000"/>
                      <w:w w:val="95"/>
                    </w:rPr>
                    <w:t>ki-67≤2%）</w:t>
                  </w:r>
                  <w:r>
                    <w:rPr>
                      <w:color w:val="000000"/>
                      <w:spacing w:val="-2"/>
                      <w:w w:val="95"/>
                    </w:rPr>
                    <w:t>或更轻分级</w:t>
                  </w:r>
                </w:p>
              </w:txbxContent>
            </v:textbox>
          </v:shape>
        </w:pict>
      </w:r>
      <w:r>
        <w:rPr>
          <w:spacing w:val="-5"/>
        </w:rPr>
        <w:t>（7）</w:t>
      </w:r>
    </w:p>
    <w:p>
      <w:pPr>
        <w:pStyle w:val="4"/>
        <w:numPr>
          <w:ilvl w:val="0"/>
          <w:numId w:val="78"/>
        </w:numPr>
        <w:tabs>
          <w:tab w:val="left" w:pos="537"/>
        </w:tabs>
        <w:spacing w:before="31" w:after="0" w:line="240" w:lineRule="auto"/>
        <w:ind w:left="536" w:right="0" w:hanging="317"/>
        <w:jc w:val="left"/>
      </w:pPr>
      <w:r>
        <w:rPr>
          <w:spacing w:val="-2"/>
          <w:w w:val="95"/>
        </w:rPr>
        <w:t>肾母细胞瘤：</w:t>
      </w:r>
    </w:p>
    <w:p>
      <w:pPr>
        <w:pStyle w:val="5"/>
      </w:pPr>
      <w:r>
        <w:pict>
          <v:shape id="docshape82" o:spid="_x0000_s1106" o:spt="202" type="#_x0000_t202" style="position:absolute;left:0pt;margin-left:54pt;margin-top:16.4pt;height:13.6pt;width:236.25pt;mso-position-horizontal-relative:page;mso-wrap-distance-bottom:0pt;mso-wrap-distance-top:0pt;z-index:-251599872;mso-width-relative:page;mso-height-relative:page;" fillcolor="#E4E4E4" filled="t" stroked="f" coordsize="21600,21600">
            <v:path/>
            <v:fill on="t" focussize="0,0"/>
            <v:stroke on="f" joinstyle="miter"/>
            <v:imagedata o:title=""/>
            <o:lock v:ext="edit"/>
            <v:textbox inset="0mm,0mm,0mm,0mm">
              <w:txbxContent>
                <w:p>
                  <w:pPr>
                    <w:pStyle w:val="5"/>
                    <w:spacing w:before="3"/>
                    <w:ind w:left="0"/>
                    <w:rPr>
                      <w:color w:val="000000"/>
                    </w:rPr>
                  </w:pPr>
                  <w:r>
                    <w:rPr>
                      <w:color w:val="000000"/>
                      <w:spacing w:val="-1"/>
                      <w:w w:val="95"/>
                    </w:rPr>
                    <w:t>下列疾病不属于严重恶性肿瘤，不在保障范围内：</w:t>
                  </w:r>
                </w:p>
              </w:txbxContent>
            </v:textbox>
            <w10:wrap type="topAndBottom"/>
          </v:shape>
        </w:pict>
      </w:r>
      <w:r>
        <w:pict>
          <v:shape id="docshape83" o:spid="_x0000_s1107" o:spt="202" type="#_x0000_t202" style="position:absolute;left:0pt;margin-left:90.75pt;margin-top:31.4pt;height:13.6pt;width:451.5pt;mso-position-horizontal-relative:page;z-index:251679744;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ICD-O-3</w:t>
                  </w:r>
                  <w:r>
                    <w:rPr>
                      <w:color w:val="000000"/>
                      <w:spacing w:val="34"/>
                    </w:rPr>
                    <w:t xml:space="preserve">  </w:t>
                  </w:r>
                  <w:r>
                    <w:rPr>
                      <w:color w:val="000000"/>
                      <w:w w:val="95"/>
                    </w:rPr>
                    <w:t>肿瘤形态学编码属于</w:t>
                  </w:r>
                  <w:r>
                    <w:rPr>
                      <w:color w:val="000000"/>
                      <w:spacing w:val="39"/>
                    </w:rPr>
                    <w:t xml:space="preserve">  </w:t>
                  </w:r>
                  <w:r>
                    <w:rPr>
                      <w:color w:val="000000"/>
                      <w:w w:val="95"/>
                    </w:rPr>
                    <w:t>0（良性肿瘤</w:t>
                  </w:r>
                  <w:r>
                    <w:rPr>
                      <w:color w:val="000000"/>
                      <w:spacing w:val="-101"/>
                      <w:w w:val="95"/>
                    </w:rPr>
                    <w:t>）</w:t>
                  </w:r>
                  <w:r>
                    <w:rPr>
                      <w:color w:val="000000"/>
                      <w:w w:val="95"/>
                    </w:rPr>
                    <w:t>、1（动态未定性肿瘤</w:t>
                  </w:r>
                  <w:r>
                    <w:rPr>
                      <w:color w:val="000000"/>
                      <w:spacing w:val="-104"/>
                      <w:w w:val="95"/>
                    </w:rPr>
                    <w:t>）</w:t>
                  </w:r>
                  <w:r>
                    <w:rPr>
                      <w:color w:val="000000"/>
                      <w:w w:val="95"/>
                    </w:rPr>
                    <w:t>、2（原位癌和非侵袭性癌）</w:t>
                  </w:r>
                  <w:r>
                    <w:rPr>
                      <w:color w:val="000000"/>
                      <w:spacing w:val="-10"/>
                      <w:w w:val="95"/>
                    </w:rPr>
                    <w:t>范</w:t>
                  </w:r>
                </w:p>
              </w:txbxContent>
            </v:textbox>
          </v:shape>
        </w:pict>
      </w:r>
      <w:r>
        <w:rPr>
          <w:spacing w:val="-1"/>
          <w:w w:val="95"/>
        </w:rPr>
        <w:t>指原发于肾母细胞的恶性肿瘤，恶性肿瘤释义参考附表一特定疾病中的严重恶性肿瘤释义。</w:t>
      </w:r>
    </w:p>
    <w:p>
      <w:pPr>
        <w:pStyle w:val="5"/>
        <w:spacing w:after="28"/>
      </w:pPr>
      <w:r>
        <w:rPr>
          <w:spacing w:val="-5"/>
        </w:rPr>
        <w:t>（1）</w:t>
      </w:r>
    </w:p>
    <w:p>
      <w:pPr>
        <w:pStyle w:val="5"/>
        <w:spacing w:before="0"/>
        <w:ind w:left="955"/>
        <w:rPr>
          <w:sz w:val="20"/>
        </w:rPr>
      </w:pPr>
      <w:r>
        <w:rPr>
          <w:sz w:val="20"/>
        </w:rPr>
        <w:pict>
          <v:shape id="docshape84" o:spid="_x0000_s1108" o:spt="202" type="#_x0000_t202" style="height:13.6pt;width:78.7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4"/>
                      <w:w w:val="95"/>
                    </w:rPr>
                    <w:t>畴的疾病，如：</w:t>
                  </w:r>
                </w:p>
              </w:txbxContent>
            </v:textbox>
            <w10:wrap type="none"/>
            <w10:anchorlock/>
          </v:shape>
        </w:pict>
      </w:r>
    </w:p>
    <w:p>
      <w:pPr>
        <w:pStyle w:val="5"/>
        <w:spacing w:before="0"/>
        <w:ind w:left="955"/>
        <w:rPr>
          <w:sz w:val="20"/>
        </w:rPr>
      </w:pPr>
      <w:r>
        <w:rPr>
          <w:sz w:val="20"/>
        </w:rPr>
        <w:pict>
          <v:shape id="docshape85" o:spid="_x0000_s1109" o:spt="202" type="#_x0000_t202" style="height:13.6pt;width:451.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a.</w:t>
                  </w:r>
                  <w:r>
                    <w:rPr>
                      <w:color w:val="000000"/>
                      <w:spacing w:val="57"/>
                      <w:w w:val="150"/>
                    </w:rPr>
                    <w:t xml:space="preserve">  </w:t>
                  </w:r>
                  <w:r>
                    <w:rPr>
                      <w:color w:val="000000"/>
                      <w:spacing w:val="-1"/>
                      <w:w w:val="95"/>
                    </w:rPr>
                    <w:t>原位癌，癌前病变，非浸润性，非侵袭性，未侵犯基底层，上皮内瘤变等，不典型性增生等；</w:t>
                  </w:r>
                </w:p>
              </w:txbxContent>
            </v:textbox>
            <w10:wrap type="none"/>
            <w10:anchorlock/>
          </v:shape>
        </w:pict>
      </w:r>
    </w:p>
    <w:p>
      <w:pPr>
        <w:pStyle w:val="5"/>
        <w:spacing w:before="0"/>
        <w:ind w:left="955"/>
        <w:rPr>
          <w:sz w:val="20"/>
        </w:rPr>
      </w:pPr>
      <w:r>
        <w:rPr>
          <w:sz w:val="20"/>
        </w:rPr>
        <w:pict>
          <v:shape id="docshape86" o:spid="_x0000_s1110" o:spt="202" type="#_x0000_t202" style="height:13.6pt;width:309.75pt;"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b.</w:t>
                  </w:r>
                  <w:r>
                    <w:rPr>
                      <w:color w:val="000000"/>
                      <w:spacing w:val="62"/>
                      <w:w w:val="95"/>
                    </w:rPr>
                    <w:t xml:space="preserve">  </w:t>
                  </w:r>
                  <w:r>
                    <w:rPr>
                      <w:color w:val="000000"/>
                      <w:spacing w:val="-1"/>
                      <w:w w:val="95"/>
                    </w:rPr>
                    <w:t>交界性肿瘤，交界恶性，低度恶性潜能，潜在低度恶性肿瘤等；</w:t>
                  </w:r>
                </w:p>
              </w:txbxContent>
            </v:textbox>
            <w10:wrap type="none"/>
            <w10:anchorlock/>
          </v:shape>
        </w:pict>
      </w:r>
    </w:p>
    <w:p>
      <w:pPr>
        <w:pStyle w:val="5"/>
        <w:spacing w:before="3"/>
      </w:pPr>
      <w:r>
        <w:pict>
          <v:shape id="docshape87" o:spid="_x0000_s1111" o:spt="202" type="#_x0000_t202" style="position:absolute;left:0pt;margin-left:90.75pt;margin-top:0pt;height:13.6pt;width:186.35pt;mso-position-horizontal-relative:page;z-index:251679744;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TNM</w:t>
                  </w:r>
                  <w:r>
                    <w:rPr>
                      <w:color w:val="000000"/>
                      <w:spacing w:val="43"/>
                      <w:w w:val="150"/>
                    </w:rPr>
                    <w:t xml:space="preserve"> </w:t>
                  </w:r>
                  <w:r>
                    <w:rPr>
                      <w:color w:val="000000"/>
                      <w:w w:val="95"/>
                    </w:rPr>
                    <w:t>分期为Ⅰ期或更轻分期的甲状腺癌</w:t>
                  </w:r>
                  <w:r>
                    <w:rPr>
                      <w:color w:val="000000"/>
                      <w:spacing w:val="-10"/>
                      <w:w w:val="95"/>
                    </w:rPr>
                    <w:t>；</w:t>
                  </w:r>
                </w:p>
              </w:txbxContent>
            </v:textbox>
          </v:shape>
        </w:pict>
      </w:r>
      <w:r>
        <w:rPr>
          <w:spacing w:val="-5"/>
        </w:rPr>
        <w:t>（2）</w:t>
      </w:r>
    </w:p>
    <w:p>
      <w:pPr>
        <w:pStyle w:val="5"/>
      </w:pPr>
      <w:r>
        <w:pict>
          <v:shape id="docshape88" o:spid="_x0000_s1112" o:spt="202" type="#_x0000_t202" style="position:absolute;left:0pt;margin-left:90.75pt;margin-top:1.4pt;height:13.6pt;width:212.6pt;mso-position-horizontal-relative:page;z-index:251678720;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TNM</w:t>
                  </w:r>
                  <w:r>
                    <w:rPr>
                      <w:color w:val="000000"/>
                      <w:spacing w:val="-1"/>
                    </w:rPr>
                    <w:t xml:space="preserve"> </w:t>
                  </w:r>
                  <w:r>
                    <w:rPr>
                      <w:color w:val="000000"/>
                      <w:w w:val="95"/>
                    </w:rPr>
                    <w:t>分期为</w:t>
                  </w:r>
                  <w:r>
                    <w:rPr>
                      <w:color w:val="000000"/>
                      <w:spacing w:val="8"/>
                    </w:rPr>
                    <w:t xml:space="preserve"> </w:t>
                  </w:r>
                  <w:r>
                    <w:rPr>
                      <w:color w:val="000000"/>
                      <w:w w:val="95"/>
                    </w:rPr>
                    <w:t>T1N0M0</w:t>
                  </w:r>
                  <w:r>
                    <w:rPr>
                      <w:color w:val="000000"/>
                      <w:spacing w:val="-1"/>
                    </w:rPr>
                    <w:t xml:space="preserve"> </w:t>
                  </w:r>
                  <w:r>
                    <w:rPr>
                      <w:color w:val="000000"/>
                      <w:spacing w:val="-1"/>
                      <w:w w:val="95"/>
                    </w:rPr>
                    <w:t>期或更轻分期的前列腺癌；</w:t>
                  </w:r>
                </w:p>
              </w:txbxContent>
            </v:textbox>
          </v:shape>
        </w:pict>
      </w:r>
      <w:r>
        <w:rPr>
          <w:spacing w:val="-5"/>
        </w:rPr>
        <w:t>（3）</w:t>
      </w:r>
    </w:p>
    <w:p>
      <w:pPr>
        <w:pStyle w:val="5"/>
      </w:pPr>
      <w:r>
        <w:pict>
          <v:shape id="docshape89" o:spid="_x0000_s1113" o:spt="202" type="#_x0000_t202" style="position:absolute;left:0pt;margin-left:90.75pt;margin-top:1.4pt;height:13.6pt;width:267.75pt;mso-position-horizontal-relative:page;z-index:251678720;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1"/>
                      <w:w w:val="95"/>
                    </w:rPr>
                    <w:t>黑色素细胞瘤以外的未发生淋巴结和远处转移的皮肤癌；</w:t>
                  </w:r>
                </w:p>
              </w:txbxContent>
            </v:textbox>
          </v:shape>
        </w:pict>
      </w:r>
      <w:r>
        <w:rPr>
          <w:spacing w:val="-5"/>
        </w:rPr>
        <w:t>（4）</w:t>
      </w:r>
    </w:p>
    <w:p>
      <w:pPr>
        <w:pStyle w:val="5"/>
      </w:pPr>
      <w:r>
        <w:pict>
          <v:shape id="docshape90" o:spid="_x0000_s1114" o:spt="202" type="#_x0000_t202" style="position:absolute;left:0pt;margin-left:90.75pt;margin-top:1.4pt;height:13.6pt;width:267.75pt;mso-position-horizontal-relative:page;z-index:251677696;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w w:val="95"/>
                    </w:rPr>
                    <w:t>相当于</w:t>
                  </w:r>
                  <w:r>
                    <w:rPr>
                      <w:color w:val="000000"/>
                      <w:spacing w:val="-5"/>
                    </w:rPr>
                    <w:t xml:space="preserve"> </w:t>
                  </w:r>
                  <w:r>
                    <w:rPr>
                      <w:color w:val="000000"/>
                      <w:w w:val="95"/>
                    </w:rPr>
                    <w:t>Binet</w:t>
                  </w:r>
                  <w:r>
                    <w:rPr>
                      <w:color w:val="000000"/>
                      <w:spacing w:val="-2"/>
                    </w:rPr>
                    <w:t xml:space="preserve"> </w:t>
                  </w:r>
                  <w:r>
                    <w:rPr>
                      <w:color w:val="000000"/>
                      <w:w w:val="95"/>
                    </w:rPr>
                    <w:t>分期方案</w:t>
                  </w:r>
                  <w:r>
                    <w:rPr>
                      <w:color w:val="000000"/>
                      <w:spacing w:val="2"/>
                    </w:rPr>
                    <w:t xml:space="preserve"> </w:t>
                  </w:r>
                  <w:r>
                    <w:rPr>
                      <w:color w:val="000000"/>
                      <w:w w:val="95"/>
                    </w:rPr>
                    <w:t>A</w:t>
                  </w:r>
                  <w:r>
                    <w:rPr>
                      <w:color w:val="000000"/>
                      <w:spacing w:val="-2"/>
                    </w:rPr>
                    <w:t xml:space="preserve"> </w:t>
                  </w:r>
                  <w:r>
                    <w:rPr>
                      <w:color w:val="000000"/>
                      <w:spacing w:val="-1"/>
                      <w:w w:val="95"/>
                    </w:rPr>
                    <w:t>期程度的慢性淋巴细胞白血病；</w:t>
                  </w:r>
                </w:p>
              </w:txbxContent>
            </v:textbox>
          </v:shape>
        </w:pict>
      </w:r>
      <w:r>
        <w:rPr>
          <w:spacing w:val="-5"/>
        </w:rPr>
        <w:t>（5）</w:t>
      </w:r>
    </w:p>
    <w:p>
      <w:pPr>
        <w:pStyle w:val="5"/>
        <w:spacing w:before="30"/>
      </w:pPr>
      <w:r>
        <w:pict>
          <v:shape id="docshape91" o:spid="_x0000_s1115" o:spt="202" type="#_x0000_t202" style="position:absolute;left:0pt;margin-left:90.75pt;margin-top:1.35pt;height:13.6pt;width:246.75pt;mso-position-horizontal-relative:page;z-index:251677696;mso-width-relative:page;mso-height-relative:page;" fillcolor="#E4E4E4" filled="t" stroked="f" coordsize="21600,21600">
            <v:path/>
            <v:fill on="t" focussize="0,0"/>
            <v:stroke on="f" joinstyle="miter"/>
            <v:imagedata o:title=""/>
            <o:lock v:ext="edit"/>
            <v:textbox inset="0mm,0mm,0mm,0mm">
              <w:txbxContent>
                <w:p>
                  <w:pPr>
                    <w:pStyle w:val="5"/>
                    <w:spacing w:before="3"/>
                    <w:ind w:left="-1"/>
                    <w:rPr>
                      <w:color w:val="000000"/>
                    </w:rPr>
                  </w:pPr>
                  <w:r>
                    <w:rPr>
                      <w:color w:val="000000"/>
                      <w:spacing w:val="-1"/>
                      <w:w w:val="95"/>
                    </w:rPr>
                    <w:t xml:space="preserve">相当于 </w:t>
                  </w:r>
                  <w:r>
                    <w:rPr>
                      <w:color w:val="000000"/>
                      <w:w w:val="95"/>
                    </w:rPr>
                    <w:t>Ann</w:t>
                  </w:r>
                  <w:r>
                    <w:rPr>
                      <w:color w:val="000000"/>
                      <w:spacing w:val="40"/>
                      <w:w w:val="150"/>
                    </w:rPr>
                    <w:t xml:space="preserve"> </w:t>
                  </w:r>
                  <w:r>
                    <w:rPr>
                      <w:color w:val="000000"/>
                      <w:w w:val="95"/>
                    </w:rPr>
                    <w:t>Arbor</w:t>
                  </w:r>
                  <w:r>
                    <w:rPr>
                      <w:color w:val="000000"/>
                      <w:spacing w:val="-4"/>
                    </w:rPr>
                    <w:t xml:space="preserve"> </w:t>
                  </w:r>
                  <w:r>
                    <w:rPr>
                      <w:color w:val="000000"/>
                      <w:w w:val="95"/>
                    </w:rPr>
                    <w:t>分期方案</w:t>
                  </w:r>
                  <w:r>
                    <w:rPr>
                      <w:color w:val="000000"/>
                      <w:spacing w:val="-1"/>
                      <w:w w:val="95"/>
                    </w:rPr>
                    <w:t>Ⅰ期程度的何杰金氏病；</w:t>
                  </w:r>
                </w:p>
              </w:txbxContent>
            </v:textbox>
          </v:shape>
        </w:pict>
      </w:r>
      <w:r>
        <w:rPr>
          <w:spacing w:val="-5"/>
        </w:rPr>
        <w:t>（6）</w:t>
      </w:r>
    </w:p>
    <w:p>
      <w:pPr>
        <w:spacing w:after="0"/>
        <w:sectPr>
          <w:pgSz w:w="11910" w:h="16840"/>
          <w:pgMar w:top="1400" w:right="760" w:bottom="1000" w:left="860" w:header="0" w:footer="662" w:gutter="0"/>
          <w:cols w:space="720" w:num="1"/>
        </w:sectPr>
      </w:pPr>
    </w:p>
    <w:p>
      <w:pPr>
        <w:pStyle w:val="5"/>
        <w:spacing w:before="53" w:line="266" w:lineRule="auto"/>
        <w:ind w:left="954" w:right="315" w:hanging="735"/>
      </w:pPr>
      <w:r>
        <w:t>（7）</w:t>
      </w:r>
      <w:r>
        <w:rPr>
          <w:spacing w:val="59"/>
        </w:rPr>
        <w:t xml:space="preserve"> </w:t>
      </w:r>
      <w:r>
        <w:rPr>
          <w:color w:val="000000"/>
          <w:spacing w:val="-5"/>
          <w:shd w:val="clear" w:color="auto" w:fill="E4E4E4"/>
        </w:rPr>
        <w:t xml:space="preserve">未发生淋巴结和远处转移且 </w:t>
      </w:r>
      <w:r>
        <w:rPr>
          <w:color w:val="000000"/>
          <w:shd w:val="clear" w:color="auto" w:fill="E4E4E4"/>
        </w:rPr>
        <w:t>WHO</w:t>
      </w:r>
      <w:r>
        <w:rPr>
          <w:color w:val="000000"/>
          <w:spacing w:val="-22"/>
          <w:shd w:val="clear" w:color="auto" w:fill="E4E4E4"/>
        </w:rPr>
        <w:t xml:space="preserve"> 分级为 </w:t>
      </w:r>
      <w:r>
        <w:rPr>
          <w:color w:val="000000"/>
          <w:shd w:val="clear" w:color="auto" w:fill="E4E4E4"/>
        </w:rPr>
        <w:t>G1</w:t>
      </w:r>
      <w:r>
        <w:rPr>
          <w:color w:val="000000"/>
          <w:spacing w:val="-18"/>
          <w:shd w:val="clear" w:color="auto" w:fill="E4E4E4"/>
        </w:rPr>
        <w:t xml:space="preserve"> 级别</w:t>
      </w:r>
      <w:r>
        <w:rPr>
          <w:color w:val="000000"/>
          <w:shd w:val="clear" w:color="auto" w:fill="E4E4E4"/>
        </w:rPr>
        <w:t>（有丝分裂数＜2/10HPF</w:t>
      </w:r>
      <w:r>
        <w:rPr>
          <w:color w:val="000000"/>
          <w:spacing w:val="-36"/>
          <w:shd w:val="clear" w:color="auto" w:fill="E4E4E4"/>
        </w:rPr>
        <w:t xml:space="preserve"> 和 </w:t>
      </w:r>
      <w:r>
        <w:rPr>
          <w:color w:val="000000"/>
          <w:shd w:val="clear" w:color="auto" w:fill="E4E4E4"/>
        </w:rPr>
        <w:t>ki-67≤2%）或更轻分级</w:t>
      </w:r>
      <w:r>
        <w:rPr>
          <w:color w:val="000000"/>
          <w:spacing w:val="80"/>
          <w:w w:val="150"/>
          <w:shd w:val="clear" w:color="auto" w:fill="E4E4E4"/>
        </w:rPr>
        <w:t xml:space="preserve">                                                 </w:t>
      </w:r>
      <w:r>
        <w:rPr>
          <w:color w:val="000000"/>
          <w:spacing w:val="-2"/>
          <w:shd w:val="clear" w:color="auto" w:fill="E4E4E4"/>
        </w:rPr>
        <w:t>的神经内分泌肿瘤。</w:t>
      </w:r>
    </w:p>
    <w:p>
      <w:pPr>
        <w:pStyle w:val="4"/>
        <w:numPr>
          <w:ilvl w:val="0"/>
          <w:numId w:val="78"/>
        </w:numPr>
        <w:tabs>
          <w:tab w:val="left" w:pos="537"/>
        </w:tabs>
        <w:spacing w:before="2" w:after="0" w:line="240" w:lineRule="auto"/>
        <w:ind w:left="536" w:right="0" w:hanging="317"/>
        <w:jc w:val="left"/>
      </w:pPr>
      <w:r>
        <w:rPr>
          <w:spacing w:val="-7"/>
          <w:w w:val="95"/>
        </w:rPr>
        <w:t xml:space="preserve">严重 </w:t>
      </w:r>
      <w:r>
        <w:rPr>
          <w:w w:val="95"/>
        </w:rPr>
        <w:t>1</w:t>
      </w:r>
      <w:r>
        <w:rPr>
          <w:spacing w:val="-5"/>
          <w:w w:val="95"/>
        </w:rPr>
        <w:t xml:space="preserve"> 型糖尿病：</w:t>
      </w:r>
    </w:p>
    <w:p>
      <w:pPr>
        <w:pStyle w:val="5"/>
        <w:spacing w:line="266" w:lineRule="auto"/>
        <w:ind w:right="214"/>
      </w:pPr>
      <w:r>
        <w:t>严重 1 型糖尿病为由于胰岛素分泌绝对不足引起的慢性血糖升高，且已经持续性地依赖外源性胰岛素维持 180</w:t>
      </w:r>
      <w:r>
        <w:rPr>
          <w:spacing w:val="-9"/>
        </w:rPr>
        <w:t xml:space="preserve"> 日以上。须经血胰岛素测定、血 </w:t>
      </w:r>
      <w:r>
        <w:t>C</w:t>
      </w:r>
      <w:r>
        <w:rPr>
          <w:spacing w:val="-16"/>
        </w:rPr>
        <w:t xml:space="preserve"> 肽测定或尿 </w:t>
      </w:r>
      <w:r>
        <w:t>C</w:t>
      </w:r>
      <w:r>
        <w:rPr>
          <w:spacing w:val="-27"/>
        </w:rPr>
        <w:t xml:space="preserve"> 肽</w:t>
      </w:r>
      <w:r>
        <w:t>测定，结果异常，并由内分泌科专科医生明确诊断。</w:t>
      </w:r>
      <w:r>
        <w:rPr>
          <w:spacing w:val="-2"/>
        </w:rPr>
        <w:t>须满足下列至少一项条件：</w:t>
      </w:r>
    </w:p>
    <w:p>
      <w:pPr>
        <w:pStyle w:val="9"/>
        <w:numPr>
          <w:ilvl w:val="0"/>
          <w:numId w:val="79"/>
        </w:numPr>
        <w:tabs>
          <w:tab w:val="left" w:pos="940"/>
        </w:tabs>
        <w:spacing w:before="4" w:after="0" w:line="240" w:lineRule="auto"/>
        <w:ind w:left="940" w:right="0" w:hanging="720"/>
        <w:jc w:val="left"/>
        <w:rPr>
          <w:sz w:val="21"/>
        </w:rPr>
      </w:pPr>
      <w:r>
        <w:rPr>
          <w:spacing w:val="-1"/>
          <w:w w:val="95"/>
          <w:sz w:val="21"/>
        </w:rPr>
        <w:t>已出现增殖性视网膜病变；</w:t>
      </w:r>
    </w:p>
    <w:p>
      <w:pPr>
        <w:pStyle w:val="9"/>
        <w:numPr>
          <w:ilvl w:val="0"/>
          <w:numId w:val="79"/>
        </w:numPr>
        <w:tabs>
          <w:tab w:val="left" w:pos="940"/>
        </w:tabs>
        <w:spacing w:before="31" w:after="0" w:line="240" w:lineRule="auto"/>
        <w:ind w:left="940" w:right="0" w:hanging="720"/>
        <w:jc w:val="left"/>
        <w:rPr>
          <w:sz w:val="21"/>
        </w:rPr>
      </w:pPr>
      <w:r>
        <w:rPr>
          <w:spacing w:val="-1"/>
          <w:w w:val="95"/>
          <w:sz w:val="21"/>
        </w:rPr>
        <w:t>须植入心脏起搏器治疗心脏病；</w:t>
      </w:r>
    </w:p>
    <w:p>
      <w:pPr>
        <w:spacing w:before="31" w:line="266" w:lineRule="auto"/>
        <w:ind w:left="220" w:right="1455" w:firstLine="0"/>
        <w:jc w:val="left"/>
        <w:rPr>
          <w:b/>
          <w:sz w:val="21"/>
        </w:rPr>
      </w:pPr>
      <w:r>
        <w:rPr>
          <w:spacing w:val="-2"/>
          <w:w w:val="95"/>
          <w:sz w:val="21"/>
        </w:rPr>
        <w:t>在本公司指定或认可的医疗机构内已经进行了医疗必须的由足踝或以上位置的单足截除手术。</w:t>
      </w:r>
      <w:r>
        <w:rPr>
          <w:spacing w:val="80"/>
          <w:sz w:val="21"/>
        </w:rPr>
        <w:t xml:space="preserve">  </w:t>
      </w:r>
      <w:r>
        <w:rPr>
          <w:b/>
          <w:spacing w:val="-2"/>
          <w:sz w:val="21"/>
        </w:rPr>
        <w:t>6）重型再生障碍性贫血：</w:t>
      </w:r>
    </w:p>
    <w:p>
      <w:pPr>
        <w:pStyle w:val="5"/>
        <w:spacing w:before="3"/>
      </w:pPr>
      <w:r>
        <w:rPr>
          <w:spacing w:val="-1"/>
          <w:w w:val="95"/>
        </w:rPr>
        <w:t>指因骨髓造血功能慢性持续性衰竭导致的贫血、中性粒细胞减少及血小板减少。须满足下列全部条件：</w:t>
      </w:r>
    </w:p>
    <w:p>
      <w:pPr>
        <w:pStyle w:val="9"/>
        <w:numPr>
          <w:ilvl w:val="0"/>
          <w:numId w:val="79"/>
        </w:numPr>
        <w:tabs>
          <w:tab w:val="left" w:pos="940"/>
        </w:tabs>
        <w:spacing w:before="31" w:after="0" w:line="266" w:lineRule="auto"/>
        <w:ind w:left="940" w:right="214" w:hanging="720"/>
        <w:jc w:val="left"/>
        <w:rPr>
          <w:sz w:val="21"/>
        </w:rPr>
      </w:pPr>
      <w:r>
        <w:rPr>
          <w:spacing w:val="-1"/>
          <w:w w:val="99"/>
          <w:sz w:val="21"/>
        </w:rPr>
        <w:t>骨髓穿刺检查或骨髓活检结果支持诊断：骨髓细胞增生程度&lt;正常的</w:t>
      </w:r>
      <w:r>
        <w:rPr>
          <w:spacing w:val="-53"/>
          <w:sz w:val="21"/>
        </w:rPr>
        <w:t xml:space="preserve"> </w:t>
      </w:r>
      <w:r>
        <w:rPr>
          <w:spacing w:val="1"/>
          <w:w w:val="99"/>
          <w:sz w:val="21"/>
        </w:rPr>
        <w:t>25</w:t>
      </w:r>
      <w:r>
        <w:rPr>
          <w:spacing w:val="-4"/>
          <w:w w:val="99"/>
          <w:sz w:val="21"/>
        </w:rPr>
        <w:t>%；如≥正常的</w:t>
      </w:r>
      <w:r>
        <w:rPr>
          <w:spacing w:val="-50"/>
          <w:sz w:val="21"/>
        </w:rPr>
        <w:t xml:space="preserve"> </w:t>
      </w:r>
      <w:r>
        <w:rPr>
          <w:spacing w:val="1"/>
          <w:w w:val="99"/>
          <w:sz w:val="21"/>
        </w:rPr>
        <w:t>25</w:t>
      </w:r>
      <w:r>
        <w:rPr>
          <w:spacing w:val="-1"/>
          <w:w w:val="99"/>
          <w:sz w:val="21"/>
        </w:rPr>
        <w:t>%但＜</w:t>
      </w:r>
      <w:r>
        <w:rPr>
          <w:spacing w:val="1"/>
          <w:w w:val="99"/>
          <w:sz w:val="21"/>
        </w:rPr>
        <w:t>50</w:t>
      </w:r>
      <w:r>
        <w:rPr>
          <w:spacing w:val="-1"/>
          <w:w w:val="99"/>
          <w:sz w:val="21"/>
        </w:rPr>
        <w:t>%，则残存的造血细胞应＜</w:t>
      </w:r>
      <w:r>
        <w:rPr>
          <w:spacing w:val="1"/>
          <w:w w:val="99"/>
          <w:sz w:val="21"/>
        </w:rPr>
        <w:t>30</w:t>
      </w:r>
      <w:r>
        <w:rPr>
          <w:spacing w:val="-1"/>
          <w:w w:val="99"/>
          <w:sz w:val="21"/>
        </w:rPr>
        <w:t>%；</w:t>
      </w:r>
    </w:p>
    <w:p>
      <w:pPr>
        <w:pStyle w:val="9"/>
        <w:numPr>
          <w:ilvl w:val="0"/>
          <w:numId w:val="79"/>
        </w:numPr>
        <w:tabs>
          <w:tab w:val="left" w:pos="940"/>
        </w:tabs>
        <w:spacing w:before="3" w:after="0" w:line="266" w:lineRule="auto"/>
        <w:ind w:left="1000" w:right="5566" w:hanging="780"/>
        <w:jc w:val="left"/>
        <w:rPr>
          <w:sz w:val="21"/>
        </w:rPr>
      </w:pPr>
      <w:r>
        <w:drawing>
          <wp:anchor distT="0" distB="0" distL="0" distR="0" simplePos="0" relativeHeight="251704320" behindDoc="1" locked="0" layoutInCell="1" allowOverlap="1">
            <wp:simplePos x="0" y="0"/>
            <wp:positionH relativeFrom="page">
              <wp:posOffset>950595</wp:posOffset>
            </wp:positionH>
            <wp:positionV relativeFrom="paragraph">
              <wp:posOffset>207645</wp:posOffset>
            </wp:positionV>
            <wp:extent cx="137160" cy="137160"/>
            <wp:effectExtent l="0" t="0" r="0" b="0"/>
            <wp:wrapNone/>
            <wp:docPr id="4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3.png"/>
                    <pic:cNvPicPr>
                      <a:picLocks noChangeAspect="1"/>
                    </pic:cNvPicPr>
                  </pic:nvPicPr>
                  <pic:blipFill>
                    <a:blip r:embed="rId19" cstate="print"/>
                    <a:stretch>
                      <a:fillRect/>
                    </a:stretch>
                  </pic:blipFill>
                  <pic:spPr>
                    <a:xfrm>
                      <a:off x="0" y="0"/>
                      <a:ext cx="137145" cy="137145"/>
                    </a:xfrm>
                    <a:prstGeom prst="rect">
                      <a:avLst/>
                    </a:prstGeom>
                  </pic:spPr>
                </pic:pic>
              </a:graphicData>
            </a:graphic>
          </wp:anchor>
        </w:drawing>
      </w:r>
      <w:r>
        <w:pict>
          <v:shape id="docshape92" o:spid="_x0000_s1116" o:spt="202" type="#_x0000_t202" style="position:absolute;left:0pt;margin-left:74.85pt;margin-top:16.35pt;height:10.8pt;width:10.8pt;mso-position-horizontal-relative:page;z-index:-251612160;mso-width-relative:page;mso-height-relative:page;" filled="f" stroked="f" coordsize="21600,21600">
            <v:path/>
            <v:fill on="f" focussize="0,0"/>
            <v:stroke on="f" joinstyle="miter"/>
            <v:imagedata o:title=""/>
            <o:lock v:ext="edit"/>
            <v:textbox inset="0mm,0mm,0mm,0mm">
              <w:txbxContent>
                <w:p>
                  <w:pPr>
                    <w:spacing w:before="6" w:line="210" w:lineRule="exact"/>
                    <w:ind w:left="62" w:right="0" w:firstLine="0"/>
                    <w:jc w:val="left"/>
                    <w:rPr>
                      <w:sz w:val="18"/>
                    </w:rPr>
                  </w:pPr>
                  <w:r>
                    <w:rPr>
                      <w:sz w:val="18"/>
                    </w:rPr>
                    <w:t>1</w:t>
                  </w:r>
                </w:p>
              </w:txbxContent>
            </v:textbox>
          </v:shape>
        </w:pict>
      </w:r>
      <w:r>
        <w:rPr>
          <w:spacing w:val="-1"/>
          <w:w w:val="99"/>
          <w:sz w:val="21"/>
        </w:rPr>
        <w:t>外周血象须具备以下三项条件中的两项：中性粒细胞绝对值＜</w:t>
      </w:r>
      <w:r>
        <w:rPr>
          <w:spacing w:val="1"/>
          <w:w w:val="99"/>
          <w:sz w:val="21"/>
        </w:rPr>
        <w:t>0.5</w:t>
      </w:r>
      <w:r>
        <w:rPr>
          <w:spacing w:val="-1"/>
          <w:w w:val="99"/>
          <w:sz w:val="21"/>
        </w:rPr>
        <w:t>×</w:t>
      </w:r>
      <w:r>
        <w:rPr>
          <w:spacing w:val="1"/>
          <w:w w:val="99"/>
          <w:sz w:val="21"/>
        </w:rPr>
        <w:t>10</w:t>
      </w:r>
      <w:r>
        <w:rPr>
          <w:spacing w:val="-2"/>
          <w:w w:val="99"/>
          <w:sz w:val="21"/>
        </w:rPr>
        <w:t>^</w:t>
      </w:r>
      <w:r>
        <w:rPr>
          <w:spacing w:val="-1"/>
          <w:w w:val="106"/>
          <w:position w:val="11"/>
          <w:sz w:val="10"/>
        </w:rPr>
        <w:t>9</w:t>
      </w:r>
      <w:r>
        <w:rPr>
          <w:spacing w:val="1"/>
          <w:w w:val="99"/>
          <w:sz w:val="21"/>
        </w:rPr>
        <w:t>/L</w:t>
      </w:r>
      <w:r>
        <w:rPr>
          <w:w w:val="99"/>
          <w:sz w:val="21"/>
        </w:rPr>
        <w:t>；</w:t>
      </w:r>
    </w:p>
    <w:p>
      <w:pPr>
        <w:pStyle w:val="5"/>
        <w:spacing w:before="2" w:line="266" w:lineRule="auto"/>
        <w:ind w:left="1000" w:right="6502"/>
      </w:pPr>
      <w:r>
        <w:drawing>
          <wp:anchor distT="0" distB="0" distL="0" distR="0" simplePos="0" relativeHeight="251687936" behindDoc="0" locked="0" layoutInCell="1" allowOverlap="1">
            <wp:simplePos x="0" y="0"/>
            <wp:positionH relativeFrom="page">
              <wp:posOffset>950595</wp:posOffset>
            </wp:positionH>
            <wp:positionV relativeFrom="paragraph">
              <wp:posOffset>16510</wp:posOffset>
            </wp:positionV>
            <wp:extent cx="137160" cy="137160"/>
            <wp:effectExtent l="0" t="0" r="0" b="0"/>
            <wp:wrapNone/>
            <wp:docPr id="4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3.png"/>
                    <pic:cNvPicPr>
                      <a:picLocks noChangeAspect="1"/>
                    </pic:cNvPicPr>
                  </pic:nvPicPr>
                  <pic:blipFill>
                    <a:blip r:embed="rId19" cstate="print"/>
                    <a:stretch>
                      <a:fillRect/>
                    </a:stretch>
                  </pic:blipFill>
                  <pic:spPr>
                    <a:xfrm>
                      <a:off x="0" y="0"/>
                      <a:ext cx="137145" cy="137145"/>
                    </a:xfrm>
                    <a:prstGeom prst="rect">
                      <a:avLst/>
                    </a:prstGeom>
                  </pic:spPr>
                </pic:pic>
              </a:graphicData>
            </a:graphic>
          </wp:anchor>
        </w:drawing>
      </w:r>
      <w:r>
        <w:pict>
          <v:shape id="docshape93" o:spid="_x0000_s1117" o:spt="202" type="#_x0000_t202" style="position:absolute;left:0pt;margin-left:74.85pt;margin-top:1.3pt;height:10.8pt;width:10.8pt;mso-position-horizontal-relative:page;z-index:251687936;mso-width-relative:page;mso-height-relative:page;" filled="f" stroked="f" coordsize="21600,21600">
            <v:path/>
            <v:fill on="f" focussize="0,0"/>
            <v:stroke on="f" joinstyle="miter"/>
            <v:imagedata o:title=""/>
            <o:lock v:ext="edit"/>
            <v:textbox inset="0mm,0mm,0mm,0mm">
              <w:txbxContent>
                <w:p>
                  <w:pPr>
                    <w:spacing w:before="6" w:line="210" w:lineRule="exact"/>
                    <w:ind w:left="62" w:right="0" w:firstLine="0"/>
                    <w:jc w:val="left"/>
                    <w:rPr>
                      <w:sz w:val="18"/>
                    </w:rPr>
                  </w:pPr>
                  <w:r>
                    <w:rPr>
                      <w:sz w:val="18"/>
                    </w:rPr>
                    <w:t>2</w:t>
                  </w:r>
                </w:p>
              </w:txbxContent>
            </v:textbox>
          </v:shape>
        </w:pict>
      </w:r>
      <w:r>
        <w:drawing>
          <wp:anchor distT="0" distB="0" distL="0" distR="0" simplePos="0" relativeHeight="251688960" behindDoc="0" locked="0" layoutInCell="1" allowOverlap="1">
            <wp:simplePos x="0" y="0"/>
            <wp:positionH relativeFrom="page">
              <wp:posOffset>950595</wp:posOffset>
            </wp:positionH>
            <wp:positionV relativeFrom="paragraph">
              <wp:posOffset>207010</wp:posOffset>
            </wp:positionV>
            <wp:extent cx="137160" cy="137160"/>
            <wp:effectExtent l="0" t="0" r="0" b="0"/>
            <wp:wrapNone/>
            <wp:docPr id="4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3.png"/>
                    <pic:cNvPicPr>
                      <a:picLocks noChangeAspect="1"/>
                    </pic:cNvPicPr>
                  </pic:nvPicPr>
                  <pic:blipFill>
                    <a:blip r:embed="rId19" cstate="print"/>
                    <a:stretch>
                      <a:fillRect/>
                    </a:stretch>
                  </pic:blipFill>
                  <pic:spPr>
                    <a:xfrm>
                      <a:off x="0" y="0"/>
                      <a:ext cx="137145" cy="137145"/>
                    </a:xfrm>
                    <a:prstGeom prst="rect">
                      <a:avLst/>
                    </a:prstGeom>
                  </pic:spPr>
                </pic:pic>
              </a:graphicData>
            </a:graphic>
          </wp:anchor>
        </w:drawing>
      </w:r>
      <w:r>
        <w:pict>
          <v:shape id="docshape94" o:spid="_x0000_s1118" o:spt="202" type="#_x0000_t202" style="position:absolute;left:0pt;margin-left:74.85pt;margin-top:16.3pt;height:10.8pt;width:10.8pt;mso-position-horizontal-relative:page;z-index:251688960;mso-width-relative:page;mso-height-relative:page;" filled="f" stroked="f" coordsize="21600,21600">
            <v:path/>
            <v:fill on="f" focussize="0,0"/>
            <v:stroke on="f" joinstyle="miter"/>
            <v:imagedata o:title=""/>
            <o:lock v:ext="edit"/>
            <v:textbox inset="0mm,0mm,0mm,0mm">
              <w:txbxContent>
                <w:p>
                  <w:pPr>
                    <w:spacing w:before="6" w:line="210" w:lineRule="exact"/>
                    <w:ind w:left="62" w:right="0" w:firstLine="0"/>
                    <w:jc w:val="left"/>
                    <w:rPr>
                      <w:sz w:val="18"/>
                    </w:rPr>
                  </w:pPr>
                  <w:r>
                    <w:rPr>
                      <w:sz w:val="18"/>
                    </w:rPr>
                    <w:t>3</w:t>
                  </w:r>
                </w:p>
              </w:txbxContent>
            </v:textbox>
          </v:shape>
        </w:pict>
      </w:r>
      <w:r>
        <w:rPr>
          <w:spacing w:val="-2"/>
        </w:rPr>
        <w:t>网织红细胞计数＜0×10^</w:t>
      </w:r>
      <w:r>
        <w:rPr>
          <w:spacing w:val="-2"/>
          <w:position w:val="11"/>
          <w:sz w:val="10"/>
        </w:rPr>
        <w:t>9</w:t>
      </w:r>
      <w:r>
        <w:rPr>
          <w:spacing w:val="-2"/>
        </w:rPr>
        <w:t>/L；血小板绝对值＜20×10^</w:t>
      </w:r>
      <w:r>
        <w:rPr>
          <w:spacing w:val="-2"/>
          <w:position w:val="11"/>
          <w:sz w:val="10"/>
        </w:rPr>
        <w:t>9</w:t>
      </w:r>
      <w:r>
        <w:rPr>
          <w:spacing w:val="-2"/>
        </w:rPr>
        <w:t>/L。</w:t>
      </w:r>
    </w:p>
    <w:p>
      <w:pPr>
        <w:pStyle w:val="4"/>
      </w:pPr>
      <w:r>
        <w:rPr>
          <w:w w:val="95"/>
        </w:rPr>
        <w:t>7）</w:t>
      </w:r>
      <w:r>
        <w:rPr>
          <w:spacing w:val="-2"/>
          <w:w w:val="95"/>
        </w:rPr>
        <w:t>严重哮喘：</w:t>
      </w:r>
    </w:p>
    <w:p>
      <w:pPr>
        <w:pStyle w:val="5"/>
      </w:pPr>
      <w:r>
        <w:rPr>
          <w:spacing w:val="-1"/>
          <w:w w:val="95"/>
        </w:rPr>
        <w:t>指一种反复发作的严重支气管阻塞性疾病，经我们认可的专科医生确诊，且必须同时符合下列标准：</w:t>
      </w:r>
    </w:p>
    <w:p>
      <w:pPr>
        <w:pStyle w:val="9"/>
        <w:numPr>
          <w:ilvl w:val="0"/>
          <w:numId w:val="80"/>
        </w:numPr>
        <w:tabs>
          <w:tab w:val="left" w:pos="745"/>
        </w:tabs>
        <w:spacing w:before="31" w:after="0" w:line="240" w:lineRule="auto"/>
        <w:ind w:left="744" w:right="0" w:hanging="525"/>
        <w:jc w:val="left"/>
        <w:rPr>
          <w:sz w:val="21"/>
        </w:rPr>
      </w:pPr>
      <w:r>
        <w:rPr>
          <w:spacing w:val="-1"/>
          <w:w w:val="95"/>
          <w:sz w:val="21"/>
        </w:rPr>
        <w:t>过去两年中曾因哮喘持续状态住院治疗，并提供完整住院记录；</w:t>
      </w:r>
    </w:p>
    <w:p>
      <w:pPr>
        <w:pStyle w:val="9"/>
        <w:numPr>
          <w:ilvl w:val="0"/>
          <w:numId w:val="80"/>
        </w:numPr>
        <w:tabs>
          <w:tab w:val="left" w:pos="745"/>
        </w:tabs>
        <w:spacing w:before="31" w:after="0" w:line="240" w:lineRule="auto"/>
        <w:ind w:left="744" w:right="0" w:hanging="525"/>
        <w:jc w:val="left"/>
        <w:rPr>
          <w:sz w:val="21"/>
        </w:rPr>
      </w:pPr>
      <w:r>
        <w:rPr>
          <w:spacing w:val="-1"/>
          <w:w w:val="95"/>
          <w:sz w:val="21"/>
        </w:rPr>
        <w:t>因慢性过度换气导致胸廓畸形；</w:t>
      </w:r>
    </w:p>
    <w:p>
      <w:pPr>
        <w:pStyle w:val="9"/>
        <w:numPr>
          <w:ilvl w:val="0"/>
          <w:numId w:val="80"/>
        </w:numPr>
        <w:tabs>
          <w:tab w:val="left" w:pos="745"/>
        </w:tabs>
        <w:spacing w:before="31" w:after="0" w:line="240" w:lineRule="auto"/>
        <w:ind w:left="744" w:right="0" w:hanging="525"/>
        <w:jc w:val="left"/>
        <w:rPr>
          <w:sz w:val="21"/>
        </w:rPr>
      </w:pPr>
      <w:r>
        <w:rPr>
          <w:spacing w:val="-1"/>
          <w:w w:val="95"/>
          <w:sz w:val="21"/>
        </w:rPr>
        <w:t>在家中需要医生处方的氧气治疗法；</w:t>
      </w:r>
    </w:p>
    <w:p>
      <w:pPr>
        <w:pStyle w:val="9"/>
        <w:numPr>
          <w:ilvl w:val="0"/>
          <w:numId w:val="80"/>
        </w:numPr>
        <w:tabs>
          <w:tab w:val="left" w:pos="745"/>
        </w:tabs>
        <w:spacing w:before="31" w:after="0" w:line="266" w:lineRule="auto"/>
        <w:ind w:left="220" w:right="4711" w:firstLine="0"/>
        <w:jc w:val="left"/>
        <w:rPr>
          <w:b/>
          <w:sz w:val="21"/>
        </w:rPr>
      </w:pPr>
      <w:r>
        <w:rPr>
          <w:spacing w:val="-2"/>
          <w:w w:val="95"/>
          <w:sz w:val="21"/>
        </w:rPr>
        <w:t>持续日常服用口服类固醇激素治疗持续至少六个月。</w:t>
      </w:r>
      <w:r>
        <w:rPr>
          <w:spacing w:val="40"/>
          <w:sz w:val="21"/>
        </w:rPr>
        <w:t xml:space="preserve"> </w:t>
      </w:r>
      <w:r>
        <w:rPr>
          <w:b/>
          <w:spacing w:val="-2"/>
          <w:sz w:val="21"/>
        </w:rPr>
        <w:t>8）严重心肌炎：</w:t>
      </w:r>
    </w:p>
    <w:p>
      <w:pPr>
        <w:pStyle w:val="5"/>
        <w:spacing w:before="2" w:line="266" w:lineRule="auto"/>
        <w:ind w:right="320"/>
      </w:pPr>
      <w:r>
        <w:rPr>
          <w:spacing w:val="1"/>
          <w:w w:val="99"/>
        </w:rPr>
        <w:t>指被保险人因严重心肌炎性病变导致心功能损害造成持续的永久不可逆性的心功能衰竭。必须满足下列全</w:t>
      </w:r>
      <w:r>
        <w:rPr>
          <w:spacing w:val="-1"/>
          <w:w w:val="99"/>
        </w:rPr>
        <w:t>部条件：</w:t>
      </w:r>
    </w:p>
    <w:p>
      <w:pPr>
        <w:pStyle w:val="9"/>
        <w:numPr>
          <w:ilvl w:val="0"/>
          <w:numId w:val="81"/>
        </w:numPr>
        <w:tabs>
          <w:tab w:val="left" w:pos="745"/>
        </w:tabs>
        <w:spacing w:before="3" w:after="0" w:line="240" w:lineRule="auto"/>
        <w:ind w:left="744" w:right="0" w:hanging="525"/>
        <w:jc w:val="left"/>
        <w:rPr>
          <w:sz w:val="21"/>
        </w:rPr>
      </w:pPr>
      <w:r>
        <w:rPr>
          <w:w w:val="95"/>
          <w:sz w:val="21"/>
        </w:rPr>
        <w:t>心功能衰竭程度达到纽约心脏病学会的心功能分级标准之心功能Ⅳ级，或左室射血分数低于</w:t>
      </w:r>
      <w:r>
        <w:rPr>
          <w:spacing w:val="47"/>
          <w:w w:val="150"/>
          <w:sz w:val="21"/>
        </w:rPr>
        <w:t xml:space="preserve">  </w:t>
      </w:r>
      <w:r>
        <w:rPr>
          <w:spacing w:val="-4"/>
          <w:w w:val="95"/>
          <w:sz w:val="21"/>
        </w:rPr>
        <w:t>30%；</w:t>
      </w:r>
    </w:p>
    <w:p>
      <w:pPr>
        <w:pStyle w:val="9"/>
        <w:numPr>
          <w:ilvl w:val="0"/>
          <w:numId w:val="81"/>
        </w:numPr>
        <w:tabs>
          <w:tab w:val="left" w:pos="745"/>
        </w:tabs>
        <w:spacing w:before="31" w:after="0" w:line="240" w:lineRule="auto"/>
        <w:ind w:left="744" w:right="0" w:hanging="525"/>
        <w:jc w:val="left"/>
        <w:rPr>
          <w:sz w:val="21"/>
        </w:rPr>
      </w:pPr>
      <w:r>
        <w:rPr>
          <w:spacing w:val="-1"/>
          <w:w w:val="95"/>
          <w:sz w:val="21"/>
        </w:rPr>
        <w:t xml:space="preserve">持续不间断 </w:t>
      </w:r>
      <w:r>
        <w:rPr>
          <w:w w:val="95"/>
          <w:sz w:val="21"/>
        </w:rPr>
        <w:t>180</w:t>
      </w:r>
      <w:r>
        <w:rPr>
          <w:spacing w:val="-5"/>
          <w:w w:val="95"/>
          <w:sz w:val="21"/>
        </w:rPr>
        <w:t xml:space="preserve"> 天以上；</w:t>
      </w:r>
    </w:p>
    <w:p>
      <w:pPr>
        <w:pStyle w:val="9"/>
        <w:numPr>
          <w:ilvl w:val="0"/>
          <w:numId w:val="81"/>
        </w:numPr>
        <w:tabs>
          <w:tab w:val="left" w:pos="745"/>
        </w:tabs>
        <w:spacing w:before="31" w:after="0" w:line="266" w:lineRule="auto"/>
        <w:ind w:left="220" w:right="3032" w:firstLine="0"/>
        <w:jc w:val="left"/>
        <w:rPr>
          <w:b/>
          <w:sz w:val="21"/>
        </w:rPr>
      </w:pPr>
      <w:r>
        <w:rPr>
          <w:spacing w:val="-2"/>
          <w:w w:val="95"/>
          <w:sz w:val="21"/>
        </w:rPr>
        <w:t>被保险人永久不可逆性的体力活动能力受限，不能从事任何体力活动。</w:t>
      </w:r>
      <w:r>
        <w:rPr>
          <w:spacing w:val="80"/>
          <w:w w:val="150"/>
          <w:sz w:val="21"/>
        </w:rPr>
        <w:t xml:space="preserve"> </w:t>
      </w:r>
      <w:r>
        <w:rPr>
          <w:b/>
          <w:spacing w:val="-2"/>
          <w:sz w:val="21"/>
        </w:rPr>
        <w:t>9）严重心肌病：</w:t>
      </w:r>
    </w:p>
    <w:p>
      <w:pPr>
        <w:pStyle w:val="5"/>
        <w:spacing w:before="2" w:line="266" w:lineRule="auto"/>
        <w:ind w:right="320"/>
        <w:jc w:val="both"/>
      </w:pPr>
      <w:r>
        <w:rPr>
          <w:spacing w:val="1"/>
          <w:w w:val="99"/>
        </w:rPr>
        <w:t>指被保险人因心肌病导致慢性心功能损害造成永久不可逆性的心功能衰竭。心功能衰竭程度达到纽约心脏病学会的心功能分级标准之心功能Ⅳ级。被保险人永久不可逆性的体力活动能力受限，不能从事任何体力</w:t>
      </w:r>
      <w:r>
        <w:rPr>
          <w:w w:val="99"/>
        </w:rPr>
        <w:t>活动。</w:t>
      </w:r>
    </w:p>
    <w:p>
      <w:pPr>
        <w:pStyle w:val="4"/>
        <w:spacing w:before="5"/>
      </w:pPr>
      <w:r>
        <w:rPr>
          <w:w w:val="95"/>
        </w:rPr>
        <w:t>10）</w:t>
      </w:r>
      <w:r>
        <w:rPr>
          <w:spacing w:val="-2"/>
          <w:w w:val="95"/>
        </w:rPr>
        <w:t>严重川崎病：</w:t>
      </w:r>
    </w:p>
    <w:p>
      <w:pPr>
        <w:pStyle w:val="5"/>
        <w:spacing w:before="30" w:line="266" w:lineRule="auto"/>
        <w:ind w:right="320"/>
      </w:pPr>
      <w:r>
        <w:rPr>
          <w:spacing w:val="1"/>
          <w:w w:val="99"/>
        </w:rPr>
        <w:t>是一种血管炎综合征，临床表现为急性发热，皮肤粘膜病损和淋巴结肿大。本病须经专科医生明确诊断，</w:t>
      </w:r>
      <w:r>
        <w:rPr>
          <w:spacing w:val="-1"/>
          <w:w w:val="99"/>
        </w:rPr>
        <w:t>同时须由血管造影或超声心动图检查证实，满足下列至少一项条件：</w:t>
      </w:r>
    </w:p>
    <w:p>
      <w:pPr>
        <w:pStyle w:val="9"/>
        <w:numPr>
          <w:ilvl w:val="0"/>
          <w:numId w:val="82"/>
        </w:numPr>
        <w:tabs>
          <w:tab w:val="left" w:pos="745"/>
        </w:tabs>
        <w:spacing w:before="3" w:after="0" w:line="240" w:lineRule="auto"/>
        <w:ind w:left="744" w:right="0" w:hanging="525"/>
        <w:jc w:val="left"/>
        <w:rPr>
          <w:sz w:val="21"/>
        </w:rPr>
      </w:pPr>
      <w:r>
        <w:rPr>
          <w:w w:val="95"/>
          <w:sz w:val="21"/>
        </w:rPr>
        <w:t>伴有冠状动脉瘤，且冠状动脉瘤于最初急性发病后持续至少</w:t>
      </w:r>
      <w:r>
        <w:rPr>
          <w:spacing w:val="72"/>
          <w:sz w:val="21"/>
        </w:rPr>
        <w:t xml:space="preserve"> </w:t>
      </w:r>
      <w:r>
        <w:rPr>
          <w:w w:val="95"/>
          <w:sz w:val="21"/>
        </w:rPr>
        <w:t>180</w:t>
      </w:r>
      <w:r>
        <w:rPr>
          <w:spacing w:val="77"/>
          <w:sz w:val="21"/>
        </w:rPr>
        <w:t xml:space="preserve"> </w:t>
      </w:r>
      <w:r>
        <w:rPr>
          <w:spacing w:val="-5"/>
          <w:w w:val="95"/>
          <w:sz w:val="21"/>
        </w:rPr>
        <w:t>天；</w:t>
      </w:r>
    </w:p>
    <w:p>
      <w:pPr>
        <w:pStyle w:val="9"/>
        <w:numPr>
          <w:ilvl w:val="0"/>
          <w:numId w:val="82"/>
        </w:numPr>
        <w:tabs>
          <w:tab w:val="left" w:pos="745"/>
        </w:tabs>
        <w:spacing w:before="31" w:after="0" w:line="266" w:lineRule="auto"/>
        <w:ind w:left="220" w:right="3660" w:firstLine="0"/>
        <w:jc w:val="left"/>
        <w:rPr>
          <w:b/>
          <w:sz w:val="21"/>
        </w:rPr>
      </w:pPr>
      <w:r>
        <w:rPr>
          <w:spacing w:val="-2"/>
          <w:w w:val="95"/>
          <w:sz w:val="21"/>
        </w:rPr>
        <w:t>伴有冠状动脉瘤，且实际接受了对冠状动脉瘤进行的手术治疗。</w:t>
      </w:r>
      <w:r>
        <w:rPr>
          <w:spacing w:val="80"/>
          <w:sz w:val="21"/>
        </w:rPr>
        <w:t xml:space="preserve"> </w:t>
      </w:r>
      <w:r>
        <w:rPr>
          <w:b/>
          <w:spacing w:val="-2"/>
          <w:sz w:val="21"/>
        </w:rPr>
        <w:t>11）严重脑损伤：</w:t>
      </w:r>
    </w:p>
    <w:p>
      <w:pPr>
        <w:pStyle w:val="5"/>
        <w:spacing w:before="3" w:line="266" w:lineRule="auto"/>
        <w:ind w:right="211"/>
      </w:pPr>
      <w:r>
        <w:rPr>
          <w:spacing w:val="-16"/>
          <w:w w:val="99"/>
        </w:rPr>
        <w:t>指因头部遭受机械性外力，引起脑重要部位损伤，导致神经系统永久性的功能障碍。须由头颅断层扫描</w:t>
      </w:r>
      <w:r>
        <w:rPr>
          <w:spacing w:val="-3"/>
          <w:w w:val="99"/>
        </w:rPr>
        <w:t>（</w:t>
      </w:r>
      <w:r>
        <w:rPr>
          <w:spacing w:val="1"/>
          <w:w w:val="99"/>
        </w:rPr>
        <w:t>CT</w:t>
      </w:r>
      <w:r>
        <w:rPr>
          <w:spacing w:val="-104"/>
          <w:w w:val="99"/>
        </w:rPr>
        <w:t>）</w:t>
      </w:r>
      <w:r>
        <w:rPr>
          <w:w w:val="99"/>
        </w:rPr>
        <w:t>、</w:t>
      </w:r>
      <w:r>
        <w:rPr>
          <w:spacing w:val="2"/>
          <w:w w:val="99"/>
        </w:rPr>
        <w:t>核磁共振检查（</w:t>
      </w:r>
      <w:r>
        <w:rPr>
          <w:spacing w:val="1"/>
          <w:w w:val="99"/>
        </w:rPr>
        <w:t>MRI</w:t>
      </w:r>
      <w:r>
        <w:rPr>
          <w:spacing w:val="2"/>
          <w:w w:val="99"/>
        </w:rPr>
        <w:t>）或正电子发射断层扫描</w:t>
      </w:r>
      <w:r>
        <w:rPr>
          <w:spacing w:val="4"/>
          <w:w w:val="99"/>
        </w:rPr>
        <w:t>（</w:t>
      </w:r>
      <w:r>
        <w:rPr>
          <w:spacing w:val="1"/>
          <w:w w:val="99"/>
        </w:rPr>
        <w:t>PET</w:t>
      </w:r>
      <w:r>
        <w:rPr>
          <w:spacing w:val="2"/>
          <w:w w:val="99"/>
        </w:rPr>
        <w:t>）</w:t>
      </w:r>
      <w:r>
        <w:rPr>
          <w:spacing w:val="1"/>
          <w:w w:val="99"/>
        </w:rPr>
        <w:t>等影像学检查证实。神经系统永久性的功能障碍，指</w:t>
      </w:r>
      <w:r>
        <w:rPr>
          <w:w w:val="99"/>
        </w:rPr>
        <w:t>脑损伤</w:t>
      </w:r>
      <w:r>
        <w:rPr>
          <w:spacing w:val="-53"/>
        </w:rPr>
        <w:t xml:space="preserve"> </w:t>
      </w:r>
      <w:r>
        <w:rPr>
          <w:spacing w:val="1"/>
          <w:w w:val="99"/>
        </w:rPr>
        <w:t>18</w:t>
      </w:r>
      <w:r>
        <w:rPr>
          <w:w w:val="99"/>
        </w:rPr>
        <w:t>0</w:t>
      </w:r>
      <w:r>
        <w:rPr>
          <w:spacing w:val="-54"/>
        </w:rPr>
        <w:t xml:space="preserve"> </w:t>
      </w:r>
      <w:r>
        <w:rPr>
          <w:spacing w:val="-1"/>
          <w:w w:val="99"/>
        </w:rPr>
        <w:t>天后，仍遗留下列至少一种障碍：</w:t>
      </w:r>
    </w:p>
    <w:p>
      <w:pPr>
        <w:pStyle w:val="9"/>
        <w:numPr>
          <w:ilvl w:val="0"/>
          <w:numId w:val="83"/>
        </w:numPr>
        <w:tabs>
          <w:tab w:val="left" w:pos="940"/>
        </w:tabs>
        <w:spacing w:before="4" w:after="0" w:line="240" w:lineRule="auto"/>
        <w:ind w:left="940" w:right="0" w:hanging="720"/>
        <w:jc w:val="left"/>
        <w:rPr>
          <w:sz w:val="21"/>
        </w:rPr>
      </w:pPr>
      <w:r>
        <w:rPr>
          <w:w w:val="95"/>
          <w:sz w:val="21"/>
        </w:rPr>
        <w:t>一肢（含）以上肢体肌力</w:t>
      </w:r>
      <w:r>
        <w:rPr>
          <w:spacing w:val="59"/>
          <w:sz w:val="21"/>
        </w:rPr>
        <w:t xml:space="preserve"> </w:t>
      </w:r>
      <w:r>
        <w:rPr>
          <w:w w:val="95"/>
          <w:sz w:val="21"/>
        </w:rPr>
        <w:t>2</w:t>
      </w:r>
      <w:r>
        <w:rPr>
          <w:spacing w:val="62"/>
          <w:sz w:val="21"/>
        </w:rPr>
        <w:t xml:space="preserve"> </w:t>
      </w:r>
      <w:r>
        <w:rPr>
          <w:w w:val="95"/>
          <w:sz w:val="21"/>
        </w:rPr>
        <w:t>级（含）</w:t>
      </w:r>
      <w:r>
        <w:rPr>
          <w:spacing w:val="-1"/>
          <w:w w:val="95"/>
          <w:sz w:val="21"/>
        </w:rPr>
        <w:t>以下，或不能随意运动；</w:t>
      </w:r>
    </w:p>
    <w:p>
      <w:pPr>
        <w:pStyle w:val="9"/>
        <w:numPr>
          <w:ilvl w:val="0"/>
          <w:numId w:val="83"/>
        </w:numPr>
        <w:tabs>
          <w:tab w:val="left" w:pos="940"/>
        </w:tabs>
        <w:spacing w:before="31" w:after="0" w:line="240" w:lineRule="auto"/>
        <w:ind w:left="940" w:right="0" w:hanging="720"/>
        <w:jc w:val="left"/>
        <w:rPr>
          <w:sz w:val="21"/>
        </w:rPr>
      </w:pPr>
      <w:r>
        <w:rPr>
          <w:w w:val="95"/>
          <w:sz w:val="21"/>
        </w:rPr>
        <w:t>语言能力完全丧失，或严重咀嚼吞咽功能障碍且已经留置胃管</w:t>
      </w:r>
      <w:r>
        <w:rPr>
          <w:spacing w:val="44"/>
          <w:w w:val="150"/>
          <w:sz w:val="21"/>
        </w:rPr>
        <w:t xml:space="preserve"> </w:t>
      </w:r>
      <w:r>
        <w:rPr>
          <w:w w:val="95"/>
          <w:sz w:val="21"/>
        </w:rPr>
        <w:t>90</w:t>
      </w:r>
      <w:r>
        <w:rPr>
          <w:spacing w:val="48"/>
          <w:w w:val="150"/>
          <w:sz w:val="21"/>
        </w:rPr>
        <w:t xml:space="preserve"> </w:t>
      </w:r>
      <w:r>
        <w:rPr>
          <w:w w:val="95"/>
          <w:sz w:val="21"/>
        </w:rPr>
        <w:t>天（含）</w:t>
      </w:r>
      <w:r>
        <w:rPr>
          <w:spacing w:val="-4"/>
          <w:w w:val="95"/>
          <w:sz w:val="21"/>
        </w:rPr>
        <w:t>以上；</w:t>
      </w:r>
    </w:p>
    <w:p>
      <w:pPr>
        <w:pStyle w:val="9"/>
        <w:numPr>
          <w:ilvl w:val="0"/>
          <w:numId w:val="83"/>
        </w:numPr>
        <w:tabs>
          <w:tab w:val="left" w:pos="940"/>
        </w:tabs>
        <w:spacing w:before="31" w:after="0" w:line="266" w:lineRule="auto"/>
        <w:ind w:left="220" w:right="1575" w:firstLine="0"/>
        <w:jc w:val="left"/>
        <w:rPr>
          <w:b/>
          <w:sz w:val="21"/>
        </w:rPr>
      </w:pPr>
      <w:r>
        <w:rPr>
          <w:spacing w:val="-2"/>
          <w:w w:val="95"/>
          <w:sz w:val="21"/>
        </w:rPr>
        <w:t>自主生活能力完全丧失，无法独立完成六项基本日常生活活动中的三项或三项以上。</w:t>
      </w:r>
      <w:r>
        <w:rPr>
          <w:spacing w:val="40"/>
          <w:sz w:val="21"/>
        </w:rPr>
        <w:t xml:space="preserve">  </w:t>
      </w:r>
      <w:r>
        <w:rPr>
          <w:b/>
          <w:spacing w:val="-2"/>
          <w:sz w:val="21"/>
        </w:rPr>
        <w:t>12）重症肌无力：</w:t>
      </w:r>
    </w:p>
    <w:p>
      <w:pPr>
        <w:spacing w:after="0" w:line="266" w:lineRule="auto"/>
        <w:jc w:val="left"/>
        <w:rPr>
          <w:sz w:val="21"/>
        </w:rPr>
        <w:sectPr>
          <w:pgSz w:w="11910" w:h="16840"/>
          <w:pgMar w:top="1400" w:right="760" w:bottom="1000" w:left="860" w:header="0" w:footer="662" w:gutter="0"/>
          <w:cols w:space="720" w:num="1"/>
        </w:sectPr>
      </w:pPr>
    </w:p>
    <w:p>
      <w:pPr>
        <w:pStyle w:val="5"/>
        <w:spacing w:before="53" w:line="266" w:lineRule="auto"/>
        <w:ind w:right="320"/>
      </w:pPr>
      <w:r>
        <w:rPr>
          <w:spacing w:val="2"/>
          <w:w w:val="99"/>
        </w:rPr>
        <w:t>指一种神经肌肉接头传递障碍所致的疾病，表现为局部或全身骨骼肌（特别是眼外肌）</w:t>
      </w:r>
      <w:r>
        <w:rPr>
          <w:spacing w:val="1"/>
          <w:w w:val="99"/>
        </w:rPr>
        <w:t>极易疲劳。疾病可</w:t>
      </w:r>
      <w:r>
        <w:rPr>
          <w:spacing w:val="-1"/>
          <w:w w:val="99"/>
        </w:rPr>
        <w:t>以累及呼吸肌、上肢或下肢的近端肌群或全身肌肉，必须满足下列全部条件：</w:t>
      </w:r>
    </w:p>
    <w:p>
      <w:pPr>
        <w:pStyle w:val="9"/>
        <w:numPr>
          <w:ilvl w:val="0"/>
          <w:numId w:val="84"/>
        </w:numPr>
        <w:tabs>
          <w:tab w:val="left" w:pos="745"/>
        </w:tabs>
        <w:spacing w:before="2" w:after="0" w:line="240" w:lineRule="auto"/>
        <w:ind w:left="744" w:right="0" w:hanging="525"/>
        <w:jc w:val="left"/>
        <w:rPr>
          <w:sz w:val="21"/>
        </w:rPr>
      </w:pPr>
      <w:r>
        <w:rPr>
          <w:spacing w:val="-1"/>
          <w:w w:val="95"/>
          <w:sz w:val="21"/>
        </w:rPr>
        <w:t>经药物治疗和胸腺切除治疗一年以上仍无法控制病情；</w:t>
      </w:r>
    </w:p>
    <w:p>
      <w:pPr>
        <w:pStyle w:val="9"/>
        <w:numPr>
          <w:ilvl w:val="0"/>
          <w:numId w:val="84"/>
        </w:numPr>
        <w:tabs>
          <w:tab w:val="left" w:pos="745"/>
        </w:tabs>
        <w:spacing w:before="31" w:after="0" w:line="266" w:lineRule="auto"/>
        <w:ind w:left="220" w:right="1772" w:firstLine="0"/>
        <w:jc w:val="left"/>
        <w:rPr>
          <w:b/>
          <w:sz w:val="21"/>
        </w:rPr>
      </w:pPr>
      <w:r>
        <w:rPr>
          <w:spacing w:val="-2"/>
          <w:w w:val="95"/>
          <w:sz w:val="21"/>
        </w:rPr>
        <w:t>自主生活能力完全丧失，无法独立完成六项基本日常生活活动中的三项或三项以上。</w:t>
      </w:r>
      <w:r>
        <w:rPr>
          <w:spacing w:val="40"/>
          <w:sz w:val="21"/>
        </w:rPr>
        <w:t xml:space="preserve">  </w:t>
      </w:r>
      <w:r>
        <w:rPr>
          <w:b/>
          <w:spacing w:val="-2"/>
          <w:sz w:val="21"/>
        </w:rPr>
        <w:t>13）重症手足口病：</w:t>
      </w:r>
    </w:p>
    <w:p>
      <w:pPr>
        <w:pStyle w:val="5"/>
        <w:spacing w:before="3" w:line="266" w:lineRule="auto"/>
        <w:ind w:right="320"/>
      </w:pPr>
      <w:r>
        <w:rPr>
          <w:spacing w:val="1"/>
          <w:w w:val="99"/>
        </w:rPr>
        <w:t>指由肠道病毒引起的急性传染病，主要症状表现为手、足、口腔等部位的斑丘疹、疱疹。经本公司指定或</w:t>
      </w:r>
      <w:r>
        <w:rPr>
          <w:spacing w:val="-1"/>
          <w:w w:val="99"/>
        </w:rPr>
        <w:t>认可的医疗机构的专科医生确诊患有手足口病，并伴有下列三项中的任意一项并发症：</w:t>
      </w:r>
    </w:p>
    <w:p>
      <w:pPr>
        <w:pStyle w:val="9"/>
        <w:numPr>
          <w:ilvl w:val="0"/>
          <w:numId w:val="85"/>
        </w:numPr>
        <w:tabs>
          <w:tab w:val="left" w:pos="745"/>
        </w:tabs>
        <w:spacing w:before="3" w:after="0" w:line="240" w:lineRule="auto"/>
        <w:ind w:left="744" w:right="0" w:hanging="525"/>
        <w:jc w:val="left"/>
        <w:rPr>
          <w:sz w:val="21"/>
        </w:rPr>
      </w:pPr>
      <w:r>
        <w:rPr>
          <w:spacing w:val="-1"/>
          <w:w w:val="95"/>
          <w:sz w:val="21"/>
        </w:rPr>
        <w:t>有脑膜炎或脑炎并发症，且导致意识障碍或瘫痪的临床表现及实验室检查证据；</w:t>
      </w:r>
    </w:p>
    <w:p>
      <w:pPr>
        <w:pStyle w:val="9"/>
        <w:numPr>
          <w:ilvl w:val="0"/>
          <w:numId w:val="85"/>
        </w:numPr>
        <w:tabs>
          <w:tab w:val="left" w:pos="745"/>
        </w:tabs>
        <w:spacing w:before="31" w:after="0" w:line="240" w:lineRule="auto"/>
        <w:ind w:left="744" w:right="0" w:hanging="525"/>
        <w:jc w:val="left"/>
        <w:rPr>
          <w:sz w:val="21"/>
        </w:rPr>
      </w:pPr>
      <w:r>
        <w:rPr>
          <w:spacing w:val="-1"/>
          <w:w w:val="95"/>
          <w:sz w:val="21"/>
        </w:rPr>
        <w:t>有肺炎或肺水肿并发症，且导致呼吸衰竭的临床表现及实验室检查证据；</w:t>
      </w:r>
    </w:p>
    <w:p>
      <w:pPr>
        <w:pStyle w:val="9"/>
        <w:numPr>
          <w:ilvl w:val="0"/>
          <w:numId w:val="85"/>
        </w:numPr>
        <w:tabs>
          <w:tab w:val="left" w:pos="745"/>
        </w:tabs>
        <w:spacing w:before="31" w:after="0" w:line="266" w:lineRule="auto"/>
        <w:ind w:left="220" w:right="2400" w:firstLine="0"/>
        <w:jc w:val="left"/>
        <w:rPr>
          <w:b/>
          <w:sz w:val="21"/>
        </w:rPr>
      </w:pPr>
      <w:r>
        <w:rPr>
          <w:spacing w:val="-2"/>
          <w:w w:val="95"/>
          <w:sz w:val="21"/>
        </w:rPr>
        <w:t>有心肌炎并发症，且导致心脏扩大或心力衰竭的临床表现及实验室检查证据。</w:t>
      </w:r>
      <w:r>
        <w:rPr>
          <w:spacing w:val="40"/>
          <w:sz w:val="21"/>
        </w:rPr>
        <w:t xml:space="preserve">  </w:t>
      </w:r>
      <w:r>
        <w:rPr>
          <w:b/>
          <w:spacing w:val="-2"/>
          <w:sz w:val="21"/>
        </w:rPr>
        <w:t>14）严重瑞氏综合症：</w:t>
      </w:r>
    </w:p>
    <w:p>
      <w:pPr>
        <w:pStyle w:val="5"/>
        <w:spacing w:before="2" w:line="266" w:lineRule="auto"/>
        <w:ind w:right="320"/>
        <w:jc w:val="both"/>
      </w:pPr>
      <w:r>
        <w:rPr>
          <w:spacing w:val="1"/>
          <w:w w:val="99"/>
        </w:rPr>
        <w:t>瑞氏综合症是线粒体功能障碍性疾病。导致脂肪代谢障碍，引起短链脂肪酸、血氨升高，造成脑水肿。主要临床表现为急性发热、反复呕吐、惊厥及意识障碍等。肝脏活检是确诊的重要手段。瑞氏综合症需由本</w:t>
      </w:r>
      <w:r>
        <w:rPr>
          <w:spacing w:val="-1"/>
          <w:w w:val="99"/>
        </w:rPr>
        <w:t>公司指定或认可的医疗机构的专科医生确诊，并符合下列全部条件：</w:t>
      </w:r>
    </w:p>
    <w:p>
      <w:pPr>
        <w:pStyle w:val="9"/>
        <w:numPr>
          <w:ilvl w:val="0"/>
          <w:numId w:val="86"/>
        </w:numPr>
        <w:tabs>
          <w:tab w:val="left" w:pos="745"/>
        </w:tabs>
        <w:spacing w:before="4" w:after="0" w:line="240" w:lineRule="auto"/>
        <w:ind w:left="744" w:right="0" w:hanging="525"/>
        <w:jc w:val="left"/>
        <w:rPr>
          <w:sz w:val="21"/>
        </w:rPr>
      </w:pPr>
      <w:r>
        <w:rPr>
          <w:spacing w:val="-1"/>
          <w:w w:val="95"/>
          <w:sz w:val="21"/>
        </w:rPr>
        <w:t>有脑水肿和颅内压升高的脑脊液检查和影像学检查证据；</w:t>
      </w:r>
    </w:p>
    <w:p>
      <w:pPr>
        <w:pStyle w:val="9"/>
        <w:numPr>
          <w:ilvl w:val="0"/>
          <w:numId w:val="86"/>
        </w:numPr>
        <w:tabs>
          <w:tab w:val="left" w:pos="745"/>
        </w:tabs>
        <w:spacing w:before="31" w:after="0" w:line="240" w:lineRule="auto"/>
        <w:ind w:left="744" w:right="0" w:hanging="525"/>
        <w:jc w:val="left"/>
        <w:rPr>
          <w:sz w:val="21"/>
        </w:rPr>
      </w:pPr>
      <w:r>
        <w:rPr>
          <w:spacing w:val="-1"/>
          <w:w w:val="95"/>
          <w:sz w:val="21"/>
        </w:rPr>
        <w:t xml:space="preserve">血氨超过正常值的 </w:t>
      </w:r>
      <w:r>
        <w:rPr>
          <w:w w:val="95"/>
          <w:sz w:val="21"/>
        </w:rPr>
        <w:t>3</w:t>
      </w:r>
      <w:r>
        <w:rPr>
          <w:spacing w:val="-5"/>
          <w:w w:val="95"/>
          <w:sz w:val="21"/>
        </w:rPr>
        <w:t xml:space="preserve"> 倍；</w:t>
      </w:r>
    </w:p>
    <w:p>
      <w:pPr>
        <w:pStyle w:val="9"/>
        <w:numPr>
          <w:ilvl w:val="0"/>
          <w:numId w:val="86"/>
        </w:numPr>
        <w:tabs>
          <w:tab w:val="left" w:pos="745"/>
        </w:tabs>
        <w:spacing w:before="31" w:after="0" w:line="266" w:lineRule="auto"/>
        <w:ind w:left="220" w:right="5131" w:firstLine="0"/>
        <w:jc w:val="left"/>
        <w:rPr>
          <w:b/>
          <w:sz w:val="21"/>
        </w:rPr>
      </w:pPr>
      <w:r>
        <w:rPr>
          <w:spacing w:val="-1"/>
          <w:w w:val="95"/>
          <w:sz w:val="21"/>
        </w:rPr>
        <w:t xml:space="preserve">临床出现昏迷，病程至少达到疾病分期第 </w:t>
      </w:r>
      <w:r>
        <w:rPr>
          <w:w w:val="95"/>
          <w:sz w:val="21"/>
        </w:rPr>
        <w:t>3</w:t>
      </w:r>
      <w:r>
        <w:rPr>
          <w:spacing w:val="-6"/>
          <w:w w:val="95"/>
          <w:sz w:val="21"/>
        </w:rPr>
        <w:t xml:space="preserve"> 期。</w:t>
      </w:r>
      <w:r>
        <w:rPr>
          <w:w w:val="95"/>
          <w:sz w:val="21"/>
        </w:rPr>
        <w:t xml:space="preserve"> </w:t>
      </w:r>
      <w:r>
        <w:rPr>
          <w:b/>
          <w:spacing w:val="-2"/>
          <w:sz w:val="21"/>
        </w:rPr>
        <w:t>15）严重肌营养不良症：</w:t>
      </w:r>
    </w:p>
    <w:p>
      <w:pPr>
        <w:pStyle w:val="5"/>
        <w:spacing w:before="3" w:line="266" w:lineRule="auto"/>
        <w:ind w:right="320"/>
      </w:pPr>
      <w:r>
        <w:rPr>
          <w:spacing w:val="1"/>
          <w:w w:val="99"/>
        </w:rPr>
        <w:t>指一组遗传性肌肉变性病变，临床特征为与神经系统无关的骨骼肌肉对称地进行性无力和萎缩。其诊断需</w:t>
      </w:r>
      <w:r>
        <w:rPr>
          <w:spacing w:val="-1"/>
          <w:w w:val="99"/>
        </w:rPr>
        <w:t>满足下列全部条件：</w:t>
      </w:r>
    </w:p>
    <w:p>
      <w:pPr>
        <w:pStyle w:val="9"/>
        <w:numPr>
          <w:ilvl w:val="0"/>
          <w:numId w:val="87"/>
        </w:numPr>
        <w:tabs>
          <w:tab w:val="left" w:pos="745"/>
        </w:tabs>
        <w:spacing w:before="2" w:after="0" w:line="240" w:lineRule="auto"/>
        <w:ind w:left="744" w:right="0" w:hanging="525"/>
        <w:jc w:val="left"/>
        <w:rPr>
          <w:sz w:val="21"/>
        </w:rPr>
      </w:pPr>
      <w:r>
        <w:rPr>
          <w:spacing w:val="-1"/>
          <w:w w:val="95"/>
          <w:sz w:val="21"/>
        </w:rPr>
        <w:t>肌电图显示典型肌营养不良症的阳性改变；</w:t>
      </w:r>
    </w:p>
    <w:p>
      <w:pPr>
        <w:pStyle w:val="9"/>
        <w:numPr>
          <w:ilvl w:val="0"/>
          <w:numId w:val="87"/>
        </w:numPr>
        <w:tabs>
          <w:tab w:val="left" w:pos="745"/>
        </w:tabs>
        <w:spacing w:before="31" w:after="0" w:line="240" w:lineRule="auto"/>
        <w:ind w:left="744" w:right="0" w:hanging="525"/>
        <w:jc w:val="left"/>
        <w:rPr>
          <w:sz w:val="21"/>
        </w:rPr>
      </w:pPr>
      <w:r>
        <w:rPr>
          <w:spacing w:val="-1"/>
          <w:w w:val="95"/>
          <w:sz w:val="21"/>
        </w:rPr>
        <w:t>肌肉活检的病理学诊断符合肌营养不良症的肌肉细胞变性、坏死等阳性改变；</w:t>
      </w:r>
    </w:p>
    <w:p>
      <w:pPr>
        <w:pStyle w:val="9"/>
        <w:numPr>
          <w:ilvl w:val="0"/>
          <w:numId w:val="87"/>
        </w:numPr>
        <w:tabs>
          <w:tab w:val="left" w:pos="745"/>
        </w:tabs>
        <w:spacing w:before="31" w:after="0" w:line="240" w:lineRule="auto"/>
        <w:ind w:left="744" w:right="0" w:hanging="525"/>
        <w:jc w:val="left"/>
        <w:rPr>
          <w:sz w:val="21"/>
        </w:rPr>
      </w:pPr>
      <w:r>
        <w:rPr>
          <w:spacing w:val="-1"/>
          <w:w w:val="95"/>
          <w:sz w:val="21"/>
        </w:rPr>
        <w:t>已导致被保险人持续超过三个月无法独立完成六项基本日常生活活动中的三项或三项以上。</w:t>
      </w:r>
    </w:p>
    <w:p>
      <w:pPr>
        <w:spacing w:before="31" w:line="266" w:lineRule="auto"/>
        <w:ind w:left="220" w:right="214" w:firstLine="0"/>
        <w:jc w:val="both"/>
        <w:rPr>
          <w:b/>
          <w:sz w:val="21"/>
        </w:rPr>
      </w:pPr>
      <w:r>
        <w:rPr>
          <w:color w:val="000000"/>
          <w:spacing w:val="-2"/>
          <w:w w:val="95"/>
          <w:sz w:val="21"/>
          <w:shd w:val="clear" w:color="auto" w:fill="C0C0C0"/>
        </w:rPr>
        <w:t>本公司承担本项疾病责任不受本合同责任免除中“遗传性疾病、先天性畸形、变形或染色体异常”的限制。</w:t>
      </w:r>
      <w:r>
        <w:rPr>
          <w:color w:val="000000"/>
          <w:spacing w:val="-2"/>
          <w:w w:val="95"/>
          <w:sz w:val="21"/>
        </w:rPr>
        <w:t xml:space="preserve"> </w:t>
      </w:r>
      <w:r>
        <w:rPr>
          <w:b/>
          <w:color w:val="000000"/>
          <w:sz w:val="21"/>
        </w:rPr>
        <w:t>16）III</w:t>
      </w:r>
      <w:r>
        <w:rPr>
          <w:b/>
          <w:color w:val="000000"/>
          <w:spacing w:val="-23"/>
          <w:sz w:val="21"/>
        </w:rPr>
        <w:t xml:space="preserve"> 型</w:t>
      </w:r>
      <w:r>
        <w:rPr>
          <w:b/>
          <w:color w:val="000000"/>
          <w:sz w:val="21"/>
        </w:rPr>
        <w:t>成骨不全症：</w:t>
      </w:r>
    </w:p>
    <w:p>
      <w:pPr>
        <w:pStyle w:val="5"/>
        <w:spacing w:before="3" w:line="266" w:lineRule="auto"/>
        <w:ind w:right="317"/>
        <w:jc w:val="both"/>
      </w:pPr>
      <w:r>
        <w:rPr>
          <w:spacing w:val="1"/>
          <w:w w:val="99"/>
        </w:rPr>
        <w:t>指一种胶原病，特征为骨易碎，骨质疏松和易骨折。主要临床特点包括：发展迟缓、多发性骨折、进行性</w:t>
      </w:r>
      <w:r>
        <w:rPr>
          <w:spacing w:val="-5"/>
          <w:w w:val="99"/>
        </w:rPr>
        <w:t>脊柱后侧凸及听力损害。该病种的检查必须依据身体检查，家族史，</w:t>
      </w:r>
      <w:r>
        <w:rPr>
          <w:w w:val="99"/>
        </w:rPr>
        <w:t>X</w:t>
      </w:r>
      <w:r>
        <w:rPr>
          <w:spacing w:val="-54"/>
        </w:rPr>
        <w:t xml:space="preserve"> </w:t>
      </w:r>
      <w:r>
        <w:rPr>
          <w:spacing w:val="-2"/>
          <w:w w:val="99"/>
        </w:rPr>
        <w:t>线检查和皮肤活检报告资料确诊。成</w:t>
      </w:r>
      <w:r>
        <w:rPr>
          <w:spacing w:val="-1"/>
          <w:w w:val="99"/>
        </w:rPr>
        <w:t>骨不全症第三型须同时符合下列所有条件：</w:t>
      </w:r>
    </w:p>
    <w:p>
      <w:pPr>
        <w:pStyle w:val="5"/>
        <w:spacing w:before="4"/>
      </w:pPr>
      <w:r>
        <w:rPr>
          <w:w w:val="95"/>
        </w:rPr>
        <w:t>（1)</w:t>
      </w:r>
      <w:r>
        <w:rPr>
          <w:spacing w:val="32"/>
          <w:w w:val="150"/>
        </w:rPr>
        <w:t xml:space="preserve">  </w:t>
      </w:r>
      <w:r>
        <w:rPr>
          <w:spacing w:val="-1"/>
          <w:w w:val="95"/>
        </w:rPr>
        <w:t>就成骨不全症第三型之诊断进行的皮肤切片的病理检查结果为阳性；</w:t>
      </w:r>
    </w:p>
    <w:p>
      <w:pPr>
        <w:pStyle w:val="5"/>
      </w:pPr>
      <w:r>
        <w:rPr>
          <w:w w:val="95"/>
        </w:rPr>
        <w:t>（2)</w:t>
      </w:r>
      <w:r>
        <w:rPr>
          <w:spacing w:val="15"/>
        </w:rPr>
        <w:t xml:space="preserve">  </w:t>
      </w:r>
      <w:r>
        <w:rPr>
          <w:w w:val="95"/>
        </w:rPr>
        <w:t>X</w:t>
      </w:r>
      <w:r>
        <w:rPr>
          <w:spacing w:val="11"/>
        </w:rPr>
        <w:t xml:space="preserve"> </w:t>
      </w:r>
      <w:r>
        <w:rPr>
          <w:spacing w:val="-1"/>
          <w:w w:val="95"/>
        </w:rPr>
        <w:t>光片结果显示多处骨折及逐步脊柱后侧凸畸形；</w:t>
      </w:r>
    </w:p>
    <w:p>
      <w:pPr>
        <w:pStyle w:val="5"/>
      </w:pPr>
      <w:r>
        <w:rPr>
          <w:w w:val="95"/>
        </w:rPr>
        <w:t>（3)</w:t>
      </w:r>
      <w:r>
        <w:rPr>
          <w:spacing w:val="40"/>
        </w:rPr>
        <w:t xml:space="preserve">  </w:t>
      </w:r>
      <w:r>
        <w:rPr>
          <w:spacing w:val="-1"/>
          <w:w w:val="95"/>
        </w:rPr>
        <w:t>有证明是因此疾病引致发育迟缓及听力损伤；</w:t>
      </w:r>
    </w:p>
    <w:p>
      <w:pPr>
        <w:pStyle w:val="5"/>
      </w:pPr>
      <w:r>
        <w:rPr>
          <w:w w:val="95"/>
        </w:rPr>
        <w:t>（4)</w:t>
      </w:r>
      <w:r>
        <w:rPr>
          <w:spacing w:val="40"/>
        </w:rPr>
        <w:t xml:space="preserve">  </w:t>
      </w:r>
      <w:r>
        <w:rPr>
          <w:spacing w:val="-1"/>
          <w:w w:val="95"/>
        </w:rPr>
        <w:t>由本公司认可医院的儿科专科医生明确诊断。</w:t>
      </w:r>
    </w:p>
    <w:p>
      <w:pPr>
        <w:pStyle w:val="5"/>
        <w:spacing w:line="266" w:lineRule="auto"/>
        <w:ind w:right="4080"/>
        <w:rPr>
          <w:b/>
        </w:rPr>
      </w:pPr>
      <w:r>
        <w:rPr>
          <w:color w:val="000000"/>
          <w:spacing w:val="-2"/>
          <w:w w:val="95"/>
          <w:shd w:val="clear" w:color="auto" w:fill="C0C0C0"/>
        </w:rPr>
        <w:t xml:space="preserve">本公司仅对被保险人年满 </w:t>
      </w:r>
      <w:r>
        <w:rPr>
          <w:color w:val="000000"/>
          <w:w w:val="95"/>
          <w:shd w:val="clear" w:color="auto" w:fill="C0C0C0"/>
        </w:rPr>
        <w:t>18</w:t>
      </w:r>
      <w:r>
        <w:rPr>
          <w:color w:val="000000"/>
          <w:spacing w:val="-4"/>
          <w:w w:val="95"/>
          <w:shd w:val="clear" w:color="auto" w:fill="C0C0C0"/>
        </w:rPr>
        <w:t xml:space="preserve"> 周岁前确诊本项疾病承担保险责任。</w:t>
      </w:r>
      <w:r>
        <w:rPr>
          <w:color w:val="000000"/>
          <w:w w:val="95"/>
        </w:rPr>
        <w:t xml:space="preserve"> </w:t>
      </w:r>
      <w:r>
        <w:rPr>
          <w:b/>
          <w:color w:val="000000"/>
          <w:spacing w:val="-2"/>
        </w:rPr>
        <w:t>17）严重癫痫：</w:t>
      </w:r>
    </w:p>
    <w:p>
      <w:pPr>
        <w:pStyle w:val="5"/>
        <w:spacing w:before="2" w:line="266" w:lineRule="auto"/>
        <w:ind w:right="316"/>
        <w:jc w:val="both"/>
      </w:pPr>
      <w:r>
        <w:rPr>
          <w:spacing w:val="-1"/>
          <w:w w:val="99"/>
        </w:rPr>
        <w:t>本病的诊断须由神经科或儿科专科医生根据典型临床症状和脑电图及</w:t>
      </w:r>
      <w:r>
        <w:rPr>
          <w:spacing w:val="-53"/>
        </w:rPr>
        <w:t xml:space="preserve"> </w:t>
      </w:r>
      <w:r>
        <w:rPr>
          <w:spacing w:val="1"/>
          <w:w w:val="99"/>
        </w:rPr>
        <w:t>MRI</w:t>
      </w:r>
      <w:r>
        <w:rPr>
          <w:spacing w:val="-5"/>
          <w:w w:val="99"/>
        </w:rPr>
        <w:t>、</w:t>
      </w:r>
      <w:r>
        <w:rPr>
          <w:spacing w:val="1"/>
          <w:w w:val="99"/>
        </w:rPr>
        <w:t>PE</w:t>
      </w:r>
      <w:r>
        <w:rPr>
          <w:spacing w:val="-2"/>
          <w:w w:val="99"/>
        </w:rPr>
        <w:t>T</w:t>
      </w:r>
      <w:r>
        <w:rPr>
          <w:spacing w:val="-5"/>
          <w:w w:val="99"/>
        </w:rPr>
        <w:t>、</w:t>
      </w:r>
      <w:r>
        <w:rPr>
          <w:spacing w:val="1"/>
          <w:w w:val="99"/>
        </w:rPr>
        <w:t>C</w:t>
      </w:r>
      <w:r>
        <w:rPr>
          <w:w w:val="99"/>
        </w:rPr>
        <w:t>T</w:t>
      </w:r>
      <w:r>
        <w:rPr>
          <w:spacing w:val="-54"/>
        </w:rPr>
        <w:t xml:space="preserve"> </w:t>
      </w:r>
      <w:r>
        <w:rPr>
          <w:spacing w:val="-2"/>
          <w:w w:val="99"/>
        </w:rPr>
        <w:t>等影相学检查做出。理</w:t>
      </w:r>
      <w:r>
        <w:rPr>
          <w:spacing w:val="1"/>
          <w:w w:val="99"/>
        </w:rPr>
        <w:t>赔时必须提供</w:t>
      </w:r>
      <w:r>
        <w:rPr>
          <w:spacing w:val="-50"/>
        </w:rPr>
        <w:t xml:space="preserve"> </w:t>
      </w:r>
      <w:r>
        <w:rPr>
          <w:w w:val="99"/>
        </w:rPr>
        <w:t>6</w:t>
      </w:r>
      <w:r>
        <w:rPr>
          <w:spacing w:val="-52"/>
        </w:rPr>
        <w:t xml:space="preserve"> </w:t>
      </w:r>
      <w:r>
        <w:rPr>
          <w:spacing w:val="1"/>
          <w:w w:val="99"/>
        </w:rPr>
        <w:t>个月以上的相关病历记录证明被保险人存在经抗癫痫药物治疗无效而反复发作的强直阵挛</w:t>
      </w:r>
      <w:r>
        <w:rPr>
          <w:spacing w:val="-1"/>
          <w:w w:val="99"/>
        </w:rPr>
        <w:t>性发作或癫痫大发作，且已行神经外科手术以治疗反复发作的癫痫。</w:t>
      </w:r>
    </w:p>
    <w:p>
      <w:pPr>
        <w:spacing w:before="4" w:line="266" w:lineRule="auto"/>
        <w:ind w:left="220" w:right="2715" w:firstLine="0"/>
        <w:jc w:val="left"/>
        <w:rPr>
          <w:b/>
          <w:sz w:val="21"/>
        </w:rPr>
      </w:pPr>
      <w:r>
        <w:rPr>
          <w:color w:val="000000"/>
          <w:spacing w:val="-2"/>
          <w:w w:val="95"/>
          <w:sz w:val="21"/>
          <w:shd w:val="clear" w:color="auto" w:fill="C0C0C0"/>
        </w:rPr>
        <w:t>发热性惊厥以及没有全身性发作的失神发作（癫痫小发作）不在本保障范围内。</w:t>
      </w:r>
      <w:r>
        <w:rPr>
          <w:color w:val="000000"/>
          <w:spacing w:val="40"/>
          <w:sz w:val="21"/>
        </w:rPr>
        <w:t xml:space="preserve">  </w:t>
      </w:r>
      <w:r>
        <w:rPr>
          <w:b/>
          <w:color w:val="000000"/>
          <w:spacing w:val="-2"/>
          <w:sz w:val="21"/>
        </w:rPr>
        <w:t>18）严重幼年性类风湿性关节炎：</w:t>
      </w:r>
    </w:p>
    <w:p>
      <w:pPr>
        <w:pStyle w:val="5"/>
        <w:spacing w:before="3" w:line="266" w:lineRule="auto"/>
        <w:ind w:right="320"/>
      </w:pPr>
      <w:r>
        <w:rPr>
          <w:spacing w:val="1"/>
          <w:w w:val="99"/>
        </w:rPr>
        <w:t>指一种少儿的结缔组织病，以慢性关节炎为其主要特点，并伴有全身多个系统的受累，包括关节、肌肉、</w:t>
      </w:r>
      <w:r>
        <w:rPr>
          <w:spacing w:val="-1"/>
          <w:w w:val="99"/>
        </w:rPr>
        <w:t>肝、脾、淋巴结等。本病须经专科医生明确诊断，同时须已经实施膝关节或髋关节置换手术。</w:t>
      </w:r>
    </w:p>
    <w:sectPr>
      <w:pgSz w:w="11910" w:h="16840"/>
      <w:pgMar w:top="1400" w:right="760" w:bottom="1000" w:left="860" w:header="0" w:footer="66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Malgun Gothic">
    <w:panose1 w:val="020B0503020000020004"/>
    <w:charset w:val="81"/>
    <w:family w:val="swiss"/>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ind w:left="0"/>
      <w:rPr>
        <w:sz w:val="20"/>
      </w:rPr>
    </w:pPr>
    <w:r>
      <w:pict>
        <v:shape id="docshape1" o:spid="_x0000_s2049" o:spt="202" type="#_x0000_t202" style="position:absolute;left:0pt;margin-left:529.3pt;margin-top:790.45pt;height:12pt;width:16.1pt;mso-position-horizontal-relative:page;mso-position-vertical-relative:page;z-index:-251625472;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2">
    <w:nsid w:val="8461FADE"/>
    <w:multiLevelType w:val="multilevel"/>
    <w:tmpl w:val="8461FADE"/>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4">
    <w:nsid w:val="91995D4F"/>
    <w:multiLevelType w:val="multilevel"/>
    <w:tmpl w:val="91995D4F"/>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5">
    <w:nsid w:val="9239341B"/>
    <w:multiLevelType w:val="multilevel"/>
    <w:tmpl w:val="9239341B"/>
    <w:lvl w:ilvl="0" w:tentative="0">
      <w:start w:val="1"/>
      <w:numFmt w:val="decimal"/>
      <w:lvlText w:val="（%1）"/>
      <w:lvlJc w:val="left"/>
      <w:pPr>
        <w:ind w:left="3788" w:hanging="840"/>
        <w:jc w:val="left"/>
      </w:pPr>
      <w:rPr>
        <w:rFonts w:hint="default" w:ascii="宋体" w:hAnsi="宋体" w:eastAsia="宋体" w:cs="宋体"/>
        <w:b w:val="0"/>
        <w:bCs w:val="0"/>
        <w:i w:val="0"/>
        <w:iCs w:val="0"/>
        <w:spacing w:val="-2"/>
        <w:w w:val="99"/>
        <w:sz w:val="21"/>
        <w:szCs w:val="21"/>
        <w:lang w:val="en-US" w:eastAsia="zh-CN" w:bidi="ar-SA"/>
      </w:rPr>
    </w:lvl>
    <w:lvl w:ilvl="1" w:tentative="0">
      <w:start w:val="0"/>
      <w:numFmt w:val="bullet"/>
      <w:lvlText w:val="•"/>
      <w:lvlJc w:val="left"/>
      <w:pPr>
        <w:ind w:left="4430" w:hanging="840"/>
      </w:pPr>
      <w:rPr>
        <w:rFonts w:hint="default"/>
        <w:lang w:val="en-US" w:eastAsia="zh-CN" w:bidi="ar-SA"/>
      </w:rPr>
    </w:lvl>
    <w:lvl w:ilvl="2" w:tentative="0">
      <w:start w:val="0"/>
      <w:numFmt w:val="bullet"/>
      <w:lvlText w:val="•"/>
      <w:lvlJc w:val="left"/>
      <w:pPr>
        <w:ind w:left="5081" w:hanging="840"/>
      </w:pPr>
      <w:rPr>
        <w:rFonts w:hint="default"/>
        <w:lang w:val="en-US" w:eastAsia="zh-CN" w:bidi="ar-SA"/>
      </w:rPr>
    </w:lvl>
    <w:lvl w:ilvl="3" w:tentative="0">
      <w:start w:val="0"/>
      <w:numFmt w:val="bullet"/>
      <w:lvlText w:val="•"/>
      <w:lvlJc w:val="left"/>
      <w:pPr>
        <w:ind w:left="5731" w:hanging="840"/>
      </w:pPr>
      <w:rPr>
        <w:rFonts w:hint="default"/>
        <w:lang w:val="en-US" w:eastAsia="zh-CN" w:bidi="ar-SA"/>
      </w:rPr>
    </w:lvl>
    <w:lvl w:ilvl="4" w:tentative="0">
      <w:start w:val="0"/>
      <w:numFmt w:val="bullet"/>
      <w:lvlText w:val="•"/>
      <w:lvlJc w:val="left"/>
      <w:pPr>
        <w:ind w:left="6382" w:hanging="840"/>
      </w:pPr>
      <w:rPr>
        <w:rFonts w:hint="default"/>
        <w:lang w:val="en-US" w:eastAsia="zh-CN" w:bidi="ar-SA"/>
      </w:rPr>
    </w:lvl>
    <w:lvl w:ilvl="5" w:tentative="0">
      <w:start w:val="0"/>
      <w:numFmt w:val="bullet"/>
      <w:lvlText w:val="•"/>
      <w:lvlJc w:val="left"/>
      <w:pPr>
        <w:ind w:left="7033" w:hanging="840"/>
      </w:pPr>
      <w:rPr>
        <w:rFonts w:hint="default"/>
        <w:lang w:val="en-US" w:eastAsia="zh-CN" w:bidi="ar-SA"/>
      </w:rPr>
    </w:lvl>
    <w:lvl w:ilvl="6" w:tentative="0">
      <w:start w:val="0"/>
      <w:numFmt w:val="bullet"/>
      <w:lvlText w:val="•"/>
      <w:lvlJc w:val="left"/>
      <w:pPr>
        <w:ind w:left="7683" w:hanging="840"/>
      </w:pPr>
      <w:rPr>
        <w:rFonts w:hint="default"/>
        <w:lang w:val="en-US" w:eastAsia="zh-CN" w:bidi="ar-SA"/>
      </w:rPr>
    </w:lvl>
    <w:lvl w:ilvl="7" w:tentative="0">
      <w:start w:val="0"/>
      <w:numFmt w:val="bullet"/>
      <w:lvlText w:val="•"/>
      <w:lvlJc w:val="left"/>
      <w:pPr>
        <w:ind w:left="8334" w:hanging="840"/>
      </w:pPr>
      <w:rPr>
        <w:rFonts w:hint="default"/>
        <w:lang w:val="en-US" w:eastAsia="zh-CN" w:bidi="ar-SA"/>
      </w:rPr>
    </w:lvl>
    <w:lvl w:ilvl="8" w:tentative="0">
      <w:start w:val="0"/>
      <w:numFmt w:val="bullet"/>
      <w:lvlText w:val="•"/>
      <w:lvlJc w:val="left"/>
      <w:pPr>
        <w:ind w:left="8984" w:hanging="840"/>
      </w:pPr>
      <w:rPr>
        <w:rFonts w:hint="default"/>
        <w:lang w:val="en-US" w:eastAsia="zh-CN" w:bidi="ar-SA"/>
      </w:rPr>
    </w:lvl>
  </w:abstractNum>
  <w:abstractNum w:abstractNumId="6">
    <w:nsid w:val="9288B902"/>
    <w:multiLevelType w:val="multilevel"/>
    <w:tmpl w:val="9288B902"/>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7">
    <w:nsid w:val="9377BC45"/>
    <w:multiLevelType w:val="multilevel"/>
    <w:tmpl w:val="9377BC45"/>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8">
    <w:nsid w:val="9ACF65A0"/>
    <w:multiLevelType w:val="multilevel"/>
    <w:tmpl w:val="9ACF65A0"/>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9">
    <w:nsid w:val="9C8AC8EF"/>
    <w:multiLevelType w:val="multilevel"/>
    <w:tmpl w:val="9C8AC8EF"/>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10">
    <w:nsid w:val="A0C93552"/>
    <w:multiLevelType w:val="multilevel"/>
    <w:tmpl w:val="A0C93552"/>
    <w:lvl w:ilvl="0" w:tentative="0">
      <w:start w:val="2"/>
      <w:numFmt w:val="decimal"/>
      <w:lvlText w:val="%1）"/>
      <w:lvlJc w:val="left"/>
      <w:pPr>
        <w:ind w:left="536" w:hanging="317"/>
        <w:jc w:val="left"/>
      </w:pPr>
      <w:rPr>
        <w:rFonts w:hint="default" w:ascii="宋体" w:hAnsi="宋体" w:eastAsia="宋体" w:cs="宋体"/>
        <w:b/>
        <w:bCs/>
        <w:i w:val="0"/>
        <w:iCs w:val="0"/>
        <w:spacing w:val="1"/>
        <w:w w:val="98"/>
        <w:sz w:val="19"/>
        <w:szCs w:val="19"/>
        <w:lang w:val="en-US" w:eastAsia="zh-CN" w:bidi="ar-SA"/>
      </w:rPr>
    </w:lvl>
    <w:lvl w:ilvl="1" w:tentative="0">
      <w:start w:val="0"/>
      <w:numFmt w:val="bullet"/>
      <w:lvlText w:val="•"/>
      <w:lvlJc w:val="left"/>
      <w:pPr>
        <w:ind w:left="1514" w:hanging="317"/>
      </w:pPr>
      <w:rPr>
        <w:rFonts w:hint="default"/>
        <w:lang w:val="en-US" w:eastAsia="zh-CN" w:bidi="ar-SA"/>
      </w:rPr>
    </w:lvl>
    <w:lvl w:ilvl="2" w:tentative="0">
      <w:start w:val="0"/>
      <w:numFmt w:val="bullet"/>
      <w:lvlText w:val="•"/>
      <w:lvlJc w:val="left"/>
      <w:pPr>
        <w:ind w:left="2489" w:hanging="317"/>
      </w:pPr>
      <w:rPr>
        <w:rFonts w:hint="default"/>
        <w:lang w:val="en-US" w:eastAsia="zh-CN" w:bidi="ar-SA"/>
      </w:rPr>
    </w:lvl>
    <w:lvl w:ilvl="3" w:tentative="0">
      <w:start w:val="0"/>
      <w:numFmt w:val="bullet"/>
      <w:lvlText w:val="•"/>
      <w:lvlJc w:val="left"/>
      <w:pPr>
        <w:ind w:left="3463" w:hanging="317"/>
      </w:pPr>
      <w:rPr>
        <w:rFonts w:hint="default"/>
        <w:lang w:val="en-US" w:eastAsia="zh-CN" w:bidi="ar-SA"/>
      </w:rPr>
    </w:lvl>
    <w:lvl w:ilvl="4" w:tentative="0">
      <w:start w:val="0"/>
      <w:numFmt w:val="bullet"/>
      <w:lvlText w:val="•"/>
      <w:lvlJc w:val="left"/>
      <w:pPr>
        <w:ind w:left="4438" w:hanging="317"/>
      </w:pPr>
      <w:rPr>
        <w:rFonts w:hint="default"/>
        <w:lang w:val="en-US" w:eastAsia="zh-CN" w:bidi="ar-SA"/>
      </w:rPr>
    </w:lvl>
    <w:lvl w:ilvl="5" w:tentative="0">
      <w:start w:val="0"/>
      <w:numFmt w:val="bullet"/>
      <w:lvlText w:val="•"/>
      <w:lvlJc w:val="left"/>
      <w:pPr>
        <w:ind w:left="5413" w:hanging="317"/>
      </w:pPr>
      <w:rPr>
        <w:rFonts w:hint="default"/>
        <w:lang w:val="en-US" w:eastAsia="zh-CN" w:bidi="ar-SA"/>
      </w:rPr>
    </w:lvl>
    <w:lvl w:ilvl="6" w:tentative="0">
      <w:start w:val="0"/>
      <w:numFmt w:val="bullet"/>
      <w:lvlText w:val="•"/>
      <w:lvlJc w:val="left"/>
      <w:pPr>
        <w:ind w:left="6387" w:hanging="317"/>
      </w:pPr>
      <w:rPr>
        <w:rFonts w:hint="default"/>
        <w:lang w:val="en-US" w:eastAsia="zh-CN" w:bidi="ar-SA"/>
      </w:rPr>
    </w:lvl>
    <w:lvl w:ilvl="7" w:tentative="0">
      <w:start w:val="0"/>
      <w:numFmt w:val="bullet"/>
      <w:lvlText w:val="•"/>
      <w:lvlJc w:val="left"/>
      <w:pPr>
        <w:ind w:left="7362" w:hanging="317"/>
      </w:pPr>
      <w:rPr>
        <w:rFonts w:hint="default"/>
        <w:lang w:val="en-US" w:eastAsia="zh-CN" w:bidi="ar-SA"/>
      </w:rPr>
    </w:lvl>
    <w:lvl w:ilvl="8" w:tentative="0">
      <w:start w:val="0"/>
      <w:numFmt w:val="bullet"/>
      <w:lvlText w:val="•"/>
      <w:lvlJc w:val="left"/>
      <w:pPr>
        <w:ind w:left="8336" w:hanging="317"/>
      </w:pPr>
      <w:rPr>
        <w:rFonts w:hint="default"/>
        <w:lang w:val="en-US" w:eastAsia="zh-CN" w:bidi="ar-SA"/>
      </w:rPr>
    </w:lvl>
  </w:abstractNum>
  <w:abstractNum w:abstractNumId="11">
    <w:nsid w:val="A0F05207"/>
    <w:multiLevelType w:val="multilevel"/>
    <w:tmpl w:val="A0F05207"/>
    <w:lvl w:ilvl="0" w:tentative="0">
      <w:start w:val="90"/>
      <w:numFmt w:val="decimal"/>
      <w:lvlText w:val="%1）"/>
      <w:lvlJc w:val="left"/>
      <w:pPr>
        <w:ind w:left="642" w:hanging="423"/>
        <w:jc w:val="left"/>
      </w:pPr>
      <w:rPr>
        <w:rFonts w:hint="default" w:ascii="宋体" w:hAnsi="宋体" w:eastAsia="宋体" w:cs="宋体"/>
        <w:b/>
        <w:bCs/>
        <w:i w:val="0"/>
        <w:iCs w:val="0"/>
        <w:spacing w:val="-2"/>
        <w:w w:val="98"/>
        <w:sz w:val="19"/>
        <w:szCs w:val="19"/>
        <w:lang w:val="en-US" w:eastAsia="zh-CN" w:bidi="ar-SA"/>
      </w:rPr>
    </w:lvl>
    <w:lvl w:ilvl="1" w:tentative="0">
      <w:start w:val="0"/>
      <w:numFmt w:val="bullet"/>
      <w:lvlText w:val="•"/>
      <w:lvlJc w:val="left"/>
      <w:pPr>
        <w:ind w:left="1604" w:hanging="423"/>
      </w:pPr>
      <w:rPr>
        <w:rFonts w:hint="default"/>
        <w:lang w:val="en-US" w:eastAsia="zh-CN" w:bidi="ar-SA"/>
      </w:rPr>
    </w:lvl>
    <w:lvl w:ilvl="2" w:tentative="0">
      <w:start w:val="0"/>
      <w:numFmt w:val="bullet"/>
      <w:lvlText w:val="•"/>
      <w:lvlJc w:val="left"/>
      <w:pPr>
        <w:ind w:left="2569" w:hanging="423"/>
      </w:pPr>
      <w:rPr>
        <w:rFonts w:hint="default"/>
        <w:lang w:val="en-US" w:eastAsia="zh-CN" w:bidi="ar-SA"/>
      </w:rPr>
    </w:lvl>
    <w:lvl w:ilvl="3" w:tentative="0">
      <w:start w:val="0"/>
      <w:numFmt w:val="bullet"/>
      <w:lvlText w:val="•"/>
      <w:lvlJc w:val="left"/>
      <w:pPr>
        <w:ind w:left="3533" w:hanging="423"/>
      </w:pPr>
      <w:rPr>
        <w:rFonts w:hint="default"/>
        <w:lang w:val="en-US" w:eastAsia="zh-CN" w:bidi="ar-SA"/>
      </w:rPr>
    </w:lvl>
    <w:lvl w:ilvl="4" w:tentative="0">
      <w:start w:val="0"/>
      <w:numFmt w:val="bullet"/>
      <w:lvlText w:val="•"/>
      <w:lvlJc w:val="left"/>
      <w:pPr>
        <w:ind w:left="4498" w:hanging="423"/>
      </w:pPr>
      <w:rPr>
        <w:rFonts w:hint="default"/>
        <w:lang w:val="en-US" w:eastAsia="zh-CN" w:bidi="ar-SA"/>
      </w:rPr>
    </w:lvl>
    <w:lvl w:ilvl="5" w:tentative="0">
      <w:start w:val="0"/>
      <w:numFmt w:val="bullet"/>
      <w:lvlText w:val="•"/>
      <w:lvlJc w:val="left"/>
      <w:pPr>
        <w:ind w:left="5463" w:hanging="423"/>
      </w:pPr>
      <w:rPr>
        <w:rFonts w:hint="default"/>
        <w:lang w:val="en-US" w:eastAsia="zh-CN" w:bidi="ar-SA"/>
      </w:rPr>
    </w:lvl>
    <w:lvl w:ilvl="6" w:tentative="0">
      <w:start w:val="0"/>
      <w:numFmt w:val="bullet"/>
      <w:lvlText w:val="•"/>
      <w:lvlJc w:val="left"/>
      <w:pPr>
        <w:ind w:left="6427" w:hanging="423"/>
      </w:pPr>
      <w:rPr>
        <w:rFonts w:hint="default"/>
        <w:lang w:val="en-US" w:eastAsia="zh-CN" w:bidi="ar-SA"/>
      </w:rPr>
    </w:lvl>
    <w:lvl w:ilvl="7" w:tentative="0">
      <w:start w:val="0"/>
      <w:numFmt w:val="bullet"/>
      <w:lvlText w:val="•"/>
      <w:lvlJc w:val="left"/>
      <w:pPr>
        <w:ind w:left="7392" w:hanging="423"/>
      </w:pPr>
      <w:rPr>
        <w:rFonts w:hint="default"/>
        <w:lang w:val="en-US" w:eastAsia="zh-CN" w:bidi="ar-SA"/>
      </w:rPr>
    </w:lvl>
    <w:lvl w:ilvl="8" w:tentative="0">
      <w:start w:val="0"/>
      <w:numFmt w:val="bullet"/>
      <w:lvlText w:val="•"/>
      <w:lvlJc w:val="left"/>
      <w:pPr>
        <w:ind w:left="8356" w:hanging="423"/>
      </w:pPr>
      <w:rPr>
        <w:rFonts w:hint="default"/>
        <w:lang w:val="en-US" w:eastAsia="zh-CN" w:bidi="ar-SA"/>
      </w:rPr>
    </w:lvl>
  </w:abstractNum>
  <w:abstractNum w:abstractNumId="12">
    <w:nsid w:val="B0ED9BEA"/>
    <w:multiLevelType w:val="multilevel"/>
    <w:tmpl w:val="B0ED9BEA"/>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13">
    <w:nsid w:val="B0F1ACD9"/>
    <w:multiLevelType w:val="multilevel"/>
    <w:tmpl w:val="B0F1ACD9"/>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14">
    <w:nsid w:val="B23A94A9"/>
    <w:multiLevelType w:val="multilevel"/>
    <w:tmpl w:val="B23A94A9"/>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15">
    <w:nsid w:val="B53F3350"/>
    <w:multiLevelType w:val="multilevel"/>
    <w:tmpl w:val="B53F3350"/>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16">
    <w:nsid w:val="B5E306ED"/>
    <w:multiLevelType w:val="multilevel"/>
    <w:tmpl w:val="B5E306ED"/>
    <w:lvl w:ilvl="0" w:tentative="0">
      <w:start w:val="4"/>
      <w:numFmt w:val="decimal"/>
      <w:lvlText w:val="（%1）"/>
      <w:lvlJc w:val="left"/>
      <w:pPr>
        <w:ind w:left="3668" w:hanging="720"/>
        <w:jc w:val="left"/>
      </w:pPr>
      <w:rPr>
        <w:rFonts w:hint="default" w:ascii="宋体" w:hAnsi="宋体" w:eastAsia="宋体" w:cs="宋体"/>
        <w:b w:val="0"/>
        <w:bCs w:val="0"/>
        <w:i w:val="0"/>
        <w:iCs w:val="0"/>
        <w:spacing w:val="-2"/>
        <w:w w:val="99"/>
        <w:sz w:val="21"/>
        <w:szCs w:val="21"/>
        <w:lang w:val="en-US" w:eastAsia="zh-CN" w:bidi="ar-SA"/>
      </w:rPr>
    </w:lvl>
    <w:lvl w:ilvl="1" w:tentative="0">
      <w:start w:val="0"/>
      <w:numFmt w:val="bullet"/>
      <w:lvlText w:val="•"/>
      <w:lvlJc w:val="left"/>
      <w:pPr>
        <w:ind w:left="4322" w:hanging="720"/>
      </w:pPr>
      <w:rPr>
        <w:rFonts w:hint="default"/>
        <w:lang w:val="en-US" w:eastAsia="zh-CN" w:bidi="ar-SA"/>
      </w:rPr>
    </w:lvl>
    <w:lvl w:ilvl="2" w:tentative="0">
      <w:start w:val="0"/>
      <w:numFmt w:val="bullet"/>
      <w:lvlText w:val="•"/>
      <w:lvlJc w:val="left"/>
      <w:pPr>
        <w:ind w:left="4985" w:hanging="720"/>
      </w:pPr>
      <w:rPr>
        <w:rFonts w:hint="default"/>
        <w:lang w:val="en-US" w:eastAsia="zh-CN" w:bidi="ar-SA"/>
      </w:rPr>
    </w:lvl>
    <w:lvl w:ilvl="3" w:tentative="0">
      <w:start w:val="0"/>
      <w:numFmt w:val="bullet"/>
      <w:lvlText w:val="•"/>
      <w:lvlJc w:val="left"/>
      <w:pPr>
        <w:ind w:left="5647" w:hanging="720"/>
      </w:pPr>
      <w:rPr>
        <w:rFonts w:hint="default"/>
        <w:lang w:val="en-US" w:eastAsia="zh-CN" w:bidi="ar-SA"/>
      </w:rPr>
    </w:lvl>
    <w:lvl w:ilvl="4" w:tentative="0">
      <w:start w:val="0"/>
      <w:numFmt w:val="bullet"/>
      <w:lvlText w:val="•"/>
      <w:lvlJc w:val="left"/>
      <w:pPr>
        <w:ind w:left="6310" w:hanging="720"/>
      </w:pPr>
      <w:rPr>
        <w:rFonts w:hint="default"/>
        <w:lang w:val="en-US" w:eastAsia="zh-CN" w:bidi="ar-SA"/>
      </w:rPr>
    </w:lvl>
    <w:lvl w:ilvl="5" w:tentative="0">
      <w:start w:val="0"/>
      <w:numFmt w:val="bullet"/>
      <w:lvlText w:val="•"/>
      <w:lvlJc w:val="left"/>
      <w:pPr>
        <w:ind w:left="6973" w:hanging="720"/>
      </w:pPr>
      <w:rPr>
        <w:rFonts w:hint="default"/>
        <w:lang w:val="en-US" w:eastAsia="zh-CN" w:bidi="ar-SA"/>
      </w:rPr>
    </w:lvl>
    <w:lvl w:ilvl="6" w:tentative="0">
      <w:start w:val="0"/>
      <w:numFmt w:val="bullet"/>
      <w:lvlText w:val="•"/>
      <w:lvlJc w:val="left"/>
      <w:pPr>
        <w:ind w:left="7635" w:hanging="720"/>
      </w:pPr>
      <w:rPr>
        <w:rFonts w:hint="default"/>
        <w:lang w:val="en-US" w:eastAsia="zh-CN" w:bidi="ar-SA"/>
      </w:rPr>
    </w:lvl>
    <w:lvl w:ilvl="7" w:tentative="0">
      <w:start w:val="0"/>
      <w:numFmt w:val="bullet"/>
      <w:lvlText w:val="•"/>
      <w:lvlJc w:val="left"/>
      <w:pPr>
        <w:ind w:left="8298" w:hanging="720"/>
      </w:pPr>
      <w:rPr>
        <w:rFonts w:hint="default"/>
        <w:lang w:val="en-US" w:eastAsia="zh-CN" w:bidi="ar-SA"/>
      </w:rPr>
    </w:lvl>
    <w:lvl w:ilvl="8" w:tentative="0">
      <w:start w:val="0"/>
      <w:numFmt w:val="bullet"/>
      <w:lvlText w:val="•"/>
      <w:lvlJc w:val="left"/>
      <w:pPr>
        <w:ind w:left="8960" w:hanging="720"/>
      </w:pPr>
      <w:rPr>
        <w:rFonts w:hint="default"/>
        <w:lang w:val="en-US" w:eastAsia="zh-CN" w:bidi="ar-SA"/>
      </w:rPr>
    </w:lvl>
  </w:abstractNum>
  <w:abstractNum w:abstractNumId="17">
    <w:nsid w:val="B88D21A8"/>
    <w:multiLevelType w:val="multilevel"/>
    <w:tmpl w:val="B88D21A8"/>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18">
    <w:nsid w:val="B8CEF35B"/>
    <w:multiLevelType w:val="multilevel"/>
    <w:tmpl w:val="B8CEF35B"/>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19">
    <w:nsid w:val="BB64CFA9"/>
    <w:multiLevelType w:val="multilevel"/>
    <w:tmpl w:val="BB64CFA9"/>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20">
    <w:nsid w:val="BDA1395C"/>
    <w:multiLevelType w:val="multilevel"/>
    <w:tmpl w:val="BDA1395C"/>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21">
    <w:nsid w:val="BE923771"/>
    <w:multiLevelType w:val="multilevel"/>
    <w:tmpl w:val="BE923771"/>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22">
    <w:nsid w:val="BF205925"/>
    <w:multiLevelType w:val="multilevel"/>
    <w:tmpl w:val="BF205925"/>
    <w:lvl w:ilvl="0" w:tentative="0">
      <w:start w:val="2"/>
      <w:numFmt w:val="decimal"/>
      <w:lvlText w:val="%1"/>
      <w:lvlJc w:val="left"/>
      <w:pPr>
        <w:ind w:left="1180" w:hanging="960"/>
        <w:jc w:val="left"/>
      </w:pPr>
      <w:rPr>
        <w:rFonts w:hint="default"/>
        <w:lang w:val="en-US" w:eastAsia="zh-CN" w:bidi="ar-SA"/>
      </w:rPr>
    </w:lvl>
    <w:lvl w:ilvl="1" w:tentative="0">
      <w:start w:val="3"/>
      <w:numFmt w:val="decimal"/>
      <w:lvlText w:val="%1.%2"/>
      <w:lvlJc w:val="left"/>
      <w:pPr>
        <w:ind w:left="1180" w:hanging="960"/>
        <w:jc w:val="left"/>
      </w:pPr>
      <w:rPr>
        <w:rFonts w:hint="default" w:ascii="宋体" w:hAnsi="宋体" w:eastAsia="宋体" w:cs="宋体"/>
        <w:b/>
        <w:bCs/>
        <w:i w:val="0"/>
        <w:iCs w:val="0"/>
        <w:spacing w:val="0"/>
        <w:w w:val="98"/>
        <w:sz w:val="21"/>
        <w:szCs w:val="21"/>
        <w:lang w:val="en-US" w:eastAsia="zh-CN" w:bidi="ar-SA"/>
      </w:rPr>
    </w:lvl>
    <w:lvl w:ilvl="2" w:tentative="0">
      <w:start w:val="1"/>
      <w:numFmt w:val="decimal"/>
      <w:lvlText w:val="%1.%2.%3"/>
      <w:lvlJc w:val="left"/>
      <w:pPr>
        <w:ind w:left="2948" w:hanging="752"/>
        <w:jc w:val="left"/>
      </w:pPr>
      <w:rPr>
        <w:rFonts w:hint="default" w:ascii="宋体" w:hAnsi="宋体" w:eastAsia="宋体" w:cs="宋体"/>
        <w:b/>
        <w:bCs/>
        <w:i w:val="0"/>
        <w:iCs w:val="0"/>
        <w:spacing w:val="0"/>
        <w:w w:val="98"/>
        <w:sz w:val="21"/>
        <w:szCs w:val="21"/>
        <w:lang w:val="en-US" w:eastAsia="zh-CN" w:bidi="ar-SA"/>
      </w:rPr>
    </w:lvl>
    <w:lvl w:ilvl="3" w:tentative="0">
      <w:start w:val="1"/>
      <w:numFmt w:val="decimal"/>
      <w:lvlText w:val="%4."/>
      <w:lvlJc w:val="left"/>
      <w:pPr>
        <w:ind w:left="3308" w:hanging="360"/>
        <w:jc w:val="left"/>
      </w:pPr>
      <w:rPr>
        <w:rFonts w:hint="default" w:ascii="宋体" w:hAnsi="宋体" w:eastAsia="宋体" w:cs="宋体"/>
        <w:b/>
        <w:bCs/>
        <w:i w:val="0"/>
        <w:iCs w:val="0"/>
        <w:spacing w:val="0"/>
        <w:w w:val="98"/>
        <w:sz w:val="21"/>
        <w:szCs w:val="21"/>
        <w:lang w:val="en-US" w:eastAsia="zh-CN" w:bidi="ar-SA"/>
      </w:rPr>
    </w:lvl>
    <w:lvl w:ilvl="4" w:tentative="0">
      <w:start w:val="0"/>
      <w:numFmt w:val="bullet"/>
      <w:lvlText w:val="•"/>
      <w:lvlJc w:val="left"/>
      <w:pPr>
        <w:ind w:left="3159" w:hanging="360"/>
      </w:pPr>
      <w:rPr>
        <w:rFonts w:hint="default"/>
        <w:lang w:val="en-US" w:eastAsia="zh-CN" w:bidi="ar-SA"/>
      </w:rPr>
    </w:lvl>
    <w:lvl w:ilvl="5" w:tentative="0">
      <w:start w:val="0"/>
      <w:numFmt w:val="bullet"/>
      <w:lvlText w:val="•"/>
      <w:lvlJc w:val="left"/>
      <w:pPr>
        <w:ind w:left="3089" w:hanging="360"/>
      </w:pPr>
      <w:rPr>
        <w:rFonts w:hint="default"/>
        <w:lang w:val="en-US" w:eastAsia="zh-CN" w:bidi="ar-SA"/>
      </w:rPr>
    </w:lvl>
    <w:lvl w:ilvl="6" w:tentative="0">
      <w:start w:val="0"/>
      <w:numFmt w:val="bullet"/>
      <w:lvlText w:val="•"/>
      <w:lvlJc w:val="left"/>
      <w:pPr>
        <w:ind w:left="3018" w:hanging="360"/>
      </w:pPr>
      <w:rPr>
        <w:rFonts w:hint="default"/>
        <w:lang w:val="en-US" w:eastAsia="zh-CN" w:bidi="ar-SA"/>
      </w:rPr>
    </w:lvl>
    <w:lvl w:ilvl="7" w:tentative="0">
      <w:start w:val="0"/>
      <w:numFmt w:val="bullet"/>
      <w:lvlText w:val="•"/>
      <w:lvlJc w:val="left"/>
      <w:pPr>
        <w:ind w:left="2948" w:hanging="360"/>
      </w:pPr>
      <w:rPr>
        <w:rFonts w:hint="default"/>
        <w:lang w:val="en-US" w:eastAsia="zh-CN" w:bidi="ar-SA"/>
      </w:rPr>
    </w:lvl>
    <w:lvl w:ilvl="8" w:tentative="0">
      <w:start w:val="0"/>
      <w:numFmt w:val="bullet"/>
      <w:lvlText w:val="•"/>
      <w:lvlJc w:val="left"/>
      <w:pPr>
        <w:ind w:left="2878" w:hanging="360"/>
      </w:pPr>
      <w:rPr>
        <w:rFonts w:hint="default"/>
        <w:lang w:val="en-US" w:eastAsia="zh-CN" w:bidi="ar-SA"/>
      </w:rPr>
    </w:lvl>
  </w:abstractNum>
  <w:abstractNum w:abstractNumId="23">
    <w:nsid w:val="C0915F4F"/>
    <w:multiLevelType w:val="multilevel"/>
    <w:tmpl w:val="C0915F4F"/>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24">
    <w:nsid w:val="C4E0D24A"/>
    <w:multiLevelType w:val="multilevel"/>
    <w:tmpl w:val="C4E0D24A"/>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25">
    <w:nsid w:val="C8879AEF"/>
    <w:multiLevelType w:val="multilevel"/>
    <w:tmpl w:val="C8879AEF"/>
    <w:lvl w:ilvl="0" w:tentative="0">
      <w:start w:val="3"/>
      <w:numFmt w:val="decimal"/>
      <w:lvlText w:val="%1"/>
      <w:lvlJc w:val="left"/>
      <w:pPr>
        <w:ind w:left="1180" w:hanging="960"/>
        <w:jc w:val="left"/>
      </w:pPr>
      <w:rPr>
        <w:rFonts w:hint="default" w:ascii="宋体" w:hAnsi="宋体" w:eastAsia="宋体" w:cs="宋体"/>
        <w:b/>
        <w:bCs/>
        <w:i w:val="0"/>
        <w:iCs w:val="0"/>
        <w:w w:val="99"/>
        <w:position w:val="-5"/>
        <w:sz w:val="40"/>
        <w:szCs w:val="40"/>
        <w:lang w:val="en-US" w:eastAsia="zh-CN" w:bidi="ar-SA"/>
      </w:rPr>
    </w:lvl>
    <w:lvl w:ilvl="1" w:tentative="0">
      <w:start w:val="1"/>
      <w:numFmt w:val="decimal"/>
      <w:lvlText w:val="%1.%2"/>
      <w:lvlJc w:val="left"/>
      <w:pPr>
        <w:ind w:left="1180" w:hanging="960"/>
        <w:jc w:val="left"/>
      </w:pPr>
      <w:rPr>
        <w:rFonts w:hint="default" w:ascii="宋体" w:hAnsi="宋体" w:eastAsia="宋体" w:cs="宋体"/>
        <w:b/>
        <w:bCs/>
        <w:i w:val="0"/>
        <w:iCs w:val="0"/>
        <w:spacing w:val="0"/>
        <w:w w:val="98"/>
        <w:sz w:val="21"/>
        <w:szCs w:val="21"/>
        <w:lang w:val="en-US" w:eastAsia="zh-CN" w:bidi="ar-SA"/>
      </w:rPr>
    </w:lvl>
    <w:lvl w:ilvl="2" w:tentative="0">
      <w:start w:val="1"/>
      <w:numFmt w:val="decimal"/>
      <w:lvlText w:val="（%3）"/>
      <w:lvlJc w:val="left"/>
      <w:pPr>
        <w:ind w:left="3668" w:hanging="720"/>
        <w:jc w:val="left"/>
      </w:pPr>
      <w:rPr>
        <w:rFonts w:hint="default" w:ascii="宋体" w:hAnsi="宋体" w:eastAsia="宋体" w:cs="宋体"/>
        <w:b w:val="0"/>
        <w:bCs w:val="0"/>
        <w:i w:val="0"/>
        <w:iCs w:val="0"/>
        <w:spacing w:val="-2"/>
        <w:w w:val="99"/>
        <w:sz w:val="21"/>
        <w:szCs w:val="21"/>
        <w:lang w:val="en-US" w:eastAsia="zh-CN" w:bidi="ar-SA"/>
      </w:rPr>
    </w:lvl>
    <w:lvl w:ilvl="3" w:tentative="0">
      <w:start w:val="0"/>
      <w:numFmt w:val="bullet"/>
      <w:lvlText w:val="•"/>
      <w:lvlJc w:val="left"/>
      <w:pPr>
        <w:ind w:left="3544" w:hanging="720"/>
      </w:pPr>
      <w:rPr>
        <w:rFonts w:hint="default"/>
        <w:lang w:val="en-US" w:eastAsia="zh-CN" w:bidi="ar-SA"/>
      </w:rPr>
    </w:lvl>
    <w:lvl w:ilvl="4" w:tentative="0">
      <w:start w:val="0"/>
      <w:numFmt w:val="bullet"/>
      <w:lvlText w:val="•"/>
      <w:lvlJc w:val="left"/>
      <w:pPr>
        <w:ind w:left="3429" w:hanging="720"/>
      </w:pPr>
      <w:rPr>
        <w:rFonts w:hint="default"/>
        <w:lang w:val="en-US" w:eastAsia="zh-CN" w:bidi="ar-SA"/>
      </w:rPr>
    </w:lvl>
    <w:lvl w:ilvl="5" w:tentative="0">
      <w:start w:val="0"/>
      <w:numFmt w:val="bullet"/>
      <w:lvlText w:val="•"/>
      <w:lvlJc w:val="left"/>
      <w:pPr>
        <w:ind w:left="3314" w:hanging="720"/>
      </w:pPr>
      <w:rPr>
        <w:rFonts w:hint="default"/>
        <w:lang w:val="en-US" w:eastAsia="zh-CN" w:bidi="ar-SA"/>
      </w:rPr>
    </w:lvl>
    <w:lvl w:ilvl="6" w:tentative="0">
      <w:start w:val="0"/>
      <w:numFmt w:val="bullet"/>
      <w:lvlText w:val="•"/>
      <w:lvlJc w:val="left"/>
      <w:pPr>
        <w:ind w:left="3198" w:hanging="720"/>
      </w:pPr>
      <w:rPr>
        <w:rFonts w:hint="default"/>
        <w:lang w:val="en-US" w:eastAsia="zh-CN" w:bidi="ar-SA"/>
      </w:rPr>
    </w:lvl>
    <w:lvl w:ilvl="7" w:tentative="0">
      <w:start w:val="0"/>
      <w:numFmt w:val="bullet"/>
      <w:lvlText w:val="•"/>
      <w:lvlJc w:val="left"/>
      <w:pPr>
        <w:ind w:left="3083" w:hanging="720"/>
      </w:pPr>
      <w:rPr>
        <w:rFonts w:hint="default"/>
        <w:lang w:val="en-US" w:eastAsia="zh-CN" w:bidi="ar-SA"/>
      </w:rPr>
    </w:lvl>
    <w:lvl w:ilvl="8" w:tentative="0">
      <w:start w:val="0"/>
      <w:numFmt w:val="bullet"/>
      <w:lvlText w:val="•"/>
      <w:lvlJc w:val="left"/>
      <w:pPr>
        <w:ind w:left="2968" w:hanging="720"/>
      </w:pPr>
      <w:rPr>
        <w:rFonts w:hint="default"/>
        <w:lang w:val="en-US" w:eastAsia="zh-CN" w:bidi="ar-SA"/>
      </w:rPr>
    </w:lvl>
  </w:abstractNum>
  <w:abstractNum w:abstractNumId="26">
    <w:nsid w:val="CF092B84"/>
    <w:multiLevelType w:val="multilevel"/>
    <w:tmpl w:val="CF092B84"/>
    <w:lvl w:ilvl="0" w:tentative="0">
      <w:start w:val="4"/>
      <w:numFmt w:val="decimal"/>
      <w:lvlText w:val="%1."/>
      <w:lvlJc w:val="left"/>
      <w:pPr>
        <w:ind w:left="1392" w:hanging="212"/>
        <w:jc w:val="left"/>
      </w:pPr>
      <w:rPr>
        <w:rFonts w:hint="default" w:ascii="宋体" w:hAnsi="宋体" w:eastAsia="宋体" w:cs="宋体"/>
        <w:b/>
        <w:bCs/>
        <w:i w:val="0"/>
        <w:iCs w:val="0"/>
        <w:spacing w:val="1"/>
        <w:w w:val="98"/>
        <w:sz w:val="19"/>
        <w:szCs w:val="19"/>
        <w:lang w:val="en-US" w:eastAsia="zh-CN" w:bidi="ar-SA"/>
      </w:rPr>
    </w:lvl>
    <w:lvl w:ilvl="1" w:tentative="0">
      <w:start w:val="1"/>
      <w:numFmt w:val="decimal"/>
      <w:lvlText w:val="%1.%2"/>
      <w:lvlJc w:val="left"/>
      <w:pPr>
        <w:ind w:left="1810"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2279" w:hanging="420"/>
      </w:pPr>
      <w:rPr>
        <w:rFonts w:hint="default"/>
        <w:lang w:val="en-US" w:eastAsia="zh-CN" w:bidi="ar-SA"/>
      </w:rPr>
    </w:lvl>
    <w:lvl w:ilvl="3" w:tentative="0">
      <w:start w:val="0"/>
      <w:numFmt w:val="bullet"/>
      <w:lvlText w:val="•"/>
      <w:lvlJc w:val="left"/>
      <w:pPr>
        <w:ind w:left="2738" w:hanging="420"/>
      </w:pPr>
      <w:rPr>
        <w:rFonts w:hint="default"/>
        <w:lang w:val="en-US" w:eastAsia="zh-CN" w:bidi="ar-SA"/>
      </w:rPr>
    </w:lvl>
    <w:lvl w:ilvl="4" w:tentative="0">
      <w:start w:val="0"/>
      <w:numFmt w:val="bullet"/>
      <w:lvlText w:val="•"/>
      <w:lvlJc w:val="left"/>
      <w:pPr>
        <w:ind w:left="3197" w:hanging="420"/>
      </w:pPr>
      <w:rPr>
        <w:rFonts w:hint="default"/>
        <w:lang w:val="en-US" w:eastAsia="zh-CN" w:bidi="ar-SA"/>
      </w:rPr>
    </w:lvl>
    <w:lvl w:ilvl="5" w:tentative="0">
      <w:start w:val="0"/>
      <w:numFmt w:val="bullet"/>
      <w:lvlText w:val="•"/>
      <w:lvlJc w:val="left"/>
      <w:pPr>
        <w:ind w:left="3656" w:hanging="420"/>
      </w:pPr>
      <w:rPr>
        <w:rFonts w:hint="default"/>
        <w:lang w:val="en-US" w:eastAsia="zh-CN" w:bidi="ar-SA"/>
      </w:rPr>
    </w:lvl>
    <w:lvl w:ilvl="6" w:tentative="0">
      <w:start w:val="0"/>
      <w:numFmt w:val="bullet"/>
      <w:lvlText w:val="•"/>
      <w:lvlJc w:val="left"/>
      <w:pPr>
        <w:ind w:left="4116" w:hanging="420"/>
      </w:pPr>
      <w:rPr>
        <w:rFonts w:hint="default"/>
        <w:lang w:val="en-US" w:eastAsia="zh-CN" w:bidi="ar-SA"/>
      </w:rPr>
    </w:lvl>
    <w:lvl w:ilvl="7" w:tentative="0">
      <w:start w:val="0"/>
      <w:numFmt w:val="bullet"/>
      <w:lvlText w:val="•"/>
      <w:lvlJc w:val="left"/>
      <w:pPr>
        <w:ind w:left="4575" w:hanging="420"/>
      </w:pPr>
      <w:rPr>
        <w:rFonts w:hint="default"/>
        <w:lang w:val="en-US" w:eastAsia="zh-CN" w:bidi="ar-SA"/>
      </w:rPr>
    </w:lvl>
    <w:lvl w:ilvl="8" w:tentative="0">
      <w:start w:val="0"/>
      <w:numFmt w:val="bullet"/>
      <w:lvlText w:val="•"/>
      <w:lvlJc w:val="left"/>
      <w:pPr>
        <w:ind w:left="5034" w:hanging="420"/>
      </w:pPr>
      <w:rPr>
        <w:rFonts w:hint="default"/>
        <w:lang w:val="en-US" w:eastAsia="zh-CN" w:bidi="ar-SA"/>
      </w:rPr>
    </w:lvl>
  </w:abstractNum>
  <w:abstractNum w:abstractNumId="27">
    <w:nsid w:val="D7D140E4"/>
    <w:multiLevelType w:val="multilevel"/>
    <w:tmpl w:val="D7D140E4"/>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28">
    <w:nsid w:val="D7F9FE59"/>
    <w:multiLevelType w:val="multilevel"/>
    <w:tmpl w:val="D7F9FE59"/>
    <w:lvl w:ilvl="0" w:tentative="0">
      <w:start w:val="2"/>
      <w:numFmt w:val="decimal"/>
      <w:lvlText w:val="%1）"/>
      <w:lvlJc w:val="left"/>
      <w:pPr>
        <w:ind w:left="536" w:hanging="317"/>
        <w:jc w:val="left"/>
      </w:pPr>
      <w:rPr>
        <w:rFonts w:hint="default" w:ascii="宋体" w:hAnsi="宋体" w:eastAsia="宋体" w:cs="宋体"/>
        <w:b/>
        <w:bCs/>
        <w:i w:val="0"/>
        <w:iCs w:val="0"/>
        <w:spacing w:val="1"/>
        <w:w w:val="98"/>
        <w:sz w:val="19"/>
        <w:szCs w:val="19"/>
        <w:lang w:val="en-US" w:eastAsia="zh-CN" w:bidi="ar-SA"/>
      </w:rPr>
    </w:lvl>
    <w:lvl w:ilvl="1" w:tentative="0">
      <w:start w:val="0"/>
      <w:numFmt w:val="bullet"/>
      <w:lvlText w:val="•"/>
      <w:lvlJc w:val="left"/>
      <w:pPr>
        <w:ind w:left="1514" w:hanging="317"/>
      </w:pPr>
      <w:rPr>
        <w:rFonts w:hint="default"/>
        <w:lang w:val="en-US" w:eastAsia="zh-CN" w:bidi="ar-SA"/>
      </w:rPr>
    </w:lvl>
    <w:lvl w:ilvl="2" w:tentative="0">
      <w:start w:val="0"/>
      <w:numFmt w:val="bullet"/>
      <w:lvlText w:val="•"/>
      <w:lvlJc w:val="left"/>
      <w:pPr>
        <w:ind w:left="2489" w:hanging="317"/>
      </w:pPr>
      <w:rPr>
        <w:rFonts w:hint="default"/>
        <w:lang w:val="en-US" w:eastAsia="zh-CN" w:bidi="ar-SA"/>
      </w:rPr>
    </w:lvl>
    <w:lvl w:ilvl="3" w:tentative="0">
      <w:start w:val="0"/>
      <w:numFmt w:val="bullet"/>
      <w:lvlText w:val="•"/>
      <w:lvlJc w:val="left"/>
      <w:pPr>
        <w:ind w:left="3463" w:hanging="317"/>
      </w:pPr>
      <w:rPr>
        <w:rFonts w:hint="default"/>
        <w:lang w:val="en-US" w:eastAsia="zh-CN" w:bidi="ar-SA"/>
      </w:rPr>
    </w:lvl>
    <w:lvl w:ilvl="4" w:tentative="0">
      <w:start w:val="0"/>
      <w:numFmt w:val="bullet"/>
      <w:lvlText w:val="•"/>
      <w:lvlJc w:val="left"/>
      <w:pPr>
        <w:ind w:left="4438" w:hanging="317"/>
      </w:pPr>
      <w:rPr>
        <w:rFonts w:hint="default"/>
        <w:lang w:val="en-US" w:eastAsia="zh-CN" w:bidi="ar-SA"/>
      </w:rPr>
    </w:lvl>
    <w:lvl w:ilvl="5" w:tentative="0">
      <w:start w:val="0"/>
      <w:numFmt w:val="bullet"/>
      <w:lvlText w:val="•"/>
      <w:lvlJc w:val="left"/>
      <w:pPr>
        <w:ind w:left="5413" w:hanging="317"/>
      </w:pPr>
      <w:rPr>
        <w:rFonts w:hint="default"/>
        <w:lang w:val="en-US" w:eastAsia="zh-CN" w:bidi="ar-SA"/>
      </w:rPr>
    </w:lvl>
    <w:lvl w:ilvl="6" w:tentative="0">
      <w:start w:val="0"/>
      <w:numFmt w:val="bullet"/>
      <w:lvlText w:val="•"/>
      <w:lvlJc w:val="left"/>
      <w:pPr>
        <w:ind w:left="6387" w:hanging="317"/>
      </w:pPr>
      <w:rPr>
        <w:rFonts w:hint="default"/>
        <w:lang w:val="en-US" w:eastAsia="zh-CN" w:bidi="ar-SA"/>
      </w:rPr>
    </w:lvl>
    <w:lvl w:ilvl="7" w:tentative="0">
      <w:start w:val="0"/>
      <w:numFmt w:val="bullet"/>
      <w:lvlText w:val="•"/>
      <w:lvlJc w:val="left"/>
      <w:pPr>
        <w:ind w:left="7362" w:hanging="317"/>
      </w:pPr>
      <w:rPr>
        <w:rFonts w:hint="default"/>
        <w:lang w:val="en-US" w:eastAsia="zh-CN" w:bidi="ar-SA"/>
      </w:rPr>
    </w:lvl>
    <w:lvl w:ilvl="8" w:tentative="0">
      <w:start w:val="0"/>
      <w:numFmt w:val="bullet"/>
      <w:lvlText w:val="•"/>
      <w:lvlJc w:val="left"/>
      <w:pPr>
        <w:ind w:left="8336" w:hanging="317"/>
      </w:pPr>
      <w:rPr>
        <w:rFonts w:hint="default"/>
        <w:lang w:val="en-US" w:eastAsia="zh-CN" w:bidi="ar-SA"/>
      </w:rPr>
    </w:lvl>
  </w:abstractNum>
  <w:abstractNum w:abstractNumId="29">
    <w:nsid w:val="DAD3A854"/>
    <w:multiLevelType w:val="multilevel"/>
    <w:tmpl w:val="DAD3A854"/>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30">
    <w:nsid w:val="DCBA6B53"/>
    <w:multiLevelType w:val="multilevel"/>
    <w:tmpl w:val="DCBA6B53"/>
    <w:lvl w:ilvl="0" w:tentative="0">
      <w:start w:val="6"/>
      <w:numFmt w:val="decimal"/>
      <w:lvlText w:val="%1"/>
      <w:lvlJc w:val="left"/>
      <w:pPr>
        <w:ind w:left="2948" w:hanging="960"/>
        <w:jc w:val="left"/>
      </w:pPr>
      <w:rPr>
        <w:rFonts w:hint="default"/>
        <w:lang w:val="en-US" w:eastAsia="zh-CN" w:bidi="ar-SA"/>
      </w:rPr>
    </w:lvl>
    <w:lvl w:ilvl="1" w:tentative="0">
      <w:start w:val="3"/>
      <w:numFmt w:val="decimal"/>
      <w:lvlText w:val="%1.%2"/>
      <w:lvlJc w:val="left"/>
      <w:pPr>
        <w:ind w:left="2948" w:hanging="960"/>
        <w:jc w:val="left"/>
      </w:pPr>
      <w:rPr>
        <w:rFonts w:hint="default" w:ascii="宋体" w:hAnsi="宋体" w:eastAsia="宋体" w:cs="宋体"/>
        <w:b/>
        <w:bCs/>
        <w:i w:val="0"/>
        <w:iCs w:val="0"/>
        <w:spacing w:val="0"/>
        <w:w w:val="98"/>
        <w:sz w:val="21"/>
        <w:szCs w:val="21"/>
        <w:lang w:val="en-US" w:eastAsia="zh-CN" w:bidi="ar-SA"/>
      </w:rPr>
    </w:lvl>
    <w:lvl w:ilvl="2" w:tentative="0">
      <w:start w:val="1"/>
      <w:numFmt w:val="decimal"/>
      <w:lvlText w:val="（%3）"/>
      <w:lvlJc w:val="left"/>
      <w:pPr>
        <w:ind w:left="2948" w:hanging="526"/>
        <w:jc w:val="left"/>
      </w:pPr>
      <w:rPr>
        <w:rFonts w:hint="default" w:ascii="宋体" w:hAnsi="宋体" w:eastAsia="宋体" w:cs="宋体"/>
        <w:b w:val="0"/>
        <w:bCs w:val="0"/>
        <w:i w:val="0"/>
        <w:iCs w:val="0"/>
        <w:spacing w:val="-2"/>
        <w:w w:val="99"/>
        <w:sz w:val="19"/>
        <w:szCs w:val="19"/>
        <w:lang w:val="en-US" w:eastAsia="zh-CN" w:bidi="ar-SA"/>
      </w:rPr>
    </w:lvl>
    <w:lvl w:ilvl="3" w:tentative="0">
      <w:start w:val="0"/>
      <w:numFmt w:val="bullet"/>
      <w:lvlText w:val="•"/>
      <w:lvlJc w:val="left"/>
      <w:pPr>
        <w:ind w:left="5143" w:hanging="526"/>
      </w:pPr>
      <w:rPr>
        <w:rFonts w:hint="default"/>
        <w:lang w:val="en-US" w:eastAsia="zh-CN" w:bidi="ar-SA"/>
      </w:rPr>
    </w:lvl>
    <w:lvl w:ilvl="4" w:tentative="0">
      <w:start w:val="0"/>
      <w:numFmt w:val="bullet"/>
      <w:lvlText w:val="•"/>
      <w:lvlJc w:val="left"/>
      <w:pPr>
        <w:ind w:left="5878" w:hanging="526"/>
      </w:pPr>
      <w:rPr>
        <w:rFonts w:hint="default"/>
        <w:lang w:val="en-US" w:eastAsia="zh-CN" w:bidi="ar-SA"/>
      </w:rPr>
    </w:lvl>
    <w:lvl w:ilvl="5" w:tentative="0">
      <w:start w:val="0"/>
      <w:numFmt w:val="bullet"/>
      <w:lvlText w:val="•"/>
      <w:lvlJc w:val="left"/>
      <w:pPr>
        <w:ind w:left="6613" w:hanging="526"/>
      </w:pPr>
      <w:rPr>
        <w:rFonts w:hint="default"/>
        <w:lang w:val="en-US" w:eastAsia="zh-CN" w:bidi="ar-SA"/>
      </w:rPr>
    </w:lvl>
    <w:lvl w:ilvl="6" w:tentative="0">
      <w:start w:val="0"/>
      <w:numFmt w:val="bullet"/>
      <w:lvlText w:val="•"/>
      <w:lvlJc w:val="left"/>
      <w:pPr>
        <w:ind w:left="7347" w:hanging="526"/>
      </w:pPr>
      <w:rPr>
        <w:rFonts w:hint="default"/>
        <w:lang w:val="en-US" w:eastAsia="zh-CN" w:bidi="ar-SA"/>
      </w:rPr>
    </w:lvl>
    <w:lvl w:ilvl="7" w:tentative="0">
      <w:start w:val="0"/>
      <w:numFmt w:val="bullet"/>
      <w:lvlText w:val="•"/>
      <w:lvlJc w:val="left"/>
      <w:pPr>
        <w:ind w:left="8082" w:hanging="526"/>
      </w:pPr>
      <w:rPr>
        <w:rFonts w:hint="default"/>
        <w:lang w:val="en-US" w:eastAsia="zh-CN" w:bidi="ar-SA"/>
      </w:rPr>
    </w:lvl>
    <w:lvl w:ilvl="8" w:tentative="0">
      <w:start w:val="0"/>
      <w:numFmt w:val="bullet"/>
      <w:lvlText w:val="•"/>
      <w:lvlJc w:val="left"/>
      <w:pPr>
        <w:ind w:left="8816" w:hanging="526"/>
      </w:pPr>
      <w:rPr>
        <w:rFonts w:hint="default"/>
        <w:lang w:val="en-US" w:eastAsia="zh-CN" w:bidi="ar-SA"/>
      </w:rPr>
    </w:lvl>
  </w:abstractNum>
  <w:abstractNum w:abstractNumId="31">
    <w:nsid w:val="E093A4B0"/>
    <w:multiLevelType w:val="multilevel"/>
    <w:tmpl w:val="E093A4B0"/>
    <w:lvl w:ilvl="0" w:tentative="0">
      <w:start w:val="31"/>
      <w:numFmt w:val="decimal"/>
      <w:lvlText w:val="%1）"/>
      <w:lvlJc w:val="left"/>
      <w:pPr>
        <w:ind w:left="642" w:hanging="423"/>
        <w:jc w:val="left"/>
      </w:pPr>
      <w:rPr>
        <w:rFonts w:hint="default" w:ascii="宋体" w:hAnsi="宋体" w:eastAsia="宋体" w:cs="宋体"/>
        <w:b/>
        <w:bCs/>
        <w:i w:val="0"/>
        <w:iCs w:val="0"/>
        <w:spacing w:val="-2"/>
        <w:w w:val="98"/>
        <w:sz w:val="19"/>
        <w:szCs w:val="19"/>
        <w:lang w:val="en-US" w:eastAsia="zh-CN" w:bidi="ar-SA"/>
      </w:rPr>
    </w:lvl>
    <w:lvl w:ilvl="1" w:tentative="0">
      <w:start w:val="0"/>
      <w:numFmt w:val="bullet"/>
      <w:lvlText w:val="•"/>
      <w:lvlJc w:val="left"/>
      <w:pPr>
        <w:ind w:left="1604" w:hanging="423"/>
      </w:pPr>
      <w:rPr>
        <w:rFonts w:hint="default"/>
        <w:lang w:val="en-US" w:eastAsia="zh-CN" w:bidi="ar-SA"/>
      </w:rPr>
    </w:lvl>
    <w:lvl w:ilvl="2" w:tentative="0">
      <w:start w:val="0"/>
      <w:numFmt w:val="bullet"/>
      <w:lvlText w:val="•"/>
      <w:lvlJc w:val="left"/>
      <w:pPr>
        <w:ind w:left="2569" w:hanging="423"/>
      </w:pPr>
      <w:rPr>
        <w:rFonts w:hint="default"/>
        <w:lang w:val="en-US" w:eastAsia="zh-CN" w:bidi="ar-SA"/>
      </w:rPr>
    </w:lvl>
    <w:lvl w:ilvl="3" w:tentative="0">
      <w:start w:val="0"/>
      <w:numFmt w:val="bullet"/>
      <w:lvlText w:val="•"/>
      <w:lvlJc w:val="left"/>
      <w:pPr>
        <w:ind w:left="3533" w:hanging="423"/>
      </w:pPr>
      <w:rPr>
        <w:rFonts w:hint="default"/>
        <w:lang w:val="en-US" w:eastAsia="zh-CN" w:bidi="ar-SA"/>
      </w:rPr>
    </w:lvl>
    <w:lvl w:ilvl="4" w:tentative="0">
      <w:start w:val="0"/>
      <w:numFmt w:val="bullet"/>
      <w:lvlText w:val="•"/>
      <w:lvlJc w:val="left"/>
      <w:pPr>
        <w:ind w:left="4498" w:hanging="423"/>
      </w:pPr>
      <w:rPr>
        <w:rFonts w:hint="default"/>
        <w:lang w:val="en-US" w:eastAsia="zh-CN" w:bidi="ar-SA"/>
      </w:rPr>
    </w:lvl>
    <w:lvl w:ilvl="5" w:tentative="0">
      <w:start w:val="0"/>
      <w:numFmt w:val="bullet"/>
      <w:lvlText w:val="•"/>
      <w:lvlJc w:val="left"/>
      <w:pPr>
        <w:ind w:left="5463" w:hanging="423"/>
      </w:pPr>
      <w:rPr>
        <w:rFonts w:hint="default"/>
        <w:lang w:val="en-US" w:eastAsia="zh-CN" w:bidi="ar-SA"/>
      </w:rPr>
    </w:lvl>
    <w:lvl w:ilvl="6" w:tentative="0">
      <w:start w:val="0"/>
      <w:numFmt w:val="bullet"/>
      <w:lvlText w:val="•"/>
      <w:lvlJc w:val="left"/>
      <w:pPr>
        <w:ind w:left="6427" w:hanging="423"/>
      </w:pPr>
      <w:rPr>
        <w:rFonts w:hint="default"/>
        <w:lang w:val="en-US" w:eastAsia="zh-CN" w:bidi="ar-SA"/>
      </w:rPr>
    </w:lvl>
    <w:lvl w:ilvl="7" w:tentative="0">
      <w:start w:val="0"/>
      <w:numFmt w:val="bullet"/>
      <w:lvlText w:val="•"/>
      <w:lvlJc w:val="left"/>
      <w:pPr>
        <w:ind w:left="7392" w:hanging="423"/>
      </w:pPr>
      <w:rPr>
        <w:rFonts w:hint="default"/>
        <w:lang w:val="en-US" w:eastAsia="zh-CN" w:bidi="ar-SA"/>
      </w:rPr>
    </w:lvl>
    <w:lvl w:ilvl="8" w:tentative="0">
      <w:start w:val="0"/>
      <w:numFmt w:val="bullet"/>
      <w:lvlText w:val="•"/>
      <w:lvlJc w:val="left"/>
      <w:pPr>
        <w:ind w:left="8356" w:hanging="423"/>
      </w:pPr>
      <w:rPr>
        <w:rFonts w:hint="default"/>
        <w:lang w:val="en-US" w:eastAsia="zh-CN" w:bidi="ar-SA"/>
      </w:rPr>
    </w:lvl>
  </w:abstractNum>
  <w:abstractNum w:abstractNumId="32">
    <w:nsid w:val="E504947C"/>
    <w:multiLevelType w:val="multilevel"/>
    <w:tmpl w:val="E504947C"/>
    <w:lvl w:ilvl="0" w:tentative="0">
      <w:start w:val="104"/>
      <w:numFmt w:val="decimal"/>
      <w:lvlText w:val="%1）"/>
      <w:lvlJc w:val="left"/>
      <w:pPr>
        <w:ind w:left="747" w:hanging="528"/>
        <w:jc w:val="left"/>
      </w:pPr>
      <w:rPr>
        <w:rFonts w:hint="default" w:ascii="宋体" w:hAnsi="宋体" w:eastAsia="宋体" w:cs="宋体"/>
        <w:b/>
        <w:bCs/>
        <w:i w:val="0"/>
        <w:iCs w:val="0"/>
        <w:spacing w:val="-2"/>
        <w:w w:val="98"/>
        <w:sz w:val="19"/>
        <w:szCs w:val="19"/>
        <w:lang w:val="en-US" w:eastAsia="zh-CN" w:bidi="ar-SA"/>
      </w:rPr>
    </w:lvl>
    <w:lvl w:ilvl="1" w:tentative="0">
      <w:start w:val="0"/>
      <w:numFmt w:val="bullet"/>
      <w:lvlText w:val="•"/>
      <w:lvlJc w:val="left"/>
      <w:pPr>
        <w:ind w:left="1694" w:hanging="528"/>
      </w:pPr>
      <w:rPr>
        <w:rFonts w:hint="default"/>
        <w:lang w:val="en-US" w:eastAsia="zh-CN" w:bidi="ar-SA"/>
      </w:rPr>
    </w:lvl>
    <w:lvl w:ilvl="2" w:tentative="0">
      <w:start w:val="0"/>
      <w:numFmt w:val="bullet"/>
      <w:lvlText w:val="•"/>
      <w:lvlJc w:val="left"/>
      <w:pPr>
        <w:ind w:left="2649" w:hanging="528"/>
      </w:pPr>
      <w:rPr>
        <w:rFonts w:hint="default"/>
        <w:lang w:val="en-US" w:eastAsia="zh-CN" w:bidi="ar-SA"/>
      </w:rPr>
    </w:lvl>
    <w:lvl w:ilvl="3" w:tentative="0">
      <w:start w:val="0"/>
      <w:numFmt w:val="bullet"/>
      <w:lvlText w:val="•"/>
      <w:lvlJc w:val="left"/>
      <w:pPr>
        <w:ind w:left="3603" w:hanging="528"/>
      </w:pPr>
      <w:rPr>
        <w:rFonts w:hint="default"/>
        <w:lang w:val="en-US" w:eastAsia="zh-CN" w:bidi="ar-SA"/>
      </w:rPr>
    </w:lvl>
    <w:lvl w:ilvl="4" w:tentative="0">
      <w:start w:val="0"/>
      <w:numFmt w:val="bullet"/>
      <w:lvlText w:val="•"/>
      <w:lvlJc w:val="left"/>
      <w:pPr>
        <w:ind w:left="4558" w:hanging="528"/>
      </w:pPr>
      <w:rPr>
        <w:rFonts w:hint="default"/>
        <w:lang w:val="en-US" w:eastAsia="zh-CN" w:bidi="ar-SA"/>
      </w:rPr>
    </w:lvl>
    <w:lvl w:ilvl="5" w:tentative="0">
      <w:start w:val="0"/>
      <w:numFmt w:val="bullet"/>
      <w:lvlText w:val="•"/>
      <w:lvlJc w:val="left"/>
      <w:pPr>
        <w:ind w:left="5513" w:hanging="528"/>
      </w:pPr>
      <w:rPr>
        <w:rFonts w:hint="default"/>
        <w:lang w:val="en-US" w:eastAsia="zh-CN" w:bidi="ar-SA"/>
      </w:rPr>
    </w:lvl>
    <w:lvl w:ilvl="6" w:tentative="0">
      <w:start w:val="0"/>
      <w:numFmt w:val="bullet"/>
      <w:lvlText w:val="•"/>
      <w:lvlJc w:val="left"/>
      <w:pPr>
        <w:ind w:left="6467" w:hanging="528"/>
      </w:pPr>
      <w:rPr>
        <w:rFonts w:hint="default"/>
        <w:lang w:val="en-US" w:eastAsia="zh-CN" w:bidi="ar-SA"/>
      </w:rPr>
    </w:lvl>
    <w:lvl w:ilvl="7" w:tentative="0">
      <w:start w:val="0"/>
      <w:numFmt w:val="bullet"/>
      <w:lvlText w:val="•"/>
      <w:lvlJc w:val="left"/>
      <w:pPr>
        <w:ind w:left="7422" w:hanging="528"/>
      </w:pPr>
      <w:rPr>
        <w:rFonts w:hint="default"/>
        <w:lang w:val="en-US" w:eastAsia="zh-CN" w:bidi="ar-SA"/>
      </w:rPr>
    </w:lvl>
    <w:lvl w:ilvl="8" w:tentative="0">
      <w:start w:val="0"/>
      <w:numFmt w:val="bullet"/>
      <w:lvlText w:val="•"/>
      <w:lvlJc w:val="left"/>
      <w:pPr>
        <w:ind w:left="8376" w:hanging="528"/>
      </w:pPr>
      <w:rPr>
        <w:rFonts w:hint="default"/>
        <w:lang w:val="en-US" w:eastAsia="zh-CN" w:bidi="ar-SA"/>
      </w:rPr>
    </w:lvl>
  </w:abstractNum>
  <w:abstractNum w:abstractNumId="33">
    <w:nsid w:val="E7B27C5B"/>
    <w:multiLevelType w:val="multilevel"/>
    <w:tmpl w:val="E7B27C5B"/>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34">
    <w:nsid w:val="F0E89278"/>
    <w:multiLevelType w:val="multilevel"/>
    <w:tmpl w:val="F0E89278"/>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35">
    <w:nsid w:val="F4B5D9F5"/>
    <w:multiLevelType w:val="multilevel"/>
    <w:tmpl w:val="F4B5D9F5"/>
    <w:lvl w:ilvl="0" w:tentative="0">
      <w:start w:val="1"/>
      <w:numFmt w:val="decimal"/>
      <w:lvlText w:val="（%1）"/>
      <w:lvlJc w:val="left"/>
      <w:pPr>
        <w:ind w:left="3668" w:hanging="720"/>
        <w:jc w:val="left"/>
      </w:pPr>
      <w:rPr>
        <w:rFonts w:hint="default" w:ascii="宋体" w:hAnsi="宋体" w:eastAsia="宋体" w:cs="宋体"/>
        <w:b w:val="0"/>
        <w:bCs w:val="0"/>
        <w:i w:val="0"/>
        <w:iCs w:val="0"/>
        <w:spacing w:val="-2"/>
        <w:w w:val="99"/>
        <w:sz w:val="21"/>
        <w:szCs w:val="21"/>
        <w:lang w:val="en-US" w:eastAsia="zh-CN" w:bidi="ar-SA"/>
      </w:rPr>
    </w:lvl>
    <w:lvl w:ilvl="1" w:tentative="0">
      <w:start w:val="1"/>
      <w:numFmt w:val="decimal"/>
      <w:lvlText w:val="%2."/>
      <w:lvlJc w:val="left"/>
      <w:pPr>
        <w:ind w:left="4088"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4080" w:hanging="420"/>
      </w:pPr>
      <w:rPr>
        <w:rFonts w:hint="default"/>
        <w:lang w:val="en-US" w:eastAsia="zh-CN" w:bidi="ar-SA"/>
      </w:rPr>
    </w:lvl>
    <w:lvl w:ilvl="3" w:tentative="0">
      <w:start w:val="0"/>
      <w:numFmt w:val="bullet"/>
      <w:lvlText w:val="•"/>
      <w:lvlJc w:val="left"/>
      <w:pPr>
        <w:ind w:left="4855" w:hanging="420"/>
      </w:pPr>
      <w:rPr>
        <w:rFonts w:hint="default"/>
        <w:lang w:val="en-US" w:eastAsia="zh-CN" w:bidi="ar-SA"/>
      </w:rPr>
    </w:lvl>
    <w:lvl w:ilvl="4" w:tentative="0">
      <w:start w:val="0"/>
      <w:numFmt w:val="bullet"/>
      <w:lvlText w:val="•"/>
      <w:lvlJc w:val="left"/>
      <w:pPr>
        <w:ind w:left="5631" w:hanging="420"/>
      </w:pPr>
      <w:rPr>
        <w:rFonts w:hint="default"/>
        <w:lang w:val="en-US" w:eastAsia="zh-CN" w:bidi="ar-SA"/>
      </w:rPr>
    </w:lvl>
    <w:lvl w:ilvl="5" w:tentative="0">
      <w:start w:val="0"/>
      <w:numFmt w:val="bullet"/>
      <w:lvlText w:val="•"/>
      <w:lvlJc w:val="left"/>
      <w:pPr>
        <w:ind w:left="6407" w:hanging="420"/>
      </w:pPr>
      <w:rPr>
        <w:rFonts w:hint="default"/>
        <w:lang w:val="en-US" w:eastAsia="zh-CN" w:bidi="ar-SA"/>
      </w:rPr>
    </w:lvl>
    <w:lvl w:ilvl="6" w:tentative="0">
      <w:start w:val="0"/>
      <w:numFmt w:val="bullet"/>
      <w:lvlText w:val="•"/>
      <w:lvlJc w:val="left"/>
      <w:pPr>
        <w:ind w:left="7183" w:hanging="420"/>
      </w:pPr>
      <w:rPr>
        <w:rFonts w:hint="default"/>
        <w:lang w:val="en-US" w:eastAsia="zh-CN" w:bidi="ar-SA"/>
      </w:rPr>
    </w:lvl>
    <w:lvl w:ilvl="7" w:tentative="0">
      <w:start w:val="0"/>
      <w:numFmt w:val="bullet"/>
      <w:lvlText w:val="•"/>
      <w:lvlJc w:val="left"/>
      <w:pPr>
        <w:ind w:left="7958" w:hanging="420"/>
      </w:pPr>
      <w:rPr>
        <w:rFonts w:hint="default"/>
        <w:lang w:val="en-US" w:eastAsia="zh-CN" w:bidi="ar-SA"/>
      </w:rPr>
    </w:lvl>
    <w:lvl w:ilvl="8" w:tentative="0">
      <w:start w:val="0"/>
      <w:numFmt w:val="bullet"/>
      <w:lvlText w:val="•"/>
      <w:lvlJc w:val="left"/>
      <w:pPr>
        <w:ind w:left="8734" w:hanging="420"/>
      </w:pPr>
      <w:rPr>
        <w:rFonts w:hint="default"/>
        <w:lang w:val="en-US" w:eastAsia="zh-CN" w:bidi="ar-SA"/>
      </w:rPr>
    </w:lvl>
  </w:abstractNum>
  <w:abstractNum w:abstractNumId="36">
    <w:nsid w:val="F689643B"/>
    <w:multiLevelType w:val="multilevel"/>
    <w:tmpl w:val="F689643B"/>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37">
    <w:nsid w:val="F7735DC9"/>
    <w:multiLevelType w:val="multilevel"/>
    <w:tmpl w:val="F7735DC9"/>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38">
    <w:nsid w:val="FEC2EA36"/>
    <w:multiLevelType w:val="multilevel"/>
    <w:tmpl w:val="FEC2EA36"/>
    <w:lvl w:ilvl="0" w:tentative="0">
      <w:start w:val="2"/>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39">
    <w:nsid w:val="0053208E"/>
    <w:multiLevelType w:val="multilevel"/>
    <w:tmpl w:val="0053208E"/>
    <w:lvl w:ilvl="0" w:tentative="0">
      <w:start w:val="0"/>
      <w:numFmt w:val="bullet"/>
      <w:lvlText w:val=""/>
      <w:lvlJc w:val="left"/>
      <w:pPr>
        <w:ind w:left="1165" w:hanging="420"/>
      </w:pPr>
      <w:rPr>
        <w:rFonts w:hint="default" w:ascii="Wingdings" w:hAnsi="Wingdings" w:eastAsia="Wingdings" w:cs="Wingdings"/>
        <w:b w:val="0"/>
        <w:bCs w:val="0"/>
        <w:i w:val="0"/>
        <w:iCs w:val="0"/>
        <w:w w:val="99"/>
        <w:sz w:val="21"/>
        <w:szCs w:val="21"/>
        <w:lang w:val="en-US" w:eastAsia="zh-CN" w:bidi="ar-SA"/>
      </w:rPr>
    </w:lvl>
    <w:lvl w:ilvl="1" w:tentative="0">
      <w:start w:val="1"/>
      <w:numFmt w:val="decimal"/>
      <w:lvlText w:val="%2."/>
      <w:lvlJc w:val="left"/>
      <w:pPr>
        <w:ind w:left="2406" w:hanging="212"/>
        <w:jc w:val="left"/>
      </w:pPr>
      <w:rPr>
        <w:rFonts w:hint="default" w:ascii="宋体" w:hAnsi="宋体" w:eastAsia="宋体" w:cs="宋体"/>
        <w:b/>
        <w:bCs/>
        <w:i w:val="0"/>
        <w:iCs w:val="0"/>
        <w:spacing w:val="1"/>
        <w:w w:val="98"/>
        <w:sz w:val="19"/>
        <w:szCs w:val="19"/>
        <w:lang w:val="en-US" w:eastAsia="zh-CN" w:bidi="ar-SA"/>
      </w:rPr>
    </w:lvl>
    <w:lvl w:ilvl="2" w:tentative="0">
      <w:start w:val="1"/>
      <w:numFmt w:val="decimal"/>
      <w:lvlText w:val="%2.%3"/>
      <w:lvlJc w:val="left"/>
      <w:pPr>
        <w:ind w:left="2824" w:hanging="420"/>
        <w:jc w:val="left"/>
      </w:pPr>
      <w:rPr>
        <w:rFonts w:hint="default" w:ascii="宋体" w:hAnsi="宋体" w:eastAsia="宋体" w:cs="宋体"/>
        <w:b w:val="0"/>
        <w:bCs w:val="0"/>
        <w:i w:val="0"/>
        <w:iCs w:val="0"/>
        <w:spacing w:val="0"/>
        <w:w w:val="99"/>
        <w:sz w:val="21"/>
        <w:szCs w:val="21"/>
        <w:lang w:val="en-US" w:eastAsia="zh-CN" w:bidi="ar-SA"/>
      </w:rPr>
    </w:lvl>
    <w:lvl w:ilvl="3" w:tentative="0">
      <w:start w:val="0"/>
      <w:numFmt w:val="bullet"/>
      <w:lvlText w:val="•"/>
      <w:lvlJc w:val="left"/>
      <w:pPr>
        <w:ind w:left="3004" w:hanging="420"/>
      </w:pPr>
      <w:rPr>
        <w:rFonts w:hint="default"/>
        <w:lang w:val="en-US" w:eastAsia="zh-CN" w:bidi="ar-SA"/>
      </w:rPr>
    </w:lvl>
    <w:lvl w:ilvl="4" w:tentative="0">
      <w:start w:val="0"/>
      <w:numFmt w:val="bullet"/>
      <w:lvlText w:val="•"/>
      <w:lvlJc w:val="left"/>
      <w:pPr>
        <w:ind w:left="3188" w:hanging="420"/>
      </w:pPr>
      <w:rPr>
        <w:rFonts w:hint="default"/>
        <w:lang w:val="en-US" w:eastAsia="zh-CN" w:bidi="ar-SA"/>
      </w:rPr>
    </w:lvl>
    <w:lvl w:ilvl="5" w:tentative="0">
      <w:start w:val="0"/>
      <w:numFmt w:val="bullet"/>
      <w:lvlText w:val="•"/>
      <w:lvlJc w:val="left"/>
      <w:pPr>
        <w:ind w:left="3372" w:hanging="420"/>
      </w:pPr>
      <w:rPr>
        <w:rFonts w:hint="default"/>
        <w:lang w:val="en-US" w:eastAsia="zh-CN" w:bidi="ar-SA"/>
      </w:rPr>
    </w:lvl>
    <w:lvl w:ilvl="6" w:tentative="0">
      <w:start w:val="0"/>
      <w:numFmt w:val="bullet"/>
      <w:lvlText w:val="•"/>
      <w:lvlJc w:val="left"/>
      <w:pPr>
        <w:ind w:left="3556" w:hanging="420"/>
      </w:pPr>
      <w:rPr>
        <w:rFonts w:hint="default"/>
        <w:lang w:val="en-US" w:eastAsia="zh-CN" w:bidi="ar-SA"/>
      </w:rPr>
    </w:lvl>
    <w:lvl w:ilvl="7" w:tentative="0">
      <w:start w:val="0"/>
      <w:numFmt w:val="bullet"/>
      <w:lvlText w:val="•"/>
      <w:lvlJc w:val="left"/>
      <w:pPr>
        <w:ind w:left="3740" w:hanging="420"/>
      </w:pPr>
      <w:rPr>
        <w:rFonts w:hint="default"/>
        <w:lang w:val="en-US" w:eastAsia="zh-CN" w:bidi="ar-SA"/>
      </w:rPr>
    </w:lvl>
    <w:lvl w:ilvl="8" w:tentative="0">
      <w:start w:val="0"/>
      <w:numFmt w:val="bullet"/>
      <w:lvlText w:val="•"/>
      <w:lvlJc w:val="left"/>
      <w:pPr>
        <w:ind w:left="3924" w:hanging="420"/>
      </w:pPr>
      <w:rPr>
        <w:rFonts w:hint="default"/>
        <w:lang w:val="en-US" w:eastAsia="zh-CN" w:bidi="ar-SA"/>
      </w:rPr>
    </w:lvl>
  </w:abstractNum>
  <w:abstractNum w:abstractNumId="40">
    <w:nsid w:val="0248C179"/>
    <w:multiLevelType w:val="multilevel"/>
    <w:tmpl w:val="0248C179"/>
    <w:lvl w:ilvl="0" w:tentative="0">
      <w:start w:val="1"/>
      <w:numFmt w:val="decimal"/>
      <w:lvlText w:val="（%1）"/>
      <w:lvlJc w:val="left"/>
      <w:pPr>
        <w:ind w:left="891" w:hanging="720"/>
        <w:jc w:val="right"/>
      </w:pPr>
      <w:rPr>
        <w:rFonts w:hint="default" w:ascii="宋体" w:hAnsi="宋体" w:eastAsia="宋体" w:cs="宋体"/>
        <w:b w:val="0"/>
        <w:bCs w:val="0"/>
        <w:i w:val="0"/>
        <w:iCs w:val="0"/>
        <w:spacing w:val="-2"/>
        <w:w w:val="99"/>
        <w:sz w:val="21"/>
        <w:szCs w:val="21"/>
        <w:lang w:val="en-US" w:eastAsia="zh-CN" w:bidi="ar-SA"/>
      </w:rPr>
    </w:lvl>
    <w:lvl w:ilvl="1" w:tentative="0">
      <w:start w:val="0"/>
      <w:numFmt w:val="bullet"/>
      <w:lvlText w:val="•"/>
      <w:lvlJc w:val="left"/>
      <w:pPr>
        <w:ind w:left="1560" w:hanging="720"/>
      </w:pPr>
      <w:rPr>
        <w:rFonts w:hint="default"/>
        <w:lang w:val="en-US" w:eastAsia="zh-CN" w:bidi="ar-SA"/>
      </w:rPr>
    </w:lvl>
    <w:lvl w:ilvl="2" w:tentative="0">
      <w:start w:val="0"/>
      <w:numFmt w:val="bullet"/>
      <w:lvlText w:val="•"/>
      <w:lvlJc w:val="left"/>
      <w:pPr>
        <w:ind w:left="2221" w:hanging="720"/>
      </w:pPr>
      <w:rPr>
        <w:rFonts w:hint="default"/>
        <w:lang w:val="en-US" w:eastAsia="zh-CN" w:bidi="ar-SA"/>
      </w:rPr>
    </w:lvl>
    <w:lvl w:ilvl="3" w:tentative="0">
      <w:start w:val="0"/>
      <w:numFmt w:val="bullet"/>
      <w:lvlText w:val="•"/>
      <w:lvlJc w:val="left"/>
      <w:pPr>
        <w:ind w:left="2882" w:hanging="720"/>
      </w:pPr>
      <w:rPr>
        <w:rFonts w:hint="default"/>
        <w:lang w:val="en-US" w:eastAsia="zh-CN" w:bidi="ar-SA"/>
      </w:rPr>
    </w:lvl>
    <w:lvl w:ilvl="4" w:tentative="0">
      <w:start w:val="0"/>
      <w:numFmt w:val="bullet"/>
      <w:lvlText w:val="•"/>
      <w:lvlJc w:val="left"/>
      <w:pPr>
        <w:ind w:left="3543" w:hanging="720"/>
      </w:pPr>
      <w:rPr>
        <w:rFonts w:hint="default"/>
        <w:lang w:val="en-US" w:eastAsia="zh-CN" w:bidi="ar-SA"/>
      </w:rPr>
    </w:lvl>
    <w:lvl w:ilvl="5" w:tentative="0">
      <w:start w:val="0"/>
      <w:numFmt w:val="bullet"/>
      <w:lvlText w:val="•"/>
      <w:lvlJc w:val="left"/>
      <w:pPr>
        <w:ind w:left="4204" w:hanging="720"/>
      </w:pPr>
      <w:rPr>
        <w:rFonts w:hint="default"/>
        <w:lang w:val="en-US" w:eastAsia="zh-CN" w:bidi="ar-SA"/>
      </w:rPr>
    </w:lvl>
    <w:lvl w:ilvl="6" w:tentative="0">
      <w:start w:val="0"/>
      <w:numFmt w:val="bullet"/>
      <w:lvlText w:val="•"/>
      <w:lvlJc w:val="left"/>
      <w:pPr>
        <w:ind w:left="4864" w:hanging="720"/>
      </w:pPr>
      <w:rPr>
        <w:rFonts w:hint="default"/>
        <w:lang w:val="en-US" w:eastAsia="zh-CN" w:bidi="ar-SA"/>
      </w:rPr>
    </w:lvl>
    <w:lvl w:ilvl="7" w:tentative="0">
      <w:start w:val="0"/>
      <w:numFmt w:val="bullet"/>
      <w:lvlText w:val="•"/>
      <w:lvlJc w:val="left"/>
      <w:pPr>
        <w:ind w:left="5525" w:hanging="720"/>
      </w:pPr>
      <w:rPr>
        <w:rFonts w:hint="default"/>
        <w:lang w:val="en-US" w:eastAsia="zh-CN" w:bidi="ar-SA"/>
      </w:rPr>
    </w:lvl>
    <w:lvl w:ilvl="8" w:tentative="0">
      <w:start w:val="0"/>
      <w:numFmt w:val="bullet"/>
      <w:lvlText w:val="•"/>
      <w:lvlJc w:val="left"/>
      <w:pPr>
        <w:ind w:left="6186" w:hanging="720"/>
      </w:pPr>
      <w:rPr>
        <w:rFonts w:hint="default"/>
        <w:lang w:val="en-US" w:eastAsia="zh-CN" w:bidi="ar-SA"/>
      </w:rPr>
    </w:lvl>
  </w:abstractNum>
  <w:abstractNum w:abstractNumId="41">
    <w:nsid w:val="03A63A41"/>
    <w:multiLevelType w:val="multilevel"/>
    <w:tmpl w:val="03A63A41"/>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42">
    <w:nsid w:val="03D62ECE"/>
    <w:multiLevelType w:val="multilevel"/>
    <w:tmpl w:val="03D62ECE"/>
    <w:lvl w:ilvl="0" w:tentative="0">
      <w:start w:val="11"/>
      <w:numFmt w:val="decimal"/>
      <w:lvlText w:val="（%1）"/>
      <w:lvlJc w:val="left"/>
      <w:pPr>
        <w:ind w:left="3668" w:hanging="720"/>
        <w:jc w:val="left"/>
      </w:pPr>
      <w:rPr>
        <w:rFonts w:hint="default" w:ascii="宋体" w:hAnsi="宋体" w:eastAsia="宋体" w:cs="宋体"/>
        <w:b w:val="0"/>
        <w:bCs w:val="0"/>
        <w:i w:val="0"/>
        <w:iCs w:val="0"/>
        <w:spacing w:val="-2"/>
        <w:w w:val="99"/>
        <w:sz w:val="21"/>
        <w:szCs w:val="21"/>
        <w:lang w:val="en-US" w:eastAsia="zh-CN" w:bidi="ar-SA"/>
      </w:rPr>
    </w:lvl>
    <w:lvl w:ilvl="1" w:tentative="0">
      <w:start w:val="0"/>
      <w:numFmt w:val="bullet"/>
      <w:lvlText w:val="•"/>
      <w:lvlJc w:val="left"/>
      <w:pPr>
        <w:ind w:left="4322" w:hanging="720"/>
      </w:pPr>
      <w:rPr>
        <w:rFonts w:hint="default"/>
        <w:lang w:val="en-US" w:eastAsia="zh-CN" w:bidi="ar-SA"/>
      </w:rPr>
    </w:lvl>
    <w:lvl w:ilvl="2" w:tentative="0">
      <w:start w:val="0"/>
      <w:numFmt w:val="bullet"/>
      <w:lvlText w:val="•"/>
      <w:lvlJc w:val="left"/>
      <w:pPr>
        <w:ind w:left="4985" w:hanging="720"/>
      </w:pPr>
      <w:rPr>
        <w:rFonts w:hint="default"/>
        <w:lang w:val="en-US" w:eastAsia="zh-CN" w:bidi="ar-SA"/>
      </w:rPr>
    </w:lvl>
    <w:lvl w:ilvl="3" w:tentative="0">
      <w:start w:val="0"/>
      <w:numFmt w:val="bullet"/>
      <w:lvlText w:val="•"/>
      <w:lvlJc w:val="left"/>
      <w:pPr>
        <w:ind w:left="5647" w:hanging="720"/>
      </w:pPr>
      <w:rPr>
        <w:rFonts w:hint="default"/>
        <w:lang w:val="en-US" w:eastAsia="zh-CN" w:bidi="ar-SA"/>
      </w:rPr>
    </w:lvl>
    <w:lvl w:ilvl="4" w:tentative="0">
      <w:start w:val="0"/>
      <w:numFmt w:val="bullet"/>
      <w:lvlText w:val="•"/>
      <w:lvlJc w:val="left"/>
      <w:pPr>
        <w:ind w:left="6310" w:hanging="720"/>
      </w:pPr>
      <w:rPr>
        <w:rFonts w:hint="default"/>
        <w:lang w:val="en-US" w:eastAsia="zh-CN" w:bidi="ar-SA"/>
      </w:rPr>
    </w:lvl>
    <w:lvl w:ilvl="5" w:tentative="0">
      <w:start w:val="0"/>
      <w:numFmt w:val="bullet"/>
      <w:lvlText w:val="•"/>
      <w:lvlJc w:val="left"/>
      <w:pPr>
        <w:ind w:left="6973" w:hanging="720"/>
      </w:pPr>
      <w:rPr>
        <w:rFonts w:hint="default"/>
        <w:lang w:val="en-US" w:eastAsia="zh-CN" w:bidi="ar-SA"/>
      </w:rPr>
    </w:lvl>
    <w:lvl w:ilvl="6" w:tentative="0">
      <w:start w:val="0"/>
      <w:numFmt w:val="bullet"/>
      <w:lvlText w:val="•"/>
      <w:lvlJc w:val="left"/>
      <w:pPr>
        <w:ind w:left="7635" w:hanging="720"/>
      </w:pPr>
      <w:rPr>
        <w:rFonts w:hint="default"/>
        <w:lang w:val="en-US" w:eastAsia="zh-CN" w:bidi="ar-SA"/>
      </w:rPr>
    </w:lvl>
    <w:lvl w:ilvl="7" w:tentative="0">
      <w:start w:val="0"/>
      <w:numFmt w:val="bullet"/>
      <w:lvlText w:val="•"/>
      <w:lvlJc w:val="left"/>
      <w:pPr>
        <w:ind w:left="8298" w:hanging="720"/>
      </w:pPr>
      <w:rPr>
        <w:rFonts w:hint="default"/>
        <w:lang w:val="en-US" w:eastAsia="zh-CN" w:bidi="ar-SA"/>
      </w:rPr>
    </w:lvl>
    <w:lvl w:ilvl="8" w:tentative="0">
      <w:start w:val="0"/>
      <w:numFmt w:val="bullet"/>
      <w:lvlText w:val="•"/>
      <w:lvlJc w:val="left"/>
      <w:pPr>
        <w:ind w:left="8960" w:hanging="720"/>
      </w:pPr>
      <w:rPr>
        <w:rFonts w:hint="default"/>
        <w:lang w:val="en-US" w:eastAsia="zh-CN" w:bidi="ar-SA"/>
      </w:rPr>
    </w:lvl>
  </w:abstractNum>
  <w:abstractNum w:abstractNumId="43">
    <w:nsid w:val="0709FD3E"/>
    <w:multiLevelType w:val="multilevel"/>
    <w:tmpl w:val="0709FD3E"/>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44">
    <w:nsid w:val="0CEF100B"/>
    <w:multiLevelType w:val="multilevel"/>
    <w:tmpl w:val="0CEF100B"/>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45">
    <w:nsid w:val="0E640482"/>
    <w:multiLevelType w:val="multilevel"/>
    <w:tmpl w:val="0E640482"/>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46">
    <w:nsid w:val="0F9F9CCA"/>
    <w:multiLevelType w:val="multilevel"/>
    <w:tmpl w:val="0F9F9CCA"/>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47">
    <w:nsid w:val="12EADF99"/>
    <w:multiLevelType w:val="multilevel"/>
    <w:tmpl w:val="12EADF99"/>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48">
    <w:nsid w:val="18F74015"/>
    <w:multiLevelType w:val="multilevel"/>
    <w:tmpl w:val="18F74015"/>
    <w:lvl w:ilvl="0" w:tentative="0">
      <w:start w:val="101"/>
      <w:numFmt w:val="decimal"/>
      <w:lvlText w:val="%1）"/>
      <w:lvlJc w:val="left"/>
      <w:pPr>
        <w:ind w:left="853" w:hanging="634"/>
        <w:jc w:val="left"/>
      </w:pPr>
      <w:rPr>
        <w:rFonts w:hint="default" w:ascii="宋体" w:hAnsi="宋体" w:eastAsia="宋体" w:cs="宋体"/>
        <w:b/>
        <w:bCs/>
        <w:i w:val="0"/>
        <w:iCs w:val="0"/>
        <w:spacing w:val="-2"/>
        <w:w w:val="98"/>
        <w:sz w:val="21"/>
        <w:szCs w:val="21"/>
        <w:lang w:val="en-US" w:eastAsia="zh-CN" w:bidi="ar-SA"/>
      </w:rPr>
    </w:lvl>
    <w:lvl w:ilvl="1" w:tentative="0">
      <w:start w:val="0"/>
      <w:numFmt w:val="bullet"/>
      <w:lvlText w:val="•"/>
      <w:lvlJc w:val="left"/>
      <w:pPr>
        <w:ind w:left="1802" w:hanging="634"/>
      </w:pPr>
      <w:rPr>
        <w:rFonts w:hint="default"/>
        <w:lang w:val="en-US" w:eastAsia="zh-CN" w:bidi="ar-SA"/>
      </w:rPr>
    </w:lvl>
    <w:lvl w:ilvl="2" w:tentative="0">
      <w:start w:val="0"/>
      <w:numFmt w:val="bullet"/>
      <w:lvlText w:val="•"/>
      <w:lvlJc w:val="left"/>
      <w:pPr>
        <w:ind w:left="2745" w:hanging="634"/>
      </w:pPr>
      <w:rPr>
        <w:rFonts w:hint="default"/>
        <w:lang w:val="en-US" w:eastAsia="zh-CN" w:bidi="ar-SA"/>
      </w:rPr>
    </w:lvl>
    <w:lvl w:ilvl="3" w:tentative="0">
      <w:start w:val="0"/>
      <w:numFmt w:val="bullet"/>
      <w:lvlText w:val="•"/>
      <w:lvlJc w:val="left"/>
      <w:pPr>
        <w:ind w:left="3687" w:hanging="634"/>
      </w:pPr>
      <w:rPr>
        <w:rFonts w:hint="default"/>
        <w:lang w:val="en-US" w:eastAsia="zh-CN" w:bidi="ar-SA"/>
      </w:rPr>
    </w:lvl>
    <w:lvl w:ilvl="4" w:tentative="0">
      <w:start w:val="0"/>
      <w:numFmt w:val="bullet"/>
      <w:lvlText w:val="•"/>
      <w:lvlJc w:val="left"/>
      <w:pPr>
        <w:ind w:left="4630" w:hanging="634"/>
      </w:pPr>
      <w:rPr>
        <w:rFonts w:hint="default"/>
        <w:lang w:val="en-US" w:eastAsia="zh-CN" w:bidi="ar-SA"/>
      </w:rPr>
    </w:lvl>
    <w:lvl w:ilvl="5" w:tentative="0">
      <w:start w:val="0"/>
      <w:numFmt w:val="bullet"/>
      <w:lvlText w:val="•"/>
      <w:lvlJc w:val="left"/>
      <w:pPr>
        <w:ind w:left="5573" w:hanging="634"/>
      </w:pPr>
      <w:rPr>
        <w:rFonts w:hint="default"/>
        <w:lang w:val="en-US" w:eastAsia="zh-CN" w:bidi="ar-SA"/>
      </w:rPr>
    </w:lvl>
    <w:lvl w:ilvl="6" w:tentative="0">
      <w:start w:val="0"/>
      <w:numFmt w:val="bullet"/>
      <w:lvlText w:val="•"/>
      <w:lvlJc w:val="left"/>
      <w:pPr>
        <w:ind w:left="6515" w:hanging="634"/>
      </w:pPr>
      <w:rPr>
        <w:rFonts w:hint="default"/>
        <w:lang w:val="en-US" w:eastAsia="zh-CN" w:bidi="ar-SA"/>
      </w:rPr>
    </w:lvl>
    <w:lvl w:ilvl="7" w:tentative="0">
      <w:start w:val="0"/>
      <w:numFmt w:val="bullet"/>
      <w:lvlText w:val="•"/>
      <w:lvlJc w:val="left"/>
      <w:pPr>
        <w:ind w:left="7458" w:hanging="634"/>
      </w:pPr>
      <w:rPr>
        <w:rFonts w:hint="default"/>
        <w:lang w:val="en-US" w:eastAsia="zh-CN" w:bidi="ar-SA"/>
      </w:rPr>
    </w:lvl>
    <w:lvl w:ilvl="8" w:tentative="0">
      <w:start w:val="0"/>
      <w:numFmt w:val="bullet"/>
      <w:lvlText w:val="•"/>
      <w:lvlJc w:val="left"/>
      <w:pPr>
        <w:ind w:left="8400" w:hanging="634"/>
      </w:pPr>
      <w:rPr>
        <w:rFonts w:hint="default"/>
        <w:lang w:val="en-US" w:eastAsia="zh-CN" w:bidi="ar-SA"/>
      </w:rPr>
    </w:lvl>
  </w:abstractNum>
  <w:abstractNum w:abstractNumId="49">
    <w:nsid w:val="1ACDE60F"/>
    <w:multiLevelType w:val="multilevel"/>
    <w:tmpl w:val="1ACDE60F"/>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50">
    <w:nsid w:val="1C257C7B"/>
    <w:multiLevelType w:val="multilevel"/>
    <w:tmpl w:val="1C257C7B"/>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51">
    <w:nsid w:val="23E97754"/>
    <w:multiLevelType w:val="multilevel"/>
    <w:tmpl w:val="23E97754"/>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52">
    <w:nsid w:val="243FCF68"/>
    <w:multiLevelType w:val="multilevel"/>
    <w:tmpl w:val="243FCF68"/>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53">
    <w:nsid w:val="2470EC97"/>
    <w:multiLevelType w:val="multilevel"/>
    <w:tmpl w:val="2470EC97"/>
    <w:lvl w:ilvl="0" w:tentative="0">
      <w:start w:val="1"/>
      <w:numFmt w:val="decimal"/>
      <w:lvlText w:val="（%1）"/>
      <w:lvlJc w:val="left"/>
      <w:pPr>
        <w:ind w:left="695" w:hanging="525"/>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380" w:hanging="525"/>
      </w:pPr>
      <w:rPr>
        <w:rFonts w:hint="default"/>
        <w:lang w:val="en-US" w:eastAsia="zh-CN" w:bidi="ar-SA"/>
      </w:rPr>
    </w:lvl>
    <w:lvl w:ilvl="2" w:tentative="0">
      <w:start w:val="0"/>
      <w:numFmt w:val="bullet"/>
      <w:lvlText w:val="•"/>
      <w:lvlJc w:val="left"/>
      <w:pPr>
        <w:ind w:left="2061" w:hanging="525"/>
      </w:pPr>
      <w:rPr>
        <w:rFonts w:hint="default"/>
        <w:lang w:val="en-US" w:eastAsia="zh-CN" w:bidi="ar-SA"/>
      </w:rPr>
    </w:lvl>
    <w:lvl w:ilvl="3" w:tentative="0">
      <w:start w:val="0"/>
      <w:numFmt w:val="bullet"/>
      <w:lvlText w:val="•"/>
      <w:lvlJc w:val="left"/>
      <w:pPr>
        <w:ind w:left="2742" w:hanging="525"/>
      </w:pPr>
      <w:rPr>
        <w:rFonts w:hint="default"/>
        <w:lang w:val="en-US" w:eastAsia="zh-CN" w:bidi="ar-SA"/>
      </w:rPr>
    </w:lvl>
    <w:lvl w:ilvl="4" w:tentative="0">
      <w:start w:val="0"/>
      <w:numFmt w:val="bullet"/>
      <w:lvlText w:val="•"/>
      <w:lvlJc w:val="left"/>
      <w:pPr>
        <w:ind w:left="3423" w:hanging="525"/>
      </w:pPr>
      <w:rPr>
        <w:rFonts w:hint="default"/>
        <w:lang w:val="en-US" w:eastAsia="zh-CN" w:bidi="ar-SA"/>
      </w:rPr>
    </w:lvl>
    <w:lvl w:ilvl="5" w:tentative="0">
      <w:start w:val="0"/>
      <w:numFmt w:val="bullet"/>
      <w:lvlText w:val="•"/>
      <w:lvlJc w:val="left"/>
      <w:pPr>
        <w:ind w:left="4104" w:hanging="525"/>
      </w:pPr>
      <w:rPr>
        <w:rFonts w:hint="default"/>
        <w:lang w:val="en-US" w:eastAsia="zh-CN" w:bidi="ar-SA"/>
      </w:rPr>
    </w:lvl>
    <w:lvl w:ilvl="6" w:tentative="0">
      <w:start w:val="0"/>
      <w:numFmt w:val="bullet"/>
      <w:lvlText w:val="•"/>
      <w:lvlJc w:val="left"/>
      <w:pPr>
        <w:ind w:left="4784" w:hanging="525"/>
      </w:pPr>
      <w:rPr>
        <w:rFonts w:hint="default"/>
        <w:lang w:val="en-US" w:eastAsia="zh-CN" w:bidi="ar-SA"/>
      </w:rPr>
    </w:lvl>
    <w:lvl w:ilvl="7" w:tentative="0">
      <w:start w:val="0"/>
      <w:numFmt w:val="bullet"/>
      <w:lvlText w:val="•"/>
      <w:lvlJc w:val="left"/>
      <w:pPr>
        <w:ind w:left="5465" w:hanging="525"/>
      </w:pPr>
      <w:rPr>
        <w:rFonts w:hint="default"/>
        <w:lang w:val="en-US" w:eastAsia="zh-CN" w:bidi="ar-SA"/>
      </w:rPr>
    </w:lvl>
    <w:lvl w:ilvl="8" w:tentative="0">
      <w:start w:val="0"/>
      <w:numFmt w:val="bullet"/>
      <w:lvlText w:val="•"/>
      <w:lvlJc w:val="left"/>
      <w:pPr>
        <w:ind w:left="6146" w:hanging="525"/>
      </w:pPr>
      <w:rPr>
        <w:rFonts w:hint="default"/>
        <w:lang w:val="en-US" w:eastAsia="zh-CN" w:bidi="ar-SA"/>
      </w:rPr>
    </w:lvl>
  </w:abstractNum>
  <w:abstractNum w:abstractNumId="54">
    <w:nsid w:val="25B654F3"/>
    <w:multiLevelType w:val="multilevel"/>
    <w:tmpl w:val="25B654F3"/>
    <w:lvl w:ilvl="0" w:tentative="0">
      <w:start w:val="1"/>
      <w:numFmt w:val="decimal"/>
      <w:lvlText w:val="（%1）"/>
      <w:lvlJc w:val="left"/>
      <w:pPr>
        <w:ind w:left="3788" w:hanging="840"/>
        <w:jc w:val="left"/>
      </w:pPr>
      <w:rPr>
        <w:rFonts w:hint="default" w:ascii="宋体" w:hAnsi="宋体" w:eastAsia="宋体" w:cs="宋体"/>
        <w:b w:val="0"/>
        <w:bCs w:val="0"/>
        <w:i w:val="0"/>
        <w:iCs w:val="0"/>
        <w:spacing w:val="-2"/>
        <w:w w:val="99"/>
        <w:sz w:val="21"/>
        <w:szCs w:val="21"/>
        <w:lang w:val="en-US" w:eastAsia="zh-CN" w:bidi="ar-SA"/>
      </w:rPr>
    </w:lvl>
    <w:lvl w:ilvl="1" w:tentative="0">
      <w:start w:val="0"/>
      <w:numFmt w:val="bullet"/>
      <w:lvlText w:val="•"/>
      <w:lvlJc w:val="left"/>
      <w:pPr>
        <w:ind w:left="4430" w:hanging="840"/>
      </w:pPr>
      <w:rPr>
        <w:rFonts w:hint="default"/>
        <w:lang w:val="en-US" w:eastAsia="zh-CN" w:bidi="ar-SA"/>
      </w:rPr>
    </w:lvl>
    <w:lvl w:ilvl="2" w:tentative="0">
      <w:start w:val="0"/>
      <w:numFmt w:val="bullet"/>
      <w:lvlText w:val="•"/>
      <w:lvlJc w:val="left"/>
      <w:pPr>
        <w:ind w:left="5081" w:hanging="840"/>
      </w:pPr>
      <w:rPr>
        <w:rFonts w:hint="default"/>
        <w:lang w:val="en-US" w:eastAsia="zh-CN" w:bidi="ar-SA"/>
      </w:rPr>
    </w:lvl>
    <w:lvl w:ilvl="3" w:tentative="0">
      <w:start w:val="0"/>
      <w:numFmt w:val="bullet"/>
      <w:lvlText w:val="•"/>
      <w:lvlJc w:val="left"/>
      <w:pPr>
        <w:ind w:left="5731" w:hanging="840"/>
      </w:pPr>
      <w:rPr>
        <w:rFonts w:hint="default"/>
        <w:lang w:val="en-US" w:eastAsia="zh-CN" w:bidi="ar-SA"/>
      </w:rPr>
    </w:lvl>
    <w:lvl w:ilvl="4" w:tentative="0">
      <w:start w:val="0"/>
      <w:numFmt w:val="bullet"/>
      <w:lvlText w:val="•"/>
      <w:lvlJc w:val="left"/>
      <w:pPr>
        <w:ind w:left="6382" w:hanging="840"/>
      </w:pPr>
      <w:rPr>
        <w:rFonts w:hint="default"/>
        <w:lang w:val="en-US" w:eastAsia="zh-CN" w:bidi="ar-SA"/>
      </w:rPr>
    </w:lvl>
    <w:lvl w:ilvl="5" w:tentative="0">
      <w:start w:val="0"/>
      <w:numFmt w:val="bullet"/>
      <w:lvlText w:val="•"/>
      <w:lvlJc w:val="left"/>
      <w:pPr>
        <w:ind w:left="7033" w:hanging="840"/>
      </w:pPr>
      <w:rPr>
        <w:rFonts w:hint="default"/>
        <w:lang w:val="en-US" w:eastAsia="zh-CN" w:bidi="ar-SA"/>
      </w:rPr>
    </w:lvl>
    <w:lvl w:ilvl="6" w:tentative="0">
      <w:start w:val="0"/>
      <w:numFmt w:val="bullet"/>
      <w:lvlText w:val="•"/>
      <w:lvlJc w:val="left"/>
      <w:pPr>
        <w:ind w:left="7683" w:hanging="840"/>
      </w:pPr>
      <w:rPr>
        <w:rFonts w:hint="default"/>
        <w:lang w:val="en-US" w:eastAsia="zh-CN" w:bidi="ar-SA"/>
      </w:rPr>
    </w:lvl>
    <w:lvl w:ilvl="7" w:tentative="0">
      <w:start w:val="0"/>
      <w:numFmt w:val="bullet"/>
      <w:lvlText w:val="•"/>
      <w:lvlJc w:val="left"/>
      <w:pPr>
        <w:ind w:left="8334" w:hanging="840"/>
      </w:pPr>
      <w:rPr>
        <w:rFonts w:hint="default"/>
        <w:lang w:val="en-US" w:eastAsia="zh-CN" w:bidi="ar-SA"/>
      </w:rPr>
    </w:lvl>
    <w:lvl w:ilvl="8" w:tentative="0">
      <w:start w:val="0"/>
      <w:numFmt w:val="bullet"/>
      <w:lvlText w:val="•"/>
      <w:lvlJc w:val="left"/>
      <w:pPr>
        <w:ind w:left="8984" w:hanging="840"/>
      </w:pPr>
      <w:rPr>
        <w:rFonts w:hint="default"/>
        <w:lang w:val="en-US" w:eastAsia="zh-CN" w:bidi="ar-SA"/>
      </w:rPr>
    </w:lvl>
  </w:abstractNum>
  <w:abstractNum w:abstractNumId="55">
    <w:nsid w:val="2A8F537B"/>
    <w:multiLevelType w:val="multilevel"/>
    <w:tmpl w:val="2A8F537B"/>
    <w:lvl w:ilvl="0" w:tentative="0">
      <w:start w:val="1"/>
      <w:numFmt w:val="decimal"/>
      <w:lvlText w:val="（%1）"/>
      <w:lvlJc w:val="left"/>
      <w:pPr>
        <w:ind w:left="3668" w:hanging="720"/>
        <w:jc w:val="left"/>
      </w:pPr>
      <w:rPr>
        <w:rFonts w:hint="default" w:ascii="宋体" w:hAnsi="宋体" w:eastAsia="宋体" w:cs="宋体"/>
        <w:b w:val="0"/>
        <w:bCs w:val="0"/>
        <w:i w:val="0"/>
        <w:iCs w:val="0"/>
        <w:spacing w:val="-2"/>
        <w:w w:val="99"/>
        <w:sz w:val="21"/>
        <w:szCs w:val="21"/>
        <w:lang w:val="en-US" w:eastAsia="zh-CN" w:bidi="ar-SA"/>
      </w:rPr>
    </w:lvl>
    <w:lvl w:ilvl="1" w:tentative="0">
      <w:start w:val="0"/>
      <w:numFmt w:val="bullet"/>
      <w:lvlText w:val="•"/>
      <w:lvlJc w:val="left"/>
      <w:pPr>
        <w:ind w:left="4322" w:hanging="720"/>
      </w:pPr>
      <w:rPr>
        <w:rFonts w:hint="default"/>
        <w:lang w:val="en-US" w:eastAsia="zh-CN" w:bidi="ar-SA"/>
      </w:rPr>
    </w:lvl>
    <w:lvl w:ilvl="2" w:tentative="0">
      <w:start w:val="0"/>
      <w:numFmt w:val="bullet"/>
      <w:lvlText w:val="•"/>
      <w:lvlJc w:val="left"/>
      <w:pPr>
        <w:ind w:left="4985" w:hanging="720"/>
      </w:pPr>
      <w:rPr>
        <w:rFonts w:hint="default"/>
        <w:lang w:val="en-US" w:eastAsia="zh-CN" w:bidi="ar-SA"/>
      </w:rPr>
    </w:lvl>
    <w:lvl w:ilvl="3" w:tentative="0">
      <w:start w:val="0"/>
      <w:numFmt w:val="bullet"/>
      <w:lvlText w:val="•"/>
      <w:lvlJc w:val="left"/>
      <w:pPr>
        <w:ind w:left="5647" w:hanging="720"/>
      </w:pPr>
      <w:rPr>
        <w:rFonts w:hint="default"/>
        <w:lang w:val="en-US" w:eastAsia="zh-CN" w:bidi="ar-SA"/>
      </w:rPr>
    </w:lvl>
    <w:lvl w:ilvl="4" w:tentative="0">
      <w:start w:val="0"/>
      <w:numFmt w:val="bullet"/>
      <w:lvlText w:val="•"/>
      <w:lvlJc w:val="left"/>
      <w:pPr>
        <w:ind w:left="6310" w:hanging="720"/>
      </w:pPr>
      <w:rPr>
        <w:rFonts w:hint="default"/>
        <w:lang w:val="en-US" w:eastAsia="zh-CN" w:bidi="ar-SA"/>
      </w:rPr>
    </w:lvl>
    <w:lvl w:ilvl="5" w:tentative="0">
      <w:start w:val="0"/>
      <w:numFmt w:val="bullet"/>
      <w:lvlText w:val="•"/>
      <w:lvlJc w:val="left"/>
      <w:pPr>
        <w:ind w:left="6973" w:hanging="720"/>
      </w:pPr>
      <w:rPr>
        <w:rFonts w:hint="default"/>
        <w:lang w:val="en-US" w:eastAsia="zh-CN" w:bidi="ar-SA"/>
      </w:rPr>
    </w:lvl>
    <w:lvl w:ilvl="6" w:tentative="0">
      <w:start w:val="0"/>
      <w:numFmt w:val="bullet"/>
      <w:lvlText w:val="•"/>
      <w:lvlJc w:val="left"/>
      <w:pPr>
        <w:ind w:left="7635" w:hanging="720"/>
      </w:pPr>
      <w:rPr>
        <w:rFonts w:hint="default"/>
        <w:lang w:val="en-US" w:eastAsia="zh-CN" w:bidi="ar-SA"/>
      </w:rPr>
    </w:lvl>
    <w:lvl w:ilvl="7" w:tentative="0">
      <w:start w:val="0"/>
      <w:numFmt w:val="bullet"/>
      <w:lvlText w:val="•"/>
      <w:lvlJc w:val="left"/>
      <w:pPr>
        <w:ind w:left="8298" w:hanging="720"/>
      </w:pPr>
      <w:rPr>
        <w:rFonts w:hint="default"/>
        <w:lang w:val="en-US" w:eastAsia="zh-CN" w:bidi="ar-SA"/>
      </w:rPr>
    </w:lvl>
    <w:lvl w:ilvl="8" w:tentative="0">
      <w:start w:val="0"/>
      <w:numFmt w:val="bullet"/>
      <w:lvlText w:val="•"/>
      <w:lvlJc w:val="left"/>
      <w:pPr>
        <w:ind w:left="8960" w:hanging="720"/>
      </w:pPr>
      <w:rPr>
        <w:rFonts w:hint="default"/>
        <w:lang w:val="en-US" w:eastAsia="zh-CN" w:bidi="ar-SA"/>
      </w:rPr>
    </w:lvl>
  </w:abstractNum>
  <w:abstractNum w:abstractNumId="56">
    <w:nsid w:val="2F2D79CE"/>
    <w:multiLevelType w:val="multilevel"/>
    <w:tmpl w:val="2F2D79CE"/>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57">
    <w:nsid w:val="30A0AC00"/>
    <w:multiLevelType w:val="multilevel"/>
    <w:tmpl w:val="30A0AC00"/>
    <w:lvl w:ilvl="0" w:tentative="0">
      <w:start w:val="98"/>
      <w:numFmt w:val="decimal"/>
      <w:lvlText w:val="%1）"/>
      <w:lvlJc w:val="left"/>
      <w:pPr>
        <w:ind w:left="642" w:hanging="423"/>
        <w:jc w:val="left"/>
      </w:pPr>
      <w:rPr>
        <w:rFonts w:hint="default" w:ascii="宋体" w:hAnsi="宋体" w:eastAsia="宋体" w:cs="宋体"/>
        <w:b/>
        <w:bCs/>
        <w:i w:val="0"/>
        <w:iCs w:val="0"/>
        <w:spacing w:val="-2"/>
        <w:w w:val="98"/>
        <w:sz w:val="19"/>
        <w:szCs w:val="19"/>
        <w:lang w:val="en-US" w:eastAsia="zh-CN" w:bidi="ar-SA"/>
      </w:rPr>
    </w:lvl>
    <w:lvl w:ilvl="1" w:tentative="0">
      <w:start w:val="0"/>
      <w:numFmt w:val="bullet"/>
      <w:lvlText w:val="•"/>
      <w:lvlJc w:val="left"/>
      <w:pPr>
        <w:ind w:left="1604" w:hanging="423"/>
      </w:pPr>
      <w:rPr>
        <w:rFonts w:hint="default"/>
        <w:lang w:val="en-US" w:eastAsia="zh-CN" w:bidi="ar-SA"/>
      </w:rPr>
    </w:lvl>
    <w:lvl w:ilvl="2" w:tentative="0">
      <w:start w:val="0"/>
      <w:numFmt w:val="bullet"/>
      <w:lvlText w:val="•"/>
      <w:lvlJc w:val="left"/>
      <w:pPr>
        <w:ind w:left="2569" w:hanging="423"/>
      </w:pPr>
      <w:rPr>
        <w:rFonts w:hint="default"/>
        <w:lang w:val="en-US" w:eastAsia="zh-CN" w:bidi="ar-SA"/>
      </w:rPr>
    </w:lvl>
    <w:lvl w:ilvl="3" w:tentative="0">
      <w:start w:val="0"/>
      <w:numFmt w:val="bullet"/>
      <w:lvlText w:val="•"/>
      <w:lvlJc w:val="left"/>
      <w:pPr>
        <w:ind w:left="3533" w:hanging="423"/>
      </w:pPr>
      <w:rPr>
        <w:rFonts w:hint="default"/>
        <w:lang w:val="en-US" w:eastAsia="zh-CN" w:bidi="ar-SA"/>
      </w:rPr>
    </w:lvl>
    <w:lvl w:ilvl="4" w:tentative="0">
      <w:start w:val="0"/>
      <w:numFmt w:val="bullet"/>
      <w:lvlText w:val="•"/>
      <w:lvlJc w:val="left"/>
      <w:pPr>
        <w:ind w:left="4498" w:hanging="423"/>
      </w:pPr>
      <w:rPr>
        <w:rFonts w:hint="default"/>
        <w:lang w:val="en-US" w:eastAsia="zh-CN" w:bidi="ar-SA"/>
      </w:rPr>
    </w:lvl>
    <w:lvl w:ilvl="5" w:tentative="0">
      <w:start w:val="0"/>
      <w:numFmt w:val="bullet"/>
      <w:lvlText w:val="•"/>
      <w:lvlJc w:val="left"/>
      <w:pPr>
        <w:ind w:left="5463" w:hanging="423"/>
      </w:pPr>
      <w:rPr>
        <w:rFonts w:hint="default"/>
        <w:lang w:val="en-US" w:eastAsia="zh-CN" w:bidi="ar-SA"/>
      </w:rPr>
    </w:lvl>
    <w:lvl w:ilvl="6" w:tentative="0">
      <w:start w:val="0"/>
      <w:numFmt w:val="bullet"/>
      <w:lvlText w:val="•"/>
      <w:lvlJc w:val="left"/>
      <w:pPr>
        <w:ind w:left="6427" w:hanging="423"/>
      </w:pPr>
      <w:rPr>
        <w:rFonts w:hint="default"/>
        <w:lang w:val="en-US" w:eastAsia="zh-CN" w:bidi="ar-SA"/>
      </w:rPr>
    </w:lvl>
    <w:lvl w:ilvl="7" w:tentative="0">
      <w:start w:val="0"/>
      <w:numFmt w:val="bullet"/>
      <w:lvlText w:val="•"/>
      <w:lvlJc w:val="left"/>
      <w:pPr>
        <w:ind w:left="7392" w:hanging="423"/>
      </w:pPr>
      <w:rPr>
        <w:rFonts w:hint="default"/>
        <w:lang w:val="en-US" w:eastAsia="zh-CN" w:bidi="ar-SA"/>
      </w:rPr>
    </w:lvl>
    <w:lvl w:ilvl="8" w:tentative="0">
      <w:start w:val="0"/>
      <w:numFmt w:val="bullet"/>
      <w:lvlText w:val="•"/>
      <w:lvlJc w:val="left"/>
      <w:pPr>
        <w:ind w:left="8356" w:hanging="423"/>
      </w:pPr>
      <w:rPr>
        <w:rFonts w:hint="default"/>
        <w:lang w:val="en-US" w:eastAsia="zh-CN" w:bidi="ar-SA"/>
      </w:rPr>
    </w:lvl>
  </w:abstractNum>
  <w:abstractNum w:abstractNumId="58">
    <w:nsid w:val="30FC5B15"/>
    <w:multiLevelType w:val="multilevel"/>
    <w:tmpl w:val="30FC5B15"/>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59">
    <w:nsid w:val="322D85CA"/>
    <w:multiLevelType w:val="multilevel"/>
    <w:tmpl w:val="322D85CA"/>
    <w:lvl w:ilvl="0" w:tentative="0">
      <w:start w:val="1"/>
      <w:numFmt w:val="decimal"/>
      <w:lvlText w:val="（%1）"/>
      <w:lvlJc w:val="left"/>
      <w:pPr>
        <w:ind w:left="1060" w:hanging="84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982" w:hanging="840"/>
      </w:pPr>
      <w:rPr>
        <w:rFonts w:hint="default"/>
        <w:lang w:val="en-US" w:eastAsia="zh-CN" w:bidi="ar-SA"/>
      </w:rPr>
    </w:lvl>
    <w:lvl w:ilvl="2" w:tentative="0">
      <w:start w:val="0"/>
      <w:numFmt w:val="bullet"/>
      <w:lvlText w:val="•"/>
      <w:lvlJc w:val="left"/>
      <w:pPr>
        <w:ind w:left="2905" w:hanging="840"/>
      </w:pPr>
      <w:rPr>
        <w:rFonts w:hint="default"/>
        <w:lang w:val="en-US" w:eastAsia="zh-CN" w:bidi="ar-SA"/>
      </w:rPr>
    </w:lvl>
    <w:lvl w:ilvl="3" w:tentative="0">
      <w:start w:val="0"/>
      <w:numFmt w:val="bullet"/>
      <w:lvlText w:val="•"/>
      <w:lvlJc w:val="left"/>
      <w:pPr>
        <w:ind w:left="3827" w:hanging="840"/>
      </w:pPr>
      <w:rPr>
        <w:rFonts w:hint="default"/>
        <w:lang w:val="en-US" w:eastAsia="zh-CN" w:bidi="ar-SA"/>
      </w:rPr>
    </w:lvl>
    <w:lvl w:ilvl="4" w:tentative="0">
      <w:start w:val="0"/>
      <w:numFmt w:val="bullet"/>
      <w:lvlText w:val="•"/>
      <w:lvlJc w:val="left"/>
      <w:pPr>
        <w:ind w:left="4750" w:hanging="840"/>
      </w:pPr>
      <w:rPr>
        <w:rFonts w:hint="default"/>
        <w:lang w:val="en-US" w:eastAsia="zh-CN" w:bidi="ar-SA"/>
      </w:rPr>
    </w:lvl>
    <w:lvl w:ilvl="5" w:tentative="0">
      <w:start w:val="0"/>
      <w:numFmt w:val="bullet"/>
      <w:lvlText w:val="•"/>
      <w:lvlJc w:val="left"/>
      <w:pPr>
        <w:ind w:left="5673" w:hanging="840"/>
      </w:pPr>
      <w:rPr>
        <w:rFonts w:hint="default"/>
        <w:lang w:val="en-US" w:eastAsia="zh-CN" w:bidi="ar-SA"/>
      </w:rPr>
    </w:lvl>
    <w:lvl w:ilvl="6" w:tentative="0">
      <w:start w:val="0"/>
      <w:numFmt w:val="bullet"/>
      <w:lvlText w:val="•"/>
      <w:lvlJc w:val="left"/>
      <w:pPr>
        <w:ind w:left="6595" w:hanging="840"/>
      </w:pPr>
      <w:rPr>
        <w:rFonts w:hint="default"/>
        <w:lang w:val="en-US" w:eastAsia="zh-CN" w:bidi="ar-SA"/>
      </w:rPr>
    </w:lvl>
    <w:lvl w:ilvl="7" w:tentative="0">
      <w:start w:val="0"/>
      <w:numFmt w:val="bullet"/>
      <w:lvlText w:val="•"/>
      <w:lvlJc w:val="left"/>
      <w:pPr>
        <w:ind w:left="7518" w:hanging="840"/>
      </w:pPr>
      <w:rPr>
        <w:rFonts w:hint="default"/>
        <w:lang w:val="en-US" w:eastAsia="zh-CN" w:bidi="ar-SA"/>
      </w:rPr>
    </w:lvl>
    <w:lvl w:ilvl="8" w:tentative="0">
      <w:start w:val="0"/>
      <w:numFmt w:val="bullet"/>
      <w:lvlText w:val="•"/>
      <w:lvlJc w:val="left"/>
      <w:pPr>
        <w:ind w:left="8440" w:hanging="840"/>
      </w:pPr>
      <w:rPr>
        <w:rFonts w:hint="default"/>
        <w:lang w:val="en-US" w:eastAsia="zh-CN" w:bidi="ar-SA"/>
      </w:rPr>
    </w:lvl>
  </w:abstractNum>
  <w:abstractNum w:abstractNumId="60">
    <w:nsid w:val="32A7AF2D"/>
    <w:multiLevelType w:val="multilevel"/>
    <w:tmpl w:val="32A7AF2D"/>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61">
    <w:nsid w:val="35E83B33"/>
    <w:multiLevelType w:val="multilevel"/>
    <w:tmpl w:val="35E83B33"/>
    <w:lvl w:ilvl="0" w:tentative="0">
      <w:start w:val="79"/>
      <w:numFmt w:val="decimal"/>
      <w:lvlText w:val="%1）"/>
      <w:lvlJc w:val="left"/>
      <w:pPr>
        <w:ind w:left="642" w:hanging="423"/>
        <w:jc w:val="left"/>
      </w:pPr>
      <w:rPr>
        <w:rFonts w:hint="default" w:ascii="宋体" w:hAnsi="宋体" w:eastAsia="宋体" w:cs="宋体"/>
        <w:b/>
        <w:bCs/>
        <w:i w:val="0"/>
        <w:iCs w:val="0"/>
        <w:spacing w:val="-2"/>
        <w:w w:val="98"/>
        <w:sz w:val="19"/>
        <w:szCs w:val="19"/>
        <w:lang w:val="en-US" w:eastAsia="zh-CN" w:bidi="ar-SA"/>
      </w:rPr>
    </w:lvl>
    <w:lvl w:ilvl="1" w:tentative="0">
      <w:start w:val="0"/>
      <w:numFmt w:val="bullet"/>
      <w:lvlText w:val="•"/>
      <w:lvlJc w:val="left"/>
      <w:pPr>
        <w:ind w:left="1604" w:hanging="423"/>
      </w:pPr>
      <w:rPr>
        <w:rFonts w:hint="default"/>
        <w:lang w:val="en-US" w:eastAsia="zh-CN" w:bidi="ar-SA"/>
      </w:rPr>
    </w:lvl>
    <w:lvl w:ilvl="2" w:tentative="0">
      <w:start w:val="0"/>
      <w:numFmt w:val="bullet"/>
      <w:lvlText w:val="•"/>
      <w:lvlJc w:val="left"/>
      <w:pPr>
        <w:ind w:left="2569" w:hanging="423"/>
      </w:pPr>
      <w:rPr>
        <w:rFonts w:hint="default"/>
        <w:lang w:val="en-US" w:eastAsia="zh-CN" w:bidi="ar-SA"/>
      </w:rPr>
    </w:lvl>
    <w:lvl w:ilvl="3" w:tentative="0">
      <w:start w:val="0"/>
      <w:numFmt w:val="bullet"/>
      <w:lvlText w:val="•"/>
      <w:lvlJc w:val="left"/>
      <w:pPr>
        <w:ind w:left="3533" w:hanging="423"/>
      </w:pPr>
      <w:rPr>
        <w:rFonts w:hint="default"/>
        <w:lang w:val="en-US" w:eastAsia="zh-CN" w:bidi="ar-SA"/>
      </w:rPr>
    </w:lvl>
    <w:lvl w:ilvl="4" w:tentative="0">
      <w:start w:val="0"/>
      <w:numFmt w:val="bullet"/>
      <w:lvlText w:val="•"/>
      <w:lvlJc w:val="left"/>
      <w:pPr>
        <w:ind w:left="4498" w:hanging="423"/>
      </w:pPr>
      <w:rPr>
        <w:rFonts w:hint="default"/>
        <w:lang w:val="en-US" w:eastAsia="zh-CN" w:bidi="ar-SA"/>
      </w:rPr>
    </w:lvl>
    <w:lvl w:ilvl="5" w:tentative="0">
      <w:start w:val="0"/>
      <w:numFmt w:val="bullet"/>
      <w:lvlText w:val="•"/>
      <w:lvlJc w:val="left"/>
      <w:pPr>
        <w:ind w:left="5463" w:hanging="423"/>
      </w:pPr>
      <w:rPr>
        <w:rFonts w:hint="default"/>
        <w:lang w:val="en-US" w:eastAsia="zh-CN" w:bidi="ar-SA"/>
      </w:rPr>
    </w:lvl>
    <w:lvl w:ilvl="6" w:tentative="0">
      <w:start w:val="0"/>
      <w:numFmt w:val="bullet"/>
      <w:lvlText w:val="•"/>
      <w:lvlJc w:val="left"/>
      <w:pPr>
        <w:ind w:left="6427" w:hanging="423"/>
      </w:pPr>
      <w:rPr>
        <w:rFonts w:hint="default"/>
        <w:lang w:val="en-US" w:eastAsia="zh-CN" w:bidi="ar-SA"/>
      </w:rPr>
    </w:lvl>
    <w:lvl w:ilvl="7" w:tentative="0">
      <w:start w:val="0"/>
      <w:numFmt w:val="bullet"/>
      <w:lvlText w:val="•"/>
      <w:lvlJc w:val="left"/>
      <w:pPr>
        <w:ind w:left="7392" w:hanging="423"/>
      </w:pPr>
      <w:rPr>
        <w:rFonts w:hint="default"/>
        <w:lang w:val="en-US" w:eastAsia="zh-CN" w:bidi="ar-SA"/>
      </w:rPr>
    </w:lvl>
    <w:lvl w:ilvl="8" w:tentative="0">
      <w:start w:val="0"/>
      <w:numFmt w:val="bullet"/>
      <w:lvlText w:val="•"/>
      <w:lvlJc w:val="left"/>
      <w:pPr>
        <w:ind w:left="8356" w:hanging="423"/>
      </w:pPr>
      <w:rPr>
        <w:rFonts w:hint="default"/>
        <w:lang w:val="en-US" w:eastAsia="zh-CN" w:bidi="ar-SA"/>
      </w:rPr>
    </w:lvl>
  </w:abstractNum>
  <w:abstractNum w:abstractNumId="62">
    <w:nsid w:val="39A0D9AC"/>
    <w:multiLevelType w:val="multilevel"/>
    <w:tmpl w:val="39A0D9AC"/>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63">
    <w:nsid w:val="3B8127DF"/>
    <w:multiLevelType w:val="multilevel"/>
    <w:tmpl w:val="3B8127DF"/>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64">
    <w:nsid w:val="40B249F9"/>
    <w:multiLevelType w:val="multilevel"/>
    <w:tmpl w:val="40B249F9"/>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65">
    <w:nsid w:val="46A08BB8"/>
    <w:multiLevelType w:val="multilevel"/>
    <w:tmpl w:val="46A08BB8"/>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66">
    <w:nsid w:val="4C1BAE26"/>
    <w:multiLevelType w:val="multilevel"/>
    <w:tmpl w:val="4C1BAE26"/>
    <w:lvl w:ilvl="0" w:tentative="0">
      <w:start w:val="3"/>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67">
    <w:nsid w:val="4C3D7A74"/>
    <w:multiLevelType w:val="multilevel"/>
    <w:tmpl w:val="4C3D7A74"/>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68">
    <w:nsid w:val="4D4DC07F"/>
    <w:multiLevelType w:val="multilevel"/>
    <w:tmpl w:val="4D4DC07F"/>
    <w:lvl w:ilvl="0" w:tentative="0">
      <w:start w:val="1"/>
      <w:numFmt w:val="decimal"/>
      <w:lvlText w:val="（%1）"/>
      <w:lvlJc w:val="left"/>
      <w:pPr>
        <w:ind w:left="940" w:hanging="720"/>
        <w:jc w:val="left"/>
      </w:pPr>
      <w:rPr>
        <w:rFonts w:hint="default" w:ascii="宋体" w:hAnsi="宋体" w:eastAsia="宋体" w:cs="宋体"/>
        <w:b w:val="0"/>
        <w:bCs w:val="0"/>
        <w:i w:val="0"/>
        <w:iCs w:val="0"/>
        <w:spacing w:val="-2"/>
        <w:w w:val="99"/>
        <w:sz w:val="21"/>
        <w:szCs w:val="21"/>
        <w:lang w:val="en-US" w:eastAsia="zh-CN" w:bidi="ar-SA"/>
      </w:rPr>
    </w:lvl>
    <w:lvl w:ilvl="1" w:tentative="0">
      <w:start w:val="0"/>
      <w:numFmt w:val="bullet"/>
      <w:lvlText w:val="•"/>
      <w:lvlJc w:val="left"/>
      <w:pPr>
        <w:ind w:left="1601" w:hanging="720"/>
      </w:pPr>
      <w:rPr>
        <w:rFonts w:hint="default"/>
        <w:lang w:val="en-US" w:eastAsia="zh-CN" w:bidi="ar-SA"/>
      </w:rPr>
    </w:lvl>
    <w:lvl w:ilvl="2" w:tentative="0">
      <w:start w:val="0"/>
      <w:numFmt w:val="bullet"/>
      <w:lvlText w:val="•"/>
      <w:lvlJc w:val="left"/>
      <w:pPr>
        <w:ind w:left="2263" w:hanging="720"/>
      </w:pPr>
      <w:rPr>
        <w:rFonts w:hint="default"/>
        <w:lang w:val="en-US" w:eastAsia="zh-CN" w:bidi="ar-SA"/>
      </w:rPr>
    </w:lvl>
    <w:lvl w:ilvl="3" w:tentative="0">
      <w:start w:val="0"/>
      <w:numFmt w:val="bullet"/>
      <w:lvlText w:val="•"/>
      <w:lvlJc w:val="left"/>
      <w:pPr>
        <w:ind w:left="2925" w:hanging="720"/>
      </w:pPr>
      <w:rPr>
        <w:rFonts w:hint="default"/>
        <w:lang w:val="en-US" w:eastAsia="zh-CN" w:bidi="ar-SA"/>
      </w:rPr>
    </w:lvl>
    <w:lvl w:ilvl="4" w:tentative="0">
      <w:start w:val="0"/>
      <w:numFmt w:val="bullet"/>
      <w:lvlText w:val="•"/>
      <w:lvlJc w:val="left"/>
      <w:pPr>
        <w:ind w:left="3586" w:hanging="720"/>
      </w:pPr>
      <w:rPr>
        <w:rFonts w:hint="default"/>
        <w:lang w:val="en-US" w:eastAsia="zh-CN" w:bidi="ar-SA"/>
      </w:rPr>
    </w:lvl>
    <w:lvl w:ilvl="5" w:tentative="0">
      <w:start w:val="0"/>
      <w:numFmt w:val="bullet"/>
      <w:lvlText w:val="•"/>
      <w:lvlJc w:val="left"/>
      <w:pPr>
        <w:ind w:left="4248" w:hanging="720"/>
      </w:pPr>
      <w:rPr>
        <w:rFonts w:hint="default"/>
        <w:lang w:val="en-US" w:eastAsia="zh-CN" w:bidi="ar-SA"/>
      </w:rPr>
    </w:lvl>
    <w:lvl w:ilvl="6" w:tentative="0">
      <w:start w:val="0"/>
      <w:numFmt w:val="bullet"/>
      <w:lvlText w:val="•"/>
      <w:lvlJc w:val="left"/>
      <w:pPr>
        <w:ind w:left="4910" w:hanging="720"/>
      </w:pPr>
      <w:rPr>
        <w:rFonts w:hint="default"/>
        <w:lang w:val="en-US" w:eastAsia="zh-CN" w:bidi="ar-SA"/>
      </w:rPr>
    </w:lvl>
    <w:lvl w:ilvl="7" w:tentative="0">
      <w:start w:val="0"/>
      <w:numFmt w:val="bullet"/>
      <w:lvlText w:val="•"/>
      <w:lvlJc w:val="left"/>
      <w:pPr>
        <w:ind w:left="5572" w:hanging="720"/>
      </w:pPr>
      <w:rPr>
        <w:rFonts w:hint="default"/>
        <w:lang w:val="en-US" w:eastAsia="zh-CN" w:bidi="ar-SA"/>
      </w:rPr>
    </w:lvl>
    <w:lvl w:ilvl="8" w:tentative="0">
      <w:start w:val="0"/>
      <w:numFmt w:val="bullet"/>
      <w:lvlText w:val="•"/>
      <w:lvlJc w:val="left"/>
      <w:pPr>
        <w:ind w:left="6233" w:hanging="720"/>
      </w:pPr>
      <w:rPr>
        <w:rFonts w:hint="default"/>
        <w:lang w:val="en-US" w:eastAsia="zh-CN" w:bidi="ar-SA"/>
      </w:rPr>
    </w:lvl>
  </w:abstractNum>
  <w:abstractNum w:abstractNumId="69">
    <w:nsid w:val="4D94DA66"/>
    <w:multiLevelType w:val="multilevel"/>
    <w:tmpl w:val="4D94DA66"/>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70">
    <w:nsid w:val="58765686"/>
    <w:multiLevelType w:val="multilevel"/>
    <w:tmpl w:val="58765686"/>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71">
    <w:nsid w:val="59ADCABA"/>
    <w:multiLevelType w:val="multilevel"/>
    <w:tmpl w:val="59ADCABA"/>
    <w:lvl w:ilvl="0" w:tentative="0">
      <w:start w:val="3"/>
      <w:numFmt w:val="decimal"/>
      <w:lvlText w:val="%1."/>
      <w:lvlJc w:val="left"/>
      <w:pPr>
        <w:ind w:left="2406" w:hanging="212"/>
        <w:jc w:val="left"/>
      </w:pPr>
      <w:rPr>
        <w:rFonts w:hint="default" w:ascii="宋体" w:hAnsi="宋体" w:eastAsia="宋体" w:cs="宋体"/>
        <w:b/>
        <w:bCs/>
        <w:i w:val="0"/>
        <w:iCs w:val="0"/>
        <w:spacing w:val="1"/>
        <w:w w:val="98"/>
        <w:sz w:val="19"/>
        <w:szCs w:val="19"/>
        <w:lang w:val="en-US" w:eastAsia="zh-CN" w:bidi="ar-SA"/>
      </w:rPr>
    </w:lvl>
    <w:lvl w:ilvl="1" w:tentative="0">
      <w:start w:val="1"/>
      <w:numFmt w:val="decimal"/>
      <w:lvlText w:val="%1.%2"/>
      <w:lvlJc w:val="left"/>
      <w:pPr>
        <w:ind w:left="2824" w:hanging="420"/>
        <w:jc w:val="left"/>
      </w:pPr>
      <w:rPr>
        <w:rFonts w:hint="default" w:ascii="宋体" w:hAnsi="宋体" w:eastAsia="宋体" w:cs="宋体"/>
        <w:b w:val="0"/>
        <w:bCs w:val="0"/>
        <w:i w:val="0"/>
        <w:iCs w:val="0"/>
        <w:spacing w:val="0"/>
        <w:w w:val="99"/>
        <w:sz w:val="21"/>
        <w:szCs w:val="21"/>
        <w:lang w:val="en-US" w:eastAsia="zh-CN" w:bidi="ar-SA"/>
      </w:rPr>
    </w:lvl>
    <w:lvl w:ilvl="2" w:tentative="0">
      <w:start w:val="0"/>
      <w:numFmt w:val="bullet"/>
      <w:lvlText w:val="•"/>
      <w:lvlJc w:val="left"/>
      <w:pPr>
        <w:ind w:left="3649" w:hanging="420"/>
      </w:pPr>
      <w:rPr>
        <w:rFonts w:hint="default"/>
        <w:lang w:val="en-US" w:eastAsia="zh-CN" w:bidi="ar-SA"/>
      </w:rPr>
    </w:lvl>
    <w:lvl w:ilvl="3" w:tentative="0">
      <w:start w:val="0"/>
      <w:numFmt w:val="bullet"/>
      <w:lvlText w:val="•"/>
      <w:lvlJc w:val="left"/>
      <w:pPr>
        <w:ind w:left="4479" w:hanging="420"/>
      </w:pPr>
      <w:rPr>
        <w:rFonts w:hint="default"/>
        <w:lang w:val="en-US" w:eastAsia="zh-CN" w:bidi="ar-SA"/>
      </w:rPr>
    </w:lvl>
    <w:lvl w:ilvl="4" w:tentative="0">
      <w:start w:val="0"/>
      <w:numFmt w:val="bullet"/>
      <w:lvlText w:val="•"/>
      <w:lvlJc w:val="left"/>
      <w:pPr>
        <w:ind w:left="5308" w:hanging="420"/>
      </w:pPr>
      <w:rPr>
        <w:rFonts w:hint="default"/>
        <w:lang w:val="en-US" w:eastAsia="zh-CN" w:bidi="ar-SA"/>
      </w:rPr>
    </w:lvl>
    <w:lvl w:ilvl="5" w:tentative="0">
      <w:start w:val="0"/>
      <w:numFmt w:val="bullet"/>
      <w:lvlText w:val="•"/>
      <w:lvlJc w:val="left"/>
      <w:pPr>
        <w:ind w:left="6138" w:hanging="420"/>
      </w:pPr>
      <w:rPr>
        <w:rFonts w:hint="default"/>
        <w:lang w:val="en-US" w:eastAsia="zh-CN" w:bidi="ar-SA"/>
      </w:rPr>
    </w:lvl>
    <w:lvl w:ilvl="6" w:tentative="0">
      <w:start w:val="0"/>
      <w:numFmt w:val="bullet"/>
      <w:lvlText w:val="•"/>
      <w:lvlJc w:val="left"/>
      <w:pPr>
        <w:ind w:left="6967" w:hanging="420"/>
      </w:pPr>
      <w:rPr>
        <w:rFonts w:hint="default"/>
        <w:lang w:val="en-US" w:eastAsia="zh-CN" w:bidi="ar-SA"/>
      </w:rPr>
    </w:lvl>
    <w:lvl w:ilvl="7" w:tentative="0">
      <w:start w:val="0"/>
      <w:numFmt w:val="bullet"/>
      <w:lvlText w:val="•"/>
      <w:lvlJc w:val="left"/>
      <w:pPr>
        <w:ind w:left="7797" w:hanging="420"/>
      </w:pPr>
      <w:rPr>
        <w:rFonts w:hint="default"/>
        <w:lang w:val="en-US" w:eastAsia="zh-CN" w:bidi="ar-SA"/>
      </w:rPr>
    </w:lvl>
    <w:lvl w:ilvl="8" w:tentative="0">
      <w:start w:val="0"/>
      <w:numFmt w:val="bullet"/>
      <w:lvlText w:val="•"/>
      <w:lvlJc w:val="left"/>
      <w:pPr>
        <w:ind w:left="8626" w:hanging="420"/>
      </w:pPr>
      <w:rPr>
        <w:rFonts w:hint="default"/>
        <w:lang w:val="en-US" w:eastAsia="zh-CN" w:bidi="ar-SA"/>
      </w:rPr>
    </w:lvl>
  </w:abstractNum>
  <w:abstractNum w:abstractNumId="72">
    <w:nsid w:val="59EEFD2A"/>
    <w:multiLevelType w:val="multilevel"/>
    <w:tmpl w:val="59EEFD2A"/>
    <w:lvl w:ilvl="0" w:tentative="0">
      <w:start w:val="1"/>
      <w:numFmt w:val="decimal"/>
      <w:lvlText w:val="（%1）"/>
      <w:lvlJc w:val="left"/>
      <w:pPr>
        <w:ind w:left="744" w:hanging="525"/>
        <w:jc w:val="left"/>
      </w:pPr>
      <w:rPr>
        <w:rFonts w:hint="default" w:ascii="宋体" w:hAnsi="宋体" w:eastAsia="宋体" w:cs="宋体"/>
        <w:b w:val="0"/>
        <w:bCs w:val="0"/>
        <w:i w:val="0"/>
        <w:iCs w:val="0"/>
        <w:spacing w:val="-1"/>
        <w:w w:val="99"/>
        <w:sz w:val="19"/>
        <w:szCs w:val="19"/>
        <w:lang w:val="en-US" w:eastAsia="zh-CN" w:bidi="ar-SA"/>
      </w:rPr>
    </w:lvl>
    <w:lvl w:ilvl="1" w:tentative="0">
      <w:start w:val="0"/>
      <w:numFmt w:val="bullet"/>
      <w:lvlText w:val="•"/>
      <w:lvlJc w:val="left"/>
      <w:pPr>
        <w:ind w:left="1694" w:hanging="525"/>
      </w:pPr>
      <w:rPr>
        <w:rFonts w:hint="default"/>
        <w:lang w:val="en-US" w:eastAsia="zh-CN" w:bidi="ar-SA"/>
      </w:rPr>
    </w:lvl>
    <w:lvl w:ilvl="2" w:tentative="0">
      <w:start w:val="0"/>
      <w:numFmt w:val="bullet"/>
      <w:lvlText w:val="•"/>
      <w:lvlJc w:val="left"/>
      <w:pPr>
        <w:ind w:left="2649" w:hanging="525"/>
      </w:pPr>
      <w:rPr>
        <w:rFonts w:hint="default"/>
        <w:lang w:val="en-US" w:eastAsia="zh-CN" w:bidi="ar-SA"/>
      </w:rPr>
    </w:lvl>
    <w:lvl w:ilvl="3" w:tentative="0">
      <w:start w:val="0"/>
      <w:numFmt w:val="bullet"/>
      <w:lvlText w:val="•"/>
      <w:lvlJc w:val="left"/>
      <w:pPr>
        <w:ind w:left="3603" w:hanging="525"/>
      </w:pPr>
      <w:rPr>
        <w:rFonts w:hint="default"/>
        <w:lang w:val="en-US" w:eastAsia="zh-CN" w:bidi="ar-SA"/>
      </w:rPr>
    </w:lvl>
    <w:lvl w:ilvl="4" w:tentative="0">
      <w:start w:val="0"/>
      <w:numFmt w:val="bullet"/>
      <w:lvlText w:val="•"/>
      <w:lvlJc w:val="left"/>
      <w:pPr>
        <w:ind w:left="4558" w:hanging="525"/>
      </w:pPr>
      <w:rPr>
        <w:rFonts w:hint="default"/>
        <w:lang w:val="en-US" w:eastAsia="zh-CN" w:bidi="ar-SA"/>
      </w:rPr>
    </w:lvl>
    <w:lvl w:ilvl="5" w:tentative="0">
      <w:start w:val="0"/>
      <w:numFmt w:val="bullet"/>
      <w:lvlText w:val="•"/>
      <w:lvlJc w:val="left"/>
      <w:pPr>
        <w:ind w:left="5513" w:hanging="525"/>
      </w:pPr>
      <w:rPr>
        <w:rFonts w:hint="default"/>
        <w:lang w:val="en-US" w:eastAsia="zh-CN" w:bidi="ar-SA"/>
      </w:rPr>
    </w:lvl>
    <w:lvl w:ilvl="6" w:tentative="0">
      <w:start w:val="0"/>
      <w:numFmt w:val="bullet"/>
      <w:lvlText w:val="•"/>
      <w:lvlJc w:val="left"/>
      <w:pPr>
        <w:ind w:left="6467" w:hanging="525"/>
      </w:pPr>
      <w:rPr>
        <w:rFonts w:hint="default"/>
        <w:lang w:val="en-US" w:eastAsia="zh-CN" w:bidi="ar-SA"/>
      </w:rPr>
    </w:lvl>
    <w:lvl w:ilvl="7" w:tentative="0">
      <w:start w:val="0"/>
      <w:numFmt w:val="bullet"/>
      <w:lvlText w:val="•"/>
      <w:lvlJc w:val="left"/>
      <w:pPr>
        <w:ind w:left="7422" w:hanging="525"/>
      </w:pPr>
      <w:rPr>
        <w:rFonts w:hint="default"/>
        <w:lang w:val="en-US" w:eastAsia="zh-CN" w:bidi="ar-SA"/>
      </w:rPr>
    </w:lvl>
    <w:lvl w:ilvl="8" w:tentative="0">
      <w:start w:val="0"/>
      <w:numFmt w:val="bullet"/>
      <w:lvlText w:val="•"/>
      <w:lvlJc w:val="left"/>
      <w:pPr>
        <w:ind w:left="8376" w:hanging="525"/>
      </w:pPr>
      <w:rPr>
        <w:rFonts w:hint="default"/>
        <w:lang w:val="en-US" w:eastAsia="zh-CN" w:bidi="ar-SA"/>
      </w:rPr>
    </w:lvl>
  </w:abstractNum>
  <w:abstractNum w:abstractNumId="73">
    <w:nsid w:val="5A241D34"/>
    <w:multiLevelType w:val="multilevel"/>
    <w:tmpl w:val="5A241D34"/>
    <w:lvl w:ilvl="0" w:tentative="0">
      <w:start w:val="1"/>
      <w:numFmt w:val="decimal"/>
      <w:lvlText w:val="（%1）"/>
      <w:lvlJc w:val="left"/>
      <w:pPr>
        <w:ind w:left="3668" w:hanging="720"/>
        <w:jc w:val="left"/>
      </w:pPr>
      <w:rPr>
        <w:rFonts w:hint="default" w:ascii="宋体" w:hAnsi="宋体" w:eastAsia="宋体" w:cs="宋体"/>
        <w:b w:val="0"/>
        <w:bCs w:val="0"/>
        <w:i w:val="0"/>
        <w:iCs w:val="0"/>
        <w:spacing w:val="-2"/>
        <w:w w:val="99"/>
        <w:sz w:val="21"/>
        <w:szCs w:val="21"/>
        <w:lang w:val="en-US" w:eastAsia="zh-CN" w:bidi="ar-SA"/>
      </w:rPr>
    </w:lvl>
    <w:lvl w:ilvl="1" w:tentative="0">
      <w:start w:val="0"/>
      <w:numFmt w:val="bullet"/>
      <w:lvlText w:val="•"/>
      <w:lvlJc w:val="left"/>
      <w:pPr>
        <w:ind w:left="4322" w:hanging="720"/>
      </w:pPr>
      <w:rPr>
        <w:rFonts w:hint="default"/>
        <w:lang w:val="en-US" w:eastAsia="zh-CN" w:bidi="ar-SA"/>
      </w:rPr>
    </w:lvl>
    <w:lvl w:ilvl="2" w:tentative="0">
      <w:start w:val="0"/>
      <w:numFmt w:val="bullet"/>
      <w:lvlText w:val="•"/>
      <w:lvlJc w:val="left"/>
      <w:pPr>
        <w:ind w:left="4985" w:hanging="720"/>
      </w:pPr>
      <w:rPr>
        <w:rFonts w:hint="default"/>
        <w:lang w:val="en-US" w:eastAsia="zh-CN" w:bidi="ar-SA"/>
      </w:rPr>
    </w:lvl>
    <w:lvl w:ilvl="3" w:tentative="0">
      <w:start w:val="0"/>
      <w:numFmt w:val="bullet"/>
      <w:lvlText w:val="•"/>
      <w:lvlJc w:val="left"/>
      <w:pPr>
        <w:ind w:left="5647" w:hanging="720"/>
      </w:pPr>
      <w:rPr>
        <w:rFonts w:hint="default"/>
        <w:lang w:val="en-US" w:eastAsia="zh-CN" w:bidi="ar-SA"/>
      </w:rPr>
    </w:lvl>
    <w:lvl w:ilvl="4" w:tentative="0">
      <w:start w:val="0"/>
      <w:numFmt w:val="bullet"/>
      <w:lvlText w:val="•"/>
      <w:lvlJc w:val="left"/>
      <w:pPr>
        <w:ind w:left="6310" w:hanging="720"/>
      </w:pPr>
      <w:rPr>
        <w:rFonts w:hint="default"/>
        <w:lang w:val="en-US" w:eastAsia="zh-CN" w:bidi="ar-SA"/>
      </w:rPr>
    </w:lvl>
    <w:lvl w:ilvl="5" w:tentative="0">
      <w:start w:val="0"/>
      <w:numFmt w:val="bullet"/>
      <w:lvlText w:val="•"/>
      <w:lvlJc w:val="left"/>
      <w:pPr>
        <w:ind w:left="6973" w:hanging="720"/>
      </w:pPr>
      <w:rPr>
        <w:rFonts w:hint="default"/>
        <w:lang w:val="en-US" w:eastAsia="zh-CN" w:bidi="ar-SA"/>
      </w:rPr>
    </w:lvl>
    <w:lvl w:ilvl="6" w:tentative="0">
      <w:start w:val="0"/>
      <w:numFmt w:val="bullet"/>
      <w:lvlText w:val="•"/>
      <w:lvlJc w:val="left"/>
      <w:pPr>
        <w:ind w:left="7635" w:hanging="720"/>
      </w:pPr>
      <w:rPr>
        <w:rFonts w:hint="default"/>
        <w:lang w:val="en-US" w:eastAsia="zh-CN" w:bidi="ar-SA"/>
      </w:rPr>
    </w:lvl>
    <w:lvl w:ilvl="7" w:tentative="0">
      <w:start w:val="0"/>
      <w:numFmt w:val="bullet"/>
      <w:lvlText w:val="•"/>
      <w:lvlJc w:val="left"/>
      <w:pPr>
        <w:ind w:left="8298" w:hanging="720"/>
      </w:pPr>
      <w:rPr>
        <w:rFonts w:hint="default"/>
        <w:lang w:val="en-US" w:eastAsia="zh-CN" w:bidi="ar-SA"/>
      </w:rPr>
    </w:lvl>
    <w:lvl w:ilvl="8" w:tentative="0">
      <w:start w:val="0"/>
      <w:numFmt w:val="bullet"/>
      <w:lvlText w:val="•"/>
      <w:lvlJc w:val="left"/>
      <w:pPr>
        <w:ind w:left="8960" w:hanging="720"/>
      </w:pPr>
      <w:rPr>
        <w:rFonts w:hint="default"/>
        <w:lang w:val="en-US" w:eastAsia="zh-CN" w:bidi="ar-SA"/>
      </w:rPr>
    </w:lvl>
  </w:abstractNum>
  <w:abstractNum w:abstractNumId="74">
    <w:nsid w:val="5E29AB5A"/>
    <w:multiLevelType w:val="multilevel"/>
    <w:tmpl w:val="5E29AB5A"/>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75">
    <w:nsid w:val="5FFFB1A7"/>
    <w:multiLevelType w:val="multilevel"/>
    <w:tmpl w:val="5FFFB1A7"/>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76">
    <w:nsid w:val="60382F6E"/>
    <w:multiLevelType w:val="multilevel"/>
    <w:tmpl w:val="60382F6E"/>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77">
    <w:nsid w:val="629F7852"/>
    <w:multiLevelType w:val="multilevel"/>
    <w:tmpl w:val="629F7852"/>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78">
    <w:nsid w:val="65CD0074"/>
    <w:multiLevelType w:val="multilevel"/>
    <w:tmpl w:val="65CD0074"/>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79">
    <w:nsid w:val="700FDCEF"/>
    <w:multiLevelType w:val="multilevel"/>
    <w:tmpl w:val="700FDCEF"/>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80">
    <w:nsid w:val="72183CF9"/>
    <w:multiLevelType w:val="multilevel"/>
    <w:tmpl w:val="72183CF9"/>
    <w:lvl w:ilvl="0" w:tentative="0">
      <w:start w:val="1"/>
      <w:numFmt w:val="decimal"/>
      <w:lvlText w:val="%1."/>
      <w:lvlJc w:val="left"/>
      <w:pPr>
        <w:ind w:left="591" w:hanging="420"/>
        <w:jc w:val="right"/>
      </w:pPr>
      <w:rPr>
        <w:rFonts w:hint="default" w:ascii="宋体" w:hAnsi="宋体" w:eastAsia="宋体" w:cs="宋体"/>
        <w:b/>
        <w:bCs/>
        <w:i w:val="0"/>
        <w:iCs w:val="0"/>
        <w:spacing w:val="0"/>
        <w:w w:val="98"/>
        <w:sz w:val="21"/>
        <w:szCs w:val="21"/>
        <w:lang w:val="en-US" w:eastAsia="zh-CN" w:bidi="ar-SA"/>
      </w:rPr>
    </w:lvl>
    <w:lvl w:ilvl="1" w:tentative="0">
      <w:start w:val="0"/>
      <w:numFmt w:val="bullet"/>
      <w:lvlText w:val="•"/>
      <w:lvlJc w:val="left"/>
      <w:pPr>
        <w:ind w:left="1290" w:hanging="420"/>
      </w:pPr>
      <w:rPr>
        <w:rFonts w:hint="default"/>
        <w:lang w:val="en-US" w:eastAsia="zh-CN" w:bidi="ar-SA"/>
      </w:rPr>
    </w:lvl>
    <w:lvl w:ilvl="2" w:tentative="0">
      <w:start w:val="0"/>
      <w:numFmt w:val="bullet"/>
      <w:lvlText w:val="•"/>
      <w:lvlJc w:val="left"/>
      <w:pPr>
        <w:ind w:left="1981" w:hanging="420"/>
      </w:pPr>
      <w:rPr>
        <w:rFonts w:hint="default"/>
        <w:lang w:val="en-US" w:eastAsia="zh-CN" w:bidi="ar-SA"/>
      </w:rPr>
    </w:lvl>
    <w:lvl w:ilvl="3" w:tentative="0">
      <w:start w:val="0"/>
      <w:numFmt w:val="bullet"/>
      <w:lvlText w:val="•"/>
      <w:lvlJc w:val="left"/>
      <w:pPr>
        <w:ind w:left="2672" w:hanging="420"/>
      </w:pPr>
      <w:rPr>
        <w:rFonts w:hint="default"/>
        <w:lang w:val="en-US" w:eastAsia="zh-CN" w:bidi="ar-SA"/>
      </w:rPr>
    </w:lvl>
    <w:lvl w:ilvl="4" w:tentative="0">
      <w:start w:val="0"/>
      <w:numFmt w:val="bullet"/>
      <w:lvlText w:val="•"/>
      <w:lvlJc w:val="left"/>
      <w:pPr>
        <w:ind w:left="3363" w:hanging="420"/>
      </w:pPr>
      <w:rPr>
        <w:rFonts w:hint="default"/>
        <w:lang w:val="en-US" w:eastAsia="zh-CN" w:bidi="ar-SA"/>
      </w:rPr>
    </w:lvl>
    <w:lvl w:ilvl="5" w:tentative="0">
      <w:start w:val="0"/>
      <w:numFmt w:val="bullet"/>
      <w:lvlText w:val="•"/>
      <w:lvlJc w:val="left"/>
      <w:pPr>
        <w:ind w:left="4054" w:hanging="420"/>
      </w:pPr>
      <w:rPr>
        <w:rFonts w:hint="default"/>
        <w:lang w:val="en-US" w:eastAsia="zh-CN" w:bidi="ar-SA"/>
      </w:rPr>
    </w:lvl>
    <w:lvl w:ilvl="6" w:tentative="0">
      <w:start w:val="0"/>
      <w:numFmt w:val="bullet"/>
      <w:lvlText w:val="•"/>
      <w:lvlJc w:val="left"/>
      <w:pPr>
        <w:ind w:left="4744" w:hanging="420"/>
      </w:pPr>
      <w:rPr>
        <w:rFonts w:hint="default"/>
        <w:lang w:val="en-US" w:eastAsia="zh-CN" w:bidi="ar-SA"/>
      </w:rPr>
    </w:lvl>
    <w:lvl w:ilvl="7" w:tentative="0">
      <w:start w:val="0"/>
      <w:numFmt w:val="bullet"/>
      <w:lvlText w:val="•"/>
      <w:lvlJc w:val="left"/>
      <w:pPr>
        <w:ind w:left="5435" w:hanging="420"/>
      </w:pPr>
      <w:rPr>
        <w:rFonts w:hint="default"/>
        <w:lang w:val="en-US" w:eastAsia="zh-CN" w:bidi="ar-SA"/>
      </w:rPr>
    </w:lvl>
    <w:lvl w:ilvl="8" w:tentative="0">
      <w:start w:val="0"/>
      <w:numFmt w:val="bullet"/>
      <w:lvlText w:val="•"/>
      <w:lvlJc w:val="left"/>
      <w:pPr>
        <w:ind w:left="6126" w:hanging="420"/>
      </w:pPr>
      <w:rPr>
        <w:rFonts w:hint="default"/>
        <w:lang w:val="en-US" w:eastAsia="zh-CN" w:bidi="ar-SA"/>
      </w:rPr>
    </w:lvl>
  </w:abstractNum>
  <w:abstractNum w:abstractNumId="81">
    <w:nsid w:val="74C28B35"/>
    <w:multiLevelType w:val="multilevel"/>
    <w:tmpl w:val="74C28B35"/>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82">
    <w:nsid w:val="77633216"/>
    <w:multiLevelType w:val="multilevel"/>
    <w:tmpl w:val="77633216"/>
    <w:lvl w:ilvl="0" w:tentative="0">
      <w:start w:val="4"/>
      <w:numFmt w:val="decimal"/>
      <w:lvlText w:val="%1）"/>
      <w:lvlJc w:val="left"/>
      <w:pPr>
        <w:ind w:left="536" w:hanging="317"/>
        <w:jc w:val="left"/>
      </w:pPr>
      <w:rPr>
        <w:rFonts w:hint="default" w:ascii="宋体" w:hAnsi="宋体" w:eastAsia="宋体" w:cs="宋体"/>
        <w:b/>
        <w:bCs/>
        <w:i w:val="0"/>
        <w:iCs w:val="0"/>
        <w:spacing w:val="1"/>
        <w:w w:val="98"/>
        <w:sz w:val="19"/>
        <w:szCs w:val="19"/>
        <w:lang w:val="en-US" w:eastAsia="zh-CN" w:bidi="ar-SA"/>
      </w:rPr>
    </w:lvl>
    <w:lvl w:ilvl="1" w:tentative="0">
      <w:start w:val="0"/>
      <w:numFmt w:val="bullet"/>
      <w:lvlText w:val="•"/>
      <w:lvlJc w:val="left"/>
      <w:pPr>
        <w:ind w:left="1514" w:hanging="317"/>
      </w:pPr>
      <w:rPr>
        <w:rFonts w:hint="default"/>
        <w:lang w:val="en-US" w:eastAsia="zh-CN" w:bidi="ar-SA"/>
      </w:rPr>
    </w:lvl>
    <w:lvl w:ilvl="2" w:tentative="0">
      <w:start w:val="0"/>
      <w:numFmt w:val="bullet"/>
      <w:lvlText w:val="•"/>
      <w:lvlJc w:val="left"/>
      <w:pPr>
        <w:ind w:left="2489" w:hanging="317"/>
      </w:pPr>
      <w:rPr>
        <w:rFonts w:hint="default"/>
        <w:lang w:val="en-US" w:eastAsia="zh-CN" w:bidi="ar-SA"/>
      </w:rPr>
    </w:lvl>
    <w:lvl w:ilvl="3" w:tentative="0">
      <w:start w:val="0"/>
      <w:numFmt w:val="bullet"/>
      <w:lvlText w:val="•"/>
      <w:lvlJc w:val="left"/>
      <w:pPr>
        <w:ind w:left="3463" w:hanging="317"/>
      </w:pPr>
      <w:rPr>
        <w:rFonts w:hint="default"/>
        <w:lang w:val="en-US" w:eastAsia="zh-CN" w:bidi="ar-SA"/>
      </w:rPr>
    </w:lvl>
    <w:lvl w:ilvl="4" w:tentative="0">
      <w:start w:val="0"/>
      <w:numFmt w:val="bullet"/>
      <w:lvlText w:val="•"/>
      <w:lvlJc w:val="left"/>
      <w:pPr>
        <w:ind w:left="4438" w:hanging="317"/>
      </w:pPr>
      <w:rPr>
        <w:rFonts w:hint="default"/>
        <w:lang w:val="en-US" w:eastAsia="zh-CN" w:bidi="ar-SA"/>
      </w:rPr>
    </w:lvl>
    <w:lvl w:ilvl="5" w:tentative="0">
      <w:start w:val="0"/>
      <w:numFmt w:val="bullet"/>
      <w:lvlText w:val="•"/>
      <w:lvlJc w:val="left"/>
      <w:pPr>
        <w:ind w:left="5413" w:hanging="317"/>
      </w:pPr>
      <w:rPr>
        <w:rFonts w:hint="default"/>
        <w:lang w:val="en-US" w:eastAsia="zh-CN" w:bidi="ar-SA"/>
      </w:rPr>
    </w:lvl>
    <w:lvl w:ilvl="6" w:tentative="0">
      <w:start w:val="0"/>
      <w:numFmt w:val="bullet"/>
      <w:lvlText w:val="•"/>
      <w:lvlJc w:val="left"/>
      <w:pPr>
        <w:ind w:left="6387" w:hanging="317"/>
      </w:pPr>
      <w:rPr>
        <w:rFonts w:hint="default"/>
        <w:lang w:val="en-US" w:eastAsia="zh-CN" w:bidi="ar-SA"/>
      </w:rPr>
    </w:lvl>
    <w:lvl w:ilvl="7" w:tentative="0">
      <w:start w:val="0"/>
      <w:numFmt w:val="bullet"/>
      <w:lvlText w:val="•"/>
      <w:lvlJc w:val="left"/>
      <w:pPr>
        <w:ind w:left="7362" w:hanging="317"/>
      </w:pPr>
      <w:rPr>
        <w:rFonts w:hint="default"/>
        <w:lang w:val="en-US" w:eastAsia="zh-CN" w:bidi="ar-SA"/>
      </w:rPr>
    </w:lvl>
    <w:lvl w:ilvl="8" w:tentative="0">
      <w:start w:val="0"/>
      <w:numFmt w:val="bullet"/>
      <w:lvlText w:val="•"/>
      <w:lvlJc w:val="left"/>
      <w:pPr>
        <w:ind w:left="8336" w:hanging="317"/>
      </w:pPr>
      <w:rPr>
        <w:rFonts w:hint="default"/>
        <w:lang w:val="en-US" w:eastAsia="zh-CN" w:bidi="ar-SA"/>
      </w:rPr>
    </w:lvl>
  </w:abstractNum>
  <w:abstractNum w:abstractNumId="83">
    <w:nsid w:val="77ECEA79"/>
    <w:multiLevelType w:val="multilevel"/>
    <w:tmpl w:val="77ECEA79"/>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84">
    <w:nsid w:val="79AA4FA4"/>
    <w:multiLevelType w:val="multilevel"/>
    <w:tmpl w:val="79AA4FA4"/>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abstractNum w:abstractNumId="85">
    <w:nsid w:val="7C246926"/>
    <w:multiLevelType w:val="multilevel"/>
    <w:tmpl w:val="7C246926"/>
    <w:lvl w:ilvl="0" w:tentative="0">
      <w:start w:val="12"/>
      <w:numFmt w:val="decimal"/>
      <w:lvlText w:val="%1）"/>
      <w:lvlJc w:val="left"/>
      <w:pPr>
        <w:ind w:left="642" w:hanging="423"/>
        <w:jc w:val="left"/>
      </w:pPr>
      <w:rPr>
        <w:rFonts w:hint="default" w:ascii="宋体" w:hAnsi="宋体" w:eastAsia="宋体" w:cs="宋体"/>
        <w:b/>
        <w:bCs/>
        <w:i w:val="0"/>
        <w:iCs w:val="0"/>
        <w:spacing w:val="-2"/>
        <w:w w:val="98"/>
        <w:sz w:val="19"/>
        <w:szCs w:val="19"/>
        <w:lang w:val="en-US" w:eastAsia="zh-CN" w:bidi="ar-SA"/>
      </w:rPr>
    </w:lvl>
    <w:lvl w:ilvl="1" w:tentative="0">
      <w:start w:val="0"/>
      <w:numFmt w:val="bullet"/>
      <w:lvlText w:val="•"/>
      <w:lvlJc w:val="left"/>
      <w:pPr>
        <w:ind w:left="1604" w:hanging="423"/>
      </w:pPr>
      <w:rPr>
        <w:rFonts w:hint="default"/>
        <w:lang w:val="en-US" w:eastAsia="zh-CN" w:bidi="ar-SA"/>
      </w:rPr>
    </w:lvl>
    <w:lvl w:ilvl="2" w:tentative="0">
      <w:start w:val="0"/>
      <w:numFmt w:val="bullet"/>
      <w:lvlText w:val="•"/>
      <w:lvlJc w:val="left"/>
      <w:pPr>
        <w:ind w:left="2569" w:hanging="423"/>
      </w:pPr>
      <w:rPr>
        <w:rFonts w:hint="default"/>
        <w:lang w:val="en-US" w:eastAsia="zh-CN" w:bidi="ar-SA"/>
      </w:rPr>
    </w:lvl>
    <w:lvl w:ilvl="3" w:tentative="0">
      <w:start w:val="0"/>
      <w:numFmt w:val="bullet"/>
      <w:lvlText w:val="•"/>
      <w:lvlJc w:val="left"/>
      <w:pPr>
        <w:ind w:left="3533" w:hanging="423"/>
      </w:pPr>
      <w:rPr>
        <w:rFonts w:hint="default"/>
        <w:lang w:val="en-US" w:eastAsia="zh-CN" w:bidi="ar-SA"/>
      </w:rPr>
    </w:lvl>
    <w:lvl w:ilvl="4" w:tentative="0">
      <w:start w:val="0"/>
      <w:numFmt w:val="bullet"/>
      <w:lvlText w:val="•"/>
      <w:lvlJc w:val="left"/>
      <w:pPr>
        <w:ind w:left="4498" w:hanging="423"/>
      </w:pPr>
      <w:rPr>
        <w:rFonts w:hint="default"/>
        <w:lang w:val="en-US" w:eastAsia="zh-CN" w:bidi="ar-SA"/>
      </w:rPr>
    </w:lvl>
    <w:lvl w:ilvl="5" w:tentative="0">
      <w:start w:val="0"/>
      <w:numFmt w:val="bullet"/>
      <w:lvlText w:val="•"/>
      <w:lvlJc w:val="left"/>
      <w:pPr>
        <w:ind w:left="5463" w:hanging="423"/>
      </w:pPr>
      <w:rPr>
        <w:rFonts w:hint="default"/>
        <w:lang w:val="en-US" w:eastAsia="zh-CN" w:bidi="ar-SA"/>
      </w:rPr>
    </w:lvl>
    <w:lvl w:ilvl="6" w:tentative="0">
      <w:start w:val="0"/>
      <w:numFmt w:val="bullet"/>
      <w:lvlText w:val="•"/>
      <w:lvlJc w:val="left"/>
      <w:pPr>
        <w:ind w:left="6427" w:hanging="423"/>
      </w:pPr>
      <w:rPr>
        <w:rFonts w:hint="default"/>
        <w:lang w:val="en-US" w:eastAsia="zh-CN" w:bidi="ar-SA"/>
      </w:rPr>
    </w:lvl>
    <w:lvl w:ilvl="7" w:tentative="0">
      <w:start w:val="0"/>
      <w:numFmt w:val="bullet"/>
      <w:lvlText w:val="•"/>
      <w:lvlJc w:val="left"/>
      <w:pPr>
        <w:ind w:left="7392" w:hanging="423"/>
      </w:pPr>
      <w:rPr>
        <w:rFonts w:hint="default"/>
        <w:lang w:val="en-US" w:eastAsia="zh-CN" w:bidi="ar-SA"/>
      </w:rPr>
    </w:lvl>
    <w:lvl w:ilvl="8" w:tentative="0">
      <w:start w:val="0"/>
      <w:numFmt w:val="bullet"/>
      <w:lvlText w:val="•"/>
      <w:lvlJc w:val="left"/>
      <w:pPr>
        <w:ind w:left="8356" w:hanging="423"/>
      </w:pPr>
      <w:rPr>
        <w:rFonts w:hint="default"/>
        <w:lang w:val="en-US" w:eastAsia="zh-CN" w:bidi="ar-SA"/>
      </w:rPr>
    </w:lvl>
  </w:abstractNum>
  <w:abstractNum w:abstractNumId="86">
    <w:nsid w:val="7DEC2089"/>
    <w:multiLevelType w:val="multilevel"/>
    <w:tmpl w:val="7DEC2089"/>
    <w:lvl w:ilvl="0" w:tentative="0">
      <w:start w:val="1"/>
      <w:numFmt w:val="decimal"/>
      <w:lvlText w:val="（%1）"/>
      <w:lvlJc w:val="left"/>
      <w:pPr>
        <w:ind w:left="940" w:hanging="720"/>
        <w:jc w:val="left"/>
      </w:pPr>
      <w:rPr>
        <w:rFonts w:hint="default" w:ascii="宋体" w:hAnsi="宋体" w:eastAsia="宋体" w:cs="宋体"/>
        <w:b w:val="0"/>
        <w:bCs w:val="0"/>
        <w:i w:val="0"/>
        <w:iCs w:val="0"/>
        <w:spacing w:val="-1"/>
        <w:w w:val="99"/>
        <w:sz w:val="21"/>
        <w:szCs w:val="21"/>
        <w:lang w:val="en-US" w:eastAsia="zh-CN" w:bidi="ar-SA"/>
      </w:rPr>
    </w:lvl>
    <w:lvl w:ilvl="1" w:tentative="0">
      <w:start w:val="0"/>
      <w:numFmt w:val="bullet"/>
      <w:lvlText w:val="•"/>
      <w:lvlJc w:val="left"/>
      <w:pPr>
        <w:ind w:left="1874" w:hanging="720"/>
      </w:pPr>
      <w:rPr>
        <w:rFonts w:hint="default"/>
        <w:lang w:val="en-US" w:eastAsia="zh-CN" w:bidi="ar-SA"/>
      </w:rPr>
    </w:lvl>
    <w:lvl w:ilvl="2" w:tentative="0">
      <w:start w:val="0"/>
      <w:numFmt w:val="bullet"/>
      <w:lvlText w:val="•"/>
      <w:lvlJc w:val="left"/>
      <w:pPr>
        <w:ind w:left="2809" w:hanging="720"/>
      </w:pPr>
      <w:rPr>
        <w:rFonts w:hint="default"/>
        <w:lang w:val="en-US" w:eastAsia="zh-CN" w:bidi="ar-SA"/>
      </w:rPr>
    </w:lvl>
    <w:lvl w:ilvl="3" w:tentative="0">
      <w:start w:val="0"/>
      <w:numFmt w:val="bullet"/>
      <w:lvlText w:val="•"/>
      <w:lvlJc w:val="left"/>
      <w:pPr>
        <w:ind w:left="3743" w:hanging="720"/>
      </w:pPr>
      <w:rPr>
        <w:rFonts w:hint="default"/>
        <w:lang w:val="en-US" w:eastAsia="zh-CN" w:bidi="ar-SA"/>
      </w:rPr>
    </w:lvl>
    <w:lvl w:ilvl="4" w:tentative="0">
      <w:start w:val="0"/>
      <w:numFmt w:val="bullet"/>
      <w:lvlText w:val="•"/>
      <w:lvlJc w:val="left"/>
      <w:pPr>
        <w:ind w:left="4678" w:hanging="720"/>
      </w:pPr>
      <w:rPr>
        <w:rFonts w:hint="default"/>
        <w:lang w:val="en-US" w:eastAsia="zh-CN" w:bidi="ar-SA"/>
      </w:rPr>
    </w:lvl>
    <w:lvl w:ilvl="5" w:tentative="0">
      <w:start w:val="0"/>
      <w:numFmt w:val="bullet"/>
      <w:lvlText w:val="•"/>
      <w:lvlJc w:val="left"/>
      <w:pPr>
        <w:ind w:left="5613" w:hanging="720"/>
      </w:pPr>
      <w:rPr>
        <w:rFonts w:hint="default"/>
        <w:lang w:val="en-US" w:eastAsia="zh-CN" w:bidi="ar-SA"/>
      </w:rPr>
    </w:lvl>
    <w:lvl w:ilvl="6" w:tentative="0">
      <w:start w:val="0"/>
      <w:numFmt w:val="bullet"/>
      <w:lvlText w:val="•"/>
      <w:lvlJc w:val="left"/>
      <w:pPr>
        <w:ind w:left="6547" w:hanging="720"/>
      </w:pPr>
      <w:rPr>
        <w:rFonts w:hint="default"/>
        <w:lang w:val="en-US" w:eastAsia="zh-CN" w:bidi="ar-SA"/>
      </w:rPr>
    </w:lvl>
    <w:lvl w:ilvl="7" w:tentative="0">
      <w:start w:val="0"/>
      <w:numFmt w:val="bullet"/>
      <w:lvlText w:val="•"/>
      <w:lvlJc w:val="left"/>
      <w:pPr>
        <w:ind w:left="7482" w:hanging="720"/>
      </w:pPr>
      <w:rPr>
        <w:rFonts w:hint="default"/>
        <w:lang w:val="en-US" w:eastAsia="zh-CN" w:bidi="ar-SA"/>
      </w:rPr>
    </w:lvl>
    <w:lvl w:ilvl="8" w:tentative="0">
      <w:start w:val="0"/>
      <w:numFmt w:val="bullet"/>
      <w:lvlText w:val="•"/>
      <w:lvlJc w:val="left"/>
      <w:pPr>
        <w:ind w:left="8416" w:hanging="720"/>
      </w:pPr>
      <w:rPr>
        <w:rFonts w:hint="default"/>
        <w:lang w:val="en-US" w:eastAsia="zh-CN" w:bidi="ar-SA"/>
      </w:rPr>
    </w:lvl>
  </w:abstractNum>
  <w:num w:numId="1">
    <w:abstractNumId w:val="39"/>
  </w:num>
  <w:num w:numId="2">
    <w:abstractNumId w:val="26"/>
  </w:num>
  <w:num w:numId="3">
    <w:abstractNumId w:val="71"/>
  </w:num>
  <w:num w:numId="4">
    <w:abstractNumId w:val="22"/>
  </w:num>
  <w:num w:numId="5">
    <w:abstractNumId w:val="16"/>
  </w:num>
  <w:num w:numId="6">
    <w:abstractNumId w:val="42"/>
  </w:num>
  <w:num w:numId="7">
    <w:abstractNumId w:val="54"/>
  </w:num>
  <w:num w:numId="8">
    <w:abstractNumId w:val="80"/>
  </w:num>
  <w:num w:numId="9">
    <w:abstractNumId w:val="40"/>
  </w:num>
  <w:num w:numId="10">
    <w:abstractNumId w:val="5"/>
  </w:num>
  <w:num w:numId="11">
    <w:abstractNumId w:val="55"/>
  </w:num>
  <w:num w:numId="12">
    <w:abstractNumId w:val="73"/>
  </w:num>
  <w:num w:numId="13">
    <w:abstractNumId w:val="25"/>
  </w:num>
  <w:num w:numId="14">
    <w:abstractNumId w:val="68"/>
  </w:num>
  <w:num w:numId="15">
    <w:abstractNumId w:val="35"/>
  </w:num>
  <w:num w:numId="16">
    <w:abstractNumId w:val="53"/>
  </w:num>
  <w:num w:numId="17">
    <w:abstractNumId w:val="30"/>
  </w:num>
  <w:num w:numId="18">
    <w:abstractNumId w:val="28"/>
  </w:num>
  <w:num w:numId="19">
    <w:abstractNumId w:val="9"/>
  </w:num>
  <w:num w:numId="20">
    <w:abstractNumId w:val="66"/>
  </w:num>
  <w:num w:numId="21">
    <w:abstractNumId w:val="76"/>
  </w:num>
  <w:num w:numId="22">
    <w:abstractNumId w:val="45"/>
  </w:num>
  <w:num w:numId="23">
    <w:abstractNumId w:val="65"/>
  </w:num>
  <w:num w:numId="24">
    <w:abstractNumId w:val="13"/>
  </w:num>
  <w:num w:numId="25">
    <w:abstractNumId w:val="85"/>
  </w:num>
  <w:num w:numId="26">
    <w:abstractNumId w:val="83"/>
  </w:num>
  <w:num w:numId="27">
    <w:abstractNumId w:val="21"/>
  </w:num>
  <w:num w:numId="28">
    <w:abstractNumId w:val="77"/>
  </w:num>
  <w:num w:numId="29">
    <w:abstractNumId w:val="6"/>
  </w:num>
  <w:num w:numId="30">
    <w:abstractNumId w:val="62"/>
  </w:num>
  <w:num w:numId="31">
    <w:abstractNumId w:val="2"/>
  </w:num>
  <w:num w:numId="32">
    <w:abstractNumId w:val="70"/>
  </w:num>
  <w:num w:numId="33">
    <w:abstractNumId w:val="86"/>
  </w:num>
  <w:num w:numId="34">
    <w:abstractNumId w:val="0"/>
  </w:num>
  <w:num w:numId="35">
    <w:abstractNumId w:val="52"/>
  </w:num>
  <w:num w:numId="36">
    <w:abstractNumId w:val="69"/>
  </w:num>
  <w:num w:numId="37">
    <w:abstractNumId w:val="37"/>
  </w:num>
  <w:num w:numId="38">
    <w:abstractNumId w:val="31"/>
  </w:num>
  <w:num w:numId="39">
    <w:abstractNumId w:val="58"/>
  </w:num>
  <w:num w:numId="40">
    <w:abstractNumId w:val="84"/>
  </w:num>
  <w:num w:numId="41">
    <w:abstractNumId w:val="19"/>
  </w:num>
  <w:num w:numId="42">
    <w:abstractNumId w:val="4"/>
  </w:num>
  <w:num w:numId="43">
    <w:abstractNumId w:val="18"/>
  </w:num>
  <w:num w:numId="44">
    <w:abstractNumId w:val="74"/>
  </w:num>
  <w:num w:numId="45">
    <w:abstractNumId w:val="1"/>
  </w:num>
  <w:num w:numId="46">
    <w:abstractNumId w:val="49"/>
  </w:num>
  <w:num w:numId="47">
    <w:abstractNumId w:val="3"/>
  </w:num>
  <w:num w:numId="48">
    <w:abstractNumId w:val="75"/>
  </w:num>
  <w:num w:numId="49">
    <w:abstractNumId w:val="81"/>
  </w:num>
  <w:num w:numId="50">
    <w:abstractNumId w:val="67"/>
  </w:num>
  <w:num w:numId="51">
    <w:abstractNumId w:val="59"/>
  </w:num>
  <w:num w:numId="52">
    <w:abstractNumId w:val="78"/>
  </w:num>
  <w:num w:numId="53">
    <w:abstractNumId w:val="43"/>
  </w:num>
  <w:num w:numId="54">
    <w:abstractNumId w:val="44"/>
  </w:num>
  <w:num w:numId="55">
    <w:abstractNumId w:val="27"/>
  </w:num>
  <w:num w:numId="56">
    <w:abstractNumId w:val="60"/>
  </w:num>
  <w:num w:numId="57">
    <w:abstractNumId w:val="50"/>
  </w:num>
  <w:num w:numId="58">
    <w:abstractNumId w:val="34"/>
  </w:num>
  <w:num w:numId="59">
    <w:abstractNumId w:val="51"/>
  </w:num>
  <w:num w:numId="60">
    <w:abstractNumId w:val="15"/>
  </w:num>
  <w:num w:numId="61">
    <w:abstractNumId w:val="64"/>
  </w:num>
  <w:num w:numId="62">
    <w:abstractNumId w:val="46"/>
  </w:num>
  <w:num w:numId="63">
    <w:abstractNumId w:val="61"/>
  </w:num>
  <w:num w:numId="64">
    <w:abstractNumId w:val="41"/>
  </w:num>
  <w:num w:numId="65">
    <w:abstractNumId w:val="23"/>
  </w:num>
  <w:num w:numId="66">
    <w:abstractNumId w:val="47"/>
  </w:num>
  <w:num w:numId="67">
    <w:abstractNumId w:val="14"/>
  </w:num>
  <w:num w:numId="68">
    <w:abstractNumId w:val="63"/>
  </w:num>
  <w:num w:numId="69">
    <w:abstractNumId w:val="11"/>
  </w:num>
  <w:num w:numId="70">
    <w:abstractNumId w:val="36"/>
  </w:num>
  <w:num w:numId="71">
    <w:abstractNumId w:val="57"/>
  </w:num>
  <w:num w:numId="72">
    <w:abstractNumId w:val="38"/>
  </w:num>
  <w:num w:numId="73">
    <w:abstractNumId w:val="48"/>
  </w:num>
  <w:num w:numId="74">
    <w:abstractNumId w:val="79"/>
  </w:num>
  <w:num w:numId="75">
    <w:abstractNumId w:val="32"/>
  </w:num>
  <w:num w:numId="76">
    <w:abstractNumId w:val="24"/>
  </w:num>
  <w:num w:numId="77">
    <w:abstractNumId w:val="10"/>
  </w:num>
  <w:num w:numId="78">
    <w:abstractNumId w:val="82"/>
  </w:num>
  <w:num w:numId="79">
    <w:abstractNumId w:val="29"/>
  </w:num>
  <w:num w:numId="80">
    <w:abstractNumId w:val="17"/>
  </w:num>
  <w:num w:numId="81">
    <w:abstractNumId w:val="56"/>
  </w:num>
  <w:num w:numId="82">
    <w:abstractNumId w:val="33"/>
  </w:num>
  <w:num w:numId="83">
    <w:abstractNumId w:val="8"/>
  </w:num>
  <w:num w:numId="84">
    <w:abstractNumId w:val="72"/>
  </w:num>
  <w:num w:numId="85">
    <w:abstractNumId w:val="20"/>
  </w:num>
  <w:num w:numId="86">
    <w:abstractNumId w:val="12"/>
  </w:num>
  <w:num w:numId="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09405CB3"/>
    <w:rsid w:val="0D8A44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44"/>
      <w:ind w:left="1180" w:right="2959"/>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1180" w:hanging="960"/>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spacing w:before="3"/>
      <w:ind w:left="220"/>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31"/>
      <w:ind w:left="220"/>
    </w:pPr>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
      <w:ind w:left="940" w:hanging="720"/>
    </w:pPr>
    <w:rPr>
      <w:rFonts w:ascii="宋体" w:hAnsi="宋体" w:eastAsia="宋体" w:cs="宋体"/>
      <w:lang w:val="en-US" w:eastAsia="zh-CN" w:bidi="ar-SA"/>
    </w:r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34176</Words>
  <Characters>35146</Characters>
  <TotalTime>1</TotalTime>
  <ScaleCrop>false</ScaleCrop>
  <LinksUpToDate>false</LinksUpToDate>
  <CharactersWithSpaces>37057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2023-06-02T06:09:00Z</dcterms:created>
  <dc:creator>木木</dc:creator>
  <cp:lastModifiedBy>木木</cp:lastModifiedBy>
  <dcterms:modified xsi:type="dcterms:W3CDTF">2023-06-02T06:44:36Z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757CE83085E7401FAA1AF4B2FE8F438C_12</vt:lpwstr>
  </property>
</Properties>
</file>