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1"/>
        <w:rPr>
          <w:rFonts w:ascii="Times New Roman"/>
          <w:sz w:val="45"/>
        </w:rPr>
      </w:pPr>
    </w:p>
    <w:p>
      <w:pPr>
        <w:pStyle w:val="4"/>
      </w:pPr>
      <w:r>
        <w:rPr>
          <w:w w:val="95"/>
        </w:rPr>
        <w:t>鼎诚人寿保险有限责任公</w:t>
      </w:r>
      <w:r>
        <w:rPr>
          <w:spacing w:val="-10"/>
          <w:w w:val="95"/>
        </w:rPr>
        <w:t>司</w:t>
      </w:r>
    </w:p>
    <w:p>
      <w:pPr>
        <w:spacing w:before="97" w:line="314" w:lineRule="auto"/>
        <w:ind w:left="3198" w:right="208" w:firstLine="0"/>
        <w:jc w:val="center"/>
        <w:rPr>
          <w:rFonts w:hint="eastAsia" w:ascii="华文中宋" w:eastAsia="华文中宋"/>
          <w:b/>
          <w:sz w:val="30"/>
        </w:rPr>
      </w:pPr>
      <w:r>
        <w:rPr>
          <w:rFonts w:hint="eastAsia" w:ascii="华文中宋" w:eastAsia="华文中宋"/>
          <w:b/>
          <w:spacing w:val="-2"/>
          <w:sz w:val="30"/>
        </w:rPr>
        <w:t>鼎诚爱宝贝教育年金保险条款</w:t>
      </w:r>
      <w:r>
        <w:rPr>
          <w:rFonts w:hint="eastAsia" w:ascii="华文中宋" w:eastAsia="华文中宋"/>
          <w:b/>
          <w:spacing w:val="16"/>
          <w:sz w:val="30"/>
        </w:rPr>
        <w:t>阅 读 指 引</w:t>
      </w:r>
    </w:p>
    <w:p>
      <w:pPr>
        <w:pStyle w:val="3"/>
        <w:spacing w:before="55" w:line="278" w:lineRule="auto"/>
        <w:ind w:left="959" w:right="129"/>
        <w:jc w:val="center"/>
      </w:pPr>
      <w:r>
        <w:br w:type="column"/>
      </w:r>
      <w:r>
        <w:rPr>
          <w:spacing w:val="-2"/>
        </w:rPr>
        <w:t>鼎诚人寿〔2021〕年金</w:t>
      </w:r>
      <w:r>
        <w:rPr>
          <w:spacing w:val="-8"/>
        </w:rPr>
        <w:t xml:space="preserve">保险 </w:t>
      </w:r>
      <w:r>
        <w:t>019</w:t>
      </w:r>
      <w:r>
        <w:rPr>
          <w:spacing w:val="-11"/>
        </w:rPr>
        <w:t xml:space="preserve"> 号</w:t>
      </w:r>
    </w:p>
    <w:p>
      <w:pPr>
        <w:pStyle w:val="3"/>
        <w:spacing w:before="4"/>
        <w:rPr>
          <w:sz w:val="2"/>
        </w:rPr>
      </w:pPr>
    </w:p>
    <w:p>
      <w:pPr>
        <w:pStyle w:val="3"/>
        <w:ind w:left="1438"/>
        <w:rPr>
          <w:sz w:val="20"/>
        </w:rPr>
      </w:pPr>
      <w:r>
        <w:rPr>
          <w:sz w:val="20"/>
        </w:rPr>
        <w:drawing>
          <wp:inline distT="0" distB="0" distL="0" distR="0">
            <wp:extent cx="723900" cy="72390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cstate="print"/>
                    <a:stretch>
                      <a:fillRect/>
                    </a:stretch>
                  </pic:blipFill>
                  <pic:spPr>
                    <a:xfrm>
                      <a:off x="0" y="0"/>
                      <a:ext cx="723900" cy="723900"/>
                    </a:xfrm>
                    <a:prstGeom prst="rect">
                      <a:avLst/>
                    </a:prstGeom>
                  </pic:spPr>
                </pic:pic>
              </a:graphicData>
            </a:graphic>
          </wp:inline>
        </w:drawing>
      </w:r>
    </w:p>
    <w:p>
      <w:pPr>
        <w:pStyle w:val="3"/>
        <w:spacing w:before="76"/>
        <w:ind w:left="957" w:right="127"/>
        <w:jc w:val="center"/>
      </w:pPr>
      <w:r>
        <w:rPr>
          <w:spacing w:val="-3"/>
        </w:rPr>
        <w:t>请扫描以查询验证条款</w:t>
      </w:r>
    </w:p>
    <w:p>
      <w:pPr>
        <w:spacing w:after="0"/>
        <w:jc w:val="center"/>
        <w:sectPr>
          <w:footerReference r:id="rId5" w:type="default"/>
          <w:type w:val="continuous"/>
          <w:pgSz w:w="11910" w:h="16840"/>
          <w:pgMar w:top="340" w:right="560" w:bottom="640" w:left="800" w:header="0" w:footer="457" w:gutter="0"/>
          <w:pgNumType w:start="1"/>
          <w:cols w:equalWidth="0" w:num="2">
            <w:col w:w="7315" w:space="40"/>
            <w:col w:w="3195"/>
          </w:cols>
        </w:sectPr>
      </w:pPr>
    </w:p>
    <w:p>
      <w:pPr>
        <w:pStyle w:val="3"/>
        <w:spacing w:line="189" w:lineRule="auto"/>
        <w:ind w:left="1117" w:right="1292"/>
        <w:jc w:val="center"/>
      </w:pPr>
      <w:r>
        <w:rPr>
          <w:spacing w:val="-149"/>
        </w:rPr>
        <w:t>在</w:t>
      </w:r>
      <w:r>
        <w:rPr>
          <w:spacing w:val="-63"/>
          <w:position w:val="-7"/>
        </w:rPr>
        <w:t>．</w:t>
      </w:r>
      <w:r>
        <w:rPr>
          <w:spacing w:val="-149"/>
        </w:rPr>
        <w:t>本</w:t>
      </w:r>
      <w:r>
        <w:rPr>
          <w:spacing w:val="-63"/>
          <w:position w:val="-7"/>
        </w:rPr>
        <w:t>．</w:t>
      </w:r>
      <w:r>
        <w:rPr>
          <w:spacing w:val="-152"/>
        </w:rPr>
        <w:t>条</w:t>
      </w:r>
      <w:r>
        <w:rPr>
          <w:spacing w:val="-63"/>
          <w:position w:val="-7"/>
        </w:rPr>
        <w:t>．</w:t>
      </w:r>
      <w:r>
        <w:rPr>
          <w:spacing w:val="-149"/>
        </w:rPr>
        <w:t>款</w:t>
      </w:r>
      <w:r>
        <w:rPr>
          <w:spacing w:val="-63"/>
          <w:position w:val="-7"/>
        </w:rPr>
        <w:t>．</w:t>
      </w:r>
      <w:r>
        <w:rPr>
          <w:spacing w:val="-152"/>
        </w:rPr>
        <w:t>中</w:t>
      </w:r>
      <w:r>
        <w:rPr>
          <w:spacing w:val="-99"/>
          <w:position w:val="-7"/>
        </w:rPr>
        <w:t>．</w:t>
      </w:r>
      <w:r>
        <w:rPr>
          <w:spacing w:val="-99"/>
        </w:rPr>
        <w:t>，</w:t>
      </w:r>
      <w:r>
        <w:rPr>
          <w:spacing w:val="-99"/>
          <w:position w:val="-7"/>
        </w:rPr>
        <w:t>．</w:t>
      </w:r>
      <w:r>
        <w:rPr>
          <w:spacing w:val="-99"/>
        </w:rPr>
        <w:t>“</w:t>
      </w:r>
      <w:r>
        <w:rPr>
          <w:spacing w:val="-99"/>
          <w:position w:val="-7"/>
        </w:rPr>
        <w:t>．</w:t>
      </w:r>
      <w:r>
        <w:rPr>
          <w:spacing w:val="-149"/>
        </w:rPr>
        <w:t>您</w:t>
      </w:r>
      <w:r>
        <w:rPr>
          <w:spacing w:val="-93"/>
          <w:position w:val="-7"/>
        </w:rPr>
        <w:t>．</w:t>
      </w:r>
      <w:r>
        <w:rPr>
          <w:spacing w:val="-93"/>
        </w:rPr>
        <w:t>”</w:t>
      </w:r>
      <w:r>
        <w:rPr>
          <w:spacing w:val="-93"/>
          <w:position w:val="-7"/>
        </w:rPr>
        <w:t>．</w:t>
      </w:r>
      <w:r>
        <w:rPr>
          <w:spacing w:val="-149"/>
        </w:rPr>
        <w:t>指</w:t>
      </w:r>
      <w:r>
        <w:rPr>
          <w:spacing w:val="-63"/>
          <w:position w:val="-7"/>
        </w:rPr>
        <w:t>．</w:t>
      </w:r>
      <w:r>
        <w:rPr>
          <w:spacing w:val="-151"/>
        </w:rPr>
        <w:t>投</w:t>
      </w:r>
      <w:r>
        <w:rPr>
          <w:spacing w:val="-63"/>
          <w:position w:val="-7"/>
        </w:rPr>
        <w:t>．</w:t>
      </w:r>
      <w:r>
        <w:rPr>
          <w:spacing w:val="-149"/>
        </w:rPr>
        <w:t>保</w:t>
      </w:r>
      <w:r>
        <w:rPr>
          <w:spacing w:val="-63"/>
          <w:position w:val="-7"/>
        </w:rPr>
        <w:t>．</w:t>
      </w:r>
      <w:r>
        <w:rPr>
          <w:spacing w:val="-149"/>
        </w:rPr>
        <w:t>人</w:t>
      </w:r>
      <w:r>
        <w:rPr>
          <w:spacing w:val="-98"/>
          <w:position w:val="-7"/>
        </w:rPr>
        <w:t>．</w:t>
      </w:r>
      <w:r>
        <w:rPr>
          <w:spacing w:val="-98"/>
        </w:rPr>
        <w:t>，</w:t>
      </w:r>
      <w:r>
        <w:rPr>
          <w:spacing w:val="-98"/>
          <w:position w:val="-7"/>
        </w:rPr>
        <w:t>．</w:t>
      </w:r>
      <w:r>
        <w:rPr>
          <w:spacing w:val="-98"/>
        </w:rPr>
        <w:t>“</w:t>
      </w:r>
      <w:r>
        <w:rPr>
          <w:spacing w:val="-98"/>
          <w:position w:val="-7"/>
        </w:rPr>
        <w:t>．</w:t>
      </w:r>
      <w:r>
        <w:rPr>
          <w:spacing w:val="-152"/>
        </w:rPr>
        <w:t>我</w:t>
      </w:r>
      <w:r>
        <w:rPr>
          <w:spacing w:val="-63"/>
          <w:position w:val="-7"/>
        </w:rPr>
        <w:t>．</w:t>
      </w:r>
      <w:r>
        <w:rPr>
          <w:spacing w:val="-149"/>
        </w:rPr>
        <w:t>们</w:t>
      </w:r>
      <w:r>
        <w:rPr>
          <w:spacing w:val="-93"/>
          <w:position w:val="-7"/>
        </w:rPr>
        <w:t>．</w:t>
      </w:r>
      <w:r>
        <w:rPr>
          <w:spacing w:val="-93"/>
        </w:rPr>
        <w:t>”</w:t>
      </w:r>
      <w:r>
        <w:rPr>
          <w:spacing w:val="-93"/>
          <w:position w:val="-7"/>
        </w:rPr>
        <w:t>．</w:t>
      </w:r>
      <w:r>
        <w:rPr>
          <w:spacing w:val="-149"/>
        </w:rPr>
        <w:t>、</w:t>
      </w:r>
      <w:r>
        <w:rPr>
          <w:spacing w:val="-93"/>
          <w:position w:val="-7"/>
        </w:rPr>
        <w:t>．</w:t>
      </w:r>
      <w:r>
        <w:rPr>
          <w:spacing w:val="-93"/>
        </w:rPr>
        <w:t>“</w:t>
      </w:r>
      <w:r>
        <w:rPr>
          <w:spacing w:val="-93"/>
          <w:position w:val="-7"/>
        </w:rPr>
        <w:t>．</w:t>
      </w:r>
      <w:r>
        <w:rPr>
          <w:spacing w:val="-149"/>
        </w:rPr>
        <w:t>本</w:t>
      </w:r>
      <w:r>
        <w:rPr>
          <w:spacing w:val="-63"/>
          <w:position w:val="-7"/>
        </w:rPr>
        <w:t>．</w:t>
      </w:r>
      <w:r>
        <w:rPr>
          <w:spacing w:val="-152"/>
        </w:rPr>
        <w:t>公</w:t>
      </w:r>
      <w:r>
        <w:rPr>
          <w:spacing w:val="-63"/>
          <w:position w:val="-7"/>
        </w:rPr>
        <w:t>．</w:t>
      </w:r>
      <w:r>
        <w:rPr>
          <w:spacing w:val="-149"/>
        </w:rPr>
        <w:t>司</w:t>
      </w:r>
      <w:r>
        <w:rPr>
          <w:spacing w:val="-92"/>
          <w:position w:val="-7"/>
        </w:rPr>
        <w:t>．</w:t>
      </w:r>
      <w:r>
        <w:rPr>
          <w:spacing w:val="-92"/>
        </w:rPr>
        <w:t>”</w:t>
      </w:r>
      <w:r>
        <w:rPr>
          <w:spacing w:val="-92"/>
          <w:position w:val="-7"/>
        </w:rPr>
        <w:t>．</w:t>
      </w:r>
      <w:r>
        <w:rPr>
          <w:spacing w:val="-152"/>
        </w:rPr>
        <w:t>均</w:t>
      </w:r>
      <w:r>
        <w:rPr>
          <w:spacing w:val="-63"/>
          <w:position w:val="-7"/>
        </w:rPr>
        <w:t>．</w:t>
      </w:r>
      <w:r>
        <w:rPr>
          <w:spacing w:val="-149"/>
        </w:rPr>
        <w:t>指</w:t>
      </w:r>
      <w:r>
        <w:rPr>
          <w:spacing w:val="-63"/>
          <w:position w:val="-7"/>
        </w:rPr>
        <w:t>．</w:t>
      </w:r>
      <w:r>
        <w:rPr>
          <w:spacing w:val="-152"/>
        </w:rPr>
        <w:t>鼎</w:t>
      </w:r>
      <w:r>
        <w:rPr>
          <w:spacing w:val="-63"/>
          <w:position w:val="-7"/>
        </w:rPr>
        <w:t>．</w:t>
      </w:r>
      <w:r>
        <w:rPr>
          <w:spacing w:val="-149"/>
        </w:rPr>
        <w:t>诚</w:t>
      </w:r>
      <w:r>
        <w:rPr>
          <w:spacing w:val="-63"/>
          <w:position w:val="-7"/>
        </w:rPr>
        <w:t>．</w:t>
      </w:r>
      <w:r>
        <w:rPr>
          <w:spacing w:val="-152"/>
        </w:rPr>
        <w:t>人</w:t>
      </w:r>
      <w:r>
        <w:rPr>
          <w:spacing w:val="-63"/>
          <w:position w:val="-7"/>
        </w:rPr>
        <w:t>．</w:t>
      </w:r>
      <w:r>
        <w:rPr>
          <w:spacing w:val="-149"/>
        </w:rPr>
        <w:t>寿</w:t>
      </w:r>
      <w:r>
        <w:rPr>
          <w:spacing w:val="-63"/>
          <w:position w:val="-7"/>
        </w:rPr>
        <w:t>．</w:t>
      </w:r>
      <w:r>
        <w:rPr>
          <w:spacing w:val="-152"/>
        </w:rPr>
        <w:t>保</w:t>
      </w:r>
      <w:r>
        <w:rPr>
          <w:spacing w:val="-63"/>
          <w:position w:val="-7"/>
        </w:rPr>
        <w:t>．</w:t>
      </w:r>
      <w:r>
        <w:rPr>
          <w:spacing w:val="-150"/>
        </w:rPr>
        <w:t>险</w:t>
      </w:r>
      <w:r>
        <w:rPr>
          <w:spacing w:val="-63"/>
          <w:position w:val="-7"/>
        </w:rPr>
        <w:t>．</w:t>
      </w:r>
      <w:r>
        <w:rPr>
          <w:spacing w:val="-152"/>
        </w:rPr>
        <w:t>有</w:t>
      </w:r>
      <w:r>
        <w:rPr>
          <w:spacing w:val="-63"/>
          <w:position w:val="-7"/>
        </w:rPr>
        <w:t>．</w:t>
      </w:r>
      <w:r>
        <w:rPr>
          <w:spacing w:val="-150"/>
        </w:rPr>
        <w:t>限</w:t>
      </w:r>
      <w:r>
        <w:rPr>
          <w:spacing w:val="-63"/>
          <w:position w:val="-7"/>
        </w:rPr>
        <w:t>．</w:t>
      </w:r>
      <w:r>
        <w:rPr>
          <w:spacing w:val="-150"/>
        </w:rPr>
        <w:t>责</w:t>
      </w:r>
      <w:r>
        <w:rPr>
          <w:spacing w:val="-63"/>
          <w:position w:val="-7"/>
        </w:rPr>
        <w:t>．</w:t>
      </w:r>
      <w:r>
        <w:rPr>
          <w:spacing w:val="-152"/>
        </w:rPr>
        <w:t>任</w:t>
      </w:r>
      <w:r>
        <w:rPr>
          <w:spacing w:val="-63"/>
          <w:position w:val="-7"/>
        </w:rPr>
        <w:t>．</w:t>
      </w:r>
      <w:r>
        <w:rPr>
          <w:spacing w:val="-149"/>
        </w:rPr>
        <w:t>公</w:t>
      </w:r>
      <w:r>
        <w:rPr>
          <w:spacing w:val="-63"/>
          <w:position w:val="-7"/>
        </w:rPr>
        <w:t>．</w:t>
      </w:r>
      <w:r>
        <w:rPr>
          <w:spacing w:val="-151"/>
        </w:rPr>
        <w:t>司</w:t>
      </w:r>
      <w:r>
        <w:rPr>
          <w:spacing w:val="-63"/>
          <w:position w:val="-7"/>
        </w:rPr>
        <w:t>．</w:t>
      </w:r>
      <w:r>
        <w:rPr>
          <w:spacing w:val="-152"/>
        </w:rPr>
        <w:t>。</w:t>
      </w:r>
      <w:r>
        <w:rPr>
          <w:spacing w:val="-10"/>
          <w:position w:val="-7"/>
        </w:rPr>
        <w:t>．</w:t>
      </w:r>
    </w:p>
    <w:p>
      <w:pPr>
        <w:pStyle w:val="3"/>
        <w:spacing w:before="41"/>
        <w:ind w:left="1114" w:right="1292"/>
        <w:jc w:val="center"/>
      </w:pPr>
      <w:r>
        <w:drawing>
          <wp:anchor distT="0" distB="0" distL="0" distR="0" simplePos="0" relativeHeight="251662336" behindDoc="1" locked="0" layoutInCell="1" allowOverlap="1">
            <wp:simplePos x="0" y="0"/>
            <wp:positionH relativeFrom="page">
              <wp:posOffset>692785</wp:posOffset>
            </wp:positionH>
            <wp:positionV relativeFrom="paragraph">
              <wp:posOffset>250190</wp:posOffset>
            </wp:positionV>
            <wp:extent cx="6441440" cy="746379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8" cstate="print"/>
                    <a:stretch>
                      <a:fillRect/>
                    </a:stretch>
                  </pic:blipFill>
                  <pic:spPr>
                    <a:xfrm>
                      <a:off x="0" y="0"/>
                      <a:ext cx="6441692" cy="7463993"/>
                    </a:xfrm>
                    <a:prstGeom prst="rect">
                      <a:avLst/>
                    </a:prstGeom>
                  </pic:spPr>
                </pic:pic>
              </a:graphicData>
            </a:graphic>
          </wp:anchor>
        </w:drawing>
      </w: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2"/>
        </w:rPr>
        <w:t>引</w:t>
      </w:r>
      <w:r>
        <w:rPr>
          <w:spacing w:val="-63"/>
          <w:position w:val="-7"/>
        </w:rPr>
        <w:t>．</w:t>
      </w:r>
      <w:r>
        <w:rPr>
          <w:spacing w:val="-149"/>
        </w:rPr>
        <w:t>有</w:t>
      </w:r>
      <w:r>
        <w:rPr>
          <w:spacing w:val="-63"/>
          <w:position w:val="-7"/>
        </w:rPr>
        <w:t>．</w:t>
      </w:r>
      <w:r>
        <w:rPr>
          <w:spacing w:val="-151"/>
        </w:rPr>
        <w:t>助</w:t>
      </w:r>
      <w:r>
        <w:rPr>
          <w:spacing w:val="-63"/>
          <w:position w:val="-7"/>
        </w:rPr>
        <w:t>．</w:t>
      </w:r>
      <w:r>
        <w:rPr>
          <w:spacing w:val="-149"/>
        </w:rPr>
        <w:t>于</w:t>
      </w:r>
      <w:r>
        <w:rPr>
          <w:spacing w:val="-63"/>
          <w:position w:val="-7"/>
        </w:rPr>
        <w:t>．</w:t>
      </w:r>
      <w:r>
        <w:rPr>
          <w:spacing w:val="-151"/>
        </w:rPr>
        <w:t>您</w:t>
      </w:r>
      <w:r>
        <w:rPr>
          <w:spacing w:val="-63"/>
          <w:position w:val="-7"/>
        </w:rPr>
        <w:t>．</w:t>
      </w:r>
      <w:r>
        <w:rPr>
          <w:spacing w:val="-149"/>
        </w:rPr>
        <w:t>理</w:t>
      </w:r>
      <w:r>
        <w:rPr>
          <w:spacing w:val="-63"/>
          <w:position w:val="-7"/>
        </w:rPr>
        <w:t>．</w:t>
      </w:r>
      <w:r>
        <w:rPr>
          <w:spacing w:val="-151"/>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2"/>
        </w:rPr>
        <w:t>本</w:t>
      </w:r>
      <w:r>
        <w:rPr>
          <w:spacing w:val="-63"/>
          <w:position w:val="-7"/>
        </w:rPr>
        <w:t>．</w:t>
      </w:r>
      <w:r>
        <w:rPr>
          <w:spacing w:val="-149"/>
        </w:rPr>
        <w:t>合</w:t>
      </w:r>
      <w:r>
        <w:rPr>
          <w:spacing w:val="-63"/>
          <w:position w:val="-7"/>
        </w:rPr>
        <w:t>．</w:t>
      </w:r>
      <w:r>
        <w:rPr>
          <w:spacing w:val="-152"/>
        </w:rPr>
        <w:t>同</w:t>
      </w:r>
      <w:r>
        <w:rPr>
          <w:spacing w:val="-63"/>
          <w:position w:val="-7"/>
        </w:rPr>
        <w:t>．</w:t>
      </w:r>
      <w:r>
        <w:rPr>
          <w:spacing w:val="-149"/>
        </w:rPr>
        <w:t>内</w:t>
      </w:r>
      <w:r>
        <w:rPr>
          <w:spacing w:val="-63"/>
          <w:position w:val="-7"/>
        </w:rPr>
        <w:t>．</w:t>
      </w:r>
      <w:r>
        <w:rPr>
          <w:spacing w:val="-151"/>
        </w:rPr>
        <w:t>容</w:t>
      </w:r>
      <w:r>
        <w:rPr>
          <w:spacing w:val="-63"/>
          <w:position w:val="-7"/>
        </w:rPr>
        <w:t>．</w:t>
      </w:r>
      <w:r>
        <w:rPr>
          <w:spacing w:val="-149"/>
        </w:rPr>
        <w:t>的</w:t>
      </w:r>
      <w:r>
        <w:rPr>
          <w:spacing w:val="-63"/>
          <w:position w:val="-7"/>
        </w:rPr>
        <w:t>．</w:t>
      </w:r>
      <w:r>
        <w:rPr>
          <w:spacing w:val="-151"/>
        </w:rPr>
        <w:t>解</w:t>
      </w:r>
      <w:r>
        <w:rPr>
          <w:spacing w:val="-63"/>
          <w:position w:val="-7"/>
        </w:rPr>
        <w:t>．</w:t>
      </w:r>
      <w:r>
        <w:rPr>
          <w:spacing w:val="-149"/>
        </w:rPr>
        <w:t>释</w:t>
      </w:r>
      <w:r>
        <w:rPr>
          <w:spacing w:val="-63"/>
          <w:position w:val="-7"/>
        </w:rPr>
        <w:t>．</w:t>
      </w:r>
      <w:r>
        <w:rPr>
          <w:spacing w:val="-149"/>
        </w:rPr>
        <w:t>以</w:t>
      </w:r>
      <w:r>
        <w:rPr>
          <w:spacing w:val="-63"/>
          <w:position w:val="-7"/>
        </w:rPr>
        <w:t>．</w:t>
      </w:r>
      <w:r>
        <w:rPr>
          <w:spacing w:val="-151"/>
        </w:rPr>
        <w:t>条</w:t>
      </w:r>
      <w:r>
        <w:rPr>
          <w:spacing w:val="-63"/>
          <w:position w:val="-7"/>
        </w:rPr>
        <w:t>．</w:t>
      </w:r>
      <w:r>
        <w:rPr>
          <w:spacing w:val="-149"/>
        </w:rPr>
        <w:t>款</w:t>
      </w:r>
      <w:r>
        <w:rPr>
          <w:spacing w:val="-63"/>
          <w:position w:val="-7"/>
        </w:rPr>
        <w:t>．</w:t>
      </w:r>
      <w:r>
        <w:rPr>
          <w:spacing w:val="-152"/>
        </w:rPr>
        <w:t>为</w:t>
      </w:r>
      <w:r>
        <w:rPr>
          <w:spacing w:val="-63"/>
          <w:position w:val="-7"/>
        </w:rPr>
        <w:t>．</w:t>
      </w:r>
      <w:r>
        <w:rPr>
          <w:spacing w:val="-149"/>
        </w:rPr>
        <w:t>准</w:t>
      </w:r>
      <w:r>
        <w:rPr>
          <w:spacing w:val="-63"/>
          <w:position w:val="-7"/>
        </w:rPr>
        <w:t>．</w:t>
      </w:r>
      <w:r>
        <w:rPr>
          <w:spacing w:val="-152"/>
        </w:rPr>
        <w:t>。</w:t>
      </w:r>
      <w:r>
        <w:rPr>
          <w:spacing w:val="-10"/>
          <w:position w:val="-7"/>
        </w:rPr>
        <w:t>．</w:t>
      </w:r>
    </w:p>
    <w:p>
      <w:pPr>
        <w:tabs>
          <w:tab w:val="left" w:pos="1441"/>
        </w:tabs>
        <w:spacing w:before="101"/>
        <w:ind w:left="431"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4"/>
          <w:sz w:val="21"/>
        </w:rPr>
        <w:t>您拥有的重要权益</w:t>
      </w:r>
    </w:p>
    <w:p>
      <w:pPr>
        <w:pStyle w:val="8"/>
        <w:numPr>
          <w:ilvl w:val="0"/>
          <w:numId w:val="1"/>
        </w:numPr>
        <w:tabs>
          <w:tab w:val="left" w:pos="1823"/>
          <w:tab w:val="left" w:pos="1824"/>
          <w:tab w:val="right" w:leader="dot" w:pos="10229"/>
        </w:tabs>
        <w:spacing w:before="62" w:after="0" w:line="240" w:lineRule="auto"/>
        <w:ind w:left="1823" w:right="0" w:hanging="421"/>
        <w:jc w:val="left"/>
        <w:rPr>
          <w:sz w:val="21"/>
        </w:rPr>
      </w:pPr>
      <w:r>
        <w:rPr>
          <w:spacing w:val="-2"/>
          <w:sz w:val="21"/>
        </w:rPr>
        <w:t>签收本合同次日零时起</w:t>
      </w:r>
      <w:r>
        <w:rPr>
          <w:spacing w:val="-41"/>
          <w:sz w:val="21"/>
        </w:rPr>
        <w:t xml:space="preserve"> </w:t>
      </w:r>
      <w:r>
        <w:rPr>
          <w:spacing w:val="-2"/>
          <w:sz w:val="21"/>
        </w:rPr>
        <w:t>15</w:t>
      </w:r>
      <w:r>
        <w:rPr>
          <w:spacing w:val="-43"/>
          <w:sz w:val="21"/>
        </w:rPr>
        <w:t xml:space="preserve"> </w:t>
      </w:r>
      <w:r>
        <w:rPr>
          <w:spacing w:val="-2"/>
          <w:sz w:val="21"/>
        </w:rPr>
        <w:t>日（即犹豫期）以内您可以提出解除本合同</w:t>
      </w:r>
      <w:r>
        <w:rPr>
          <w:spacing w:val="-10"/>
          <w:sz w:val="21"/>
        </w:rPr>
        <w:t>…</w:t>
      </w:r>
      <w:r>
        <w:rPr>
          <w:rFonts w:ascii="Times New Roman" w:hAnsi="Times New Roman" w:eastAsia="Times New Roman"/>
          <w:sz w:val="21"/>
        </w:rPr>
        <w:tab/>
      </w:r>
      <w:r>
        <w:rPr>
          <w:spacing w:val="-5"/>
          <w:sz w:val="21"/>
        </w:rPr>
        <w:t>1.4</w:t>
      </w:r>
    </w:p>
    <w:p>
      <w:pPr>
        <w:pStyle w:val="8"/>
        <w:numPr>
          <w:ilvl w:val="0"/>
          <w:numId w:val="1"/>
        </w:numPr>
        <w:tabs>
          <w:tab w:val="left" w:pos="1823"/>
          <w:tab w:val="left" w:pos="1824"/>
          <w:tab w:val="right" w:leader="dot" w:pos="10229"/>
        </w:tabs>
        <w:spacing w:before="43" w:after="0" w:line="240" w:lineRule="auto"/>
        <w:ind w:left="1823" w:right="0" w:hanging="421"/>
        <w:jc w:val="left"/>
        <w:rPr>
          <w:sz w:val="21"/>
        </w:rPr>
      </w:pPr>
      <w:r>
        <w:rPr>
          <w:spacing w:val="-2"/>
          <w:sz w:val="21"/>
        </w:rPr>
        <w:t>本合同提供的保障在保险责任条款中列</w:t>
      </w:r>
      <w:r>
        <w:rPr>
          <w:spacing w:val="-10"/>
          <w:sz w:val="21"/>
        </w:rPr>
        <w:t>明</w:t>
      </w:r>
      <w:r>
        <w:rPr>
          <w:rFonts w:ascii="Times New Roman" w:hAnsi="Times New Roman" w:eastAsia="Times New Roman"/>
          <w:sz w:val="21"/>
        </w:rPr>
        <w:tab/>
      </w:r>
      <w:r>
        <w:rPr>
          <w:spacing w:val="-5"/>
          <w:sz w:val="21"/>
        </w:rPr>
        <w:t>2.4</w:t>
      </w:r>
    </w:p>
    <w:p>
      <w:pPr>
        <w:pStyle w:val="8"/>
        <w:numPr>
          <w:ilvl w:val="0"/>
          <w:numId w:val="1"/>
        </w:numPr>
        <w:tabs>
          <w:tab w:val="left" w:pos="1823"/>
          <w:tab w:val="left" w:pos="1824"/>
          <w:tab w:val="right" w:leader="dot" w:pos="10229"/>
        </w:tabs>
        <w:spacing w:before="43" w:after="0" w:line="240" w:lineRule="auto"/>
        <w:ind w:left="1823" w:right="0" w:hanging="421"/>
        <w:jc w:val="left"/>
        <w:rPr>
          <w:sz w:val="21"/>
        </w:rPr>
      </w:pPr>
      <w:r>
        <w:rPr>
          <w:spacing w:val="-2"/>
          <w:sz w:val="21"/>
        </w:rPr>
        <w:t>您有按照本合同约定申请保单贷款的权</w:t>
      </w:r>
      <w:r>
        <w:rPr>
          <w:spacing w:val="-10"/>
          <w:sz w:val="21"/>
        </w:rPr>
        <w:t>利</w:t>
      </w:r>
      <w:r>
        <w:rPr>
          <w:rFonts w:ascii="Times New Roman" w:hAnsi="Times New Roman" w:eastAsia="Times New Roman"/>
          <w:sz w:val="21"/>
        </w:rPr>
        <w:tab/>
      </w:r>
      <w:r>
        <w:rPr>
          <w:spacing w:val="-5"/>
          <w:sz w:val="21"/>
        </w:rPr>
        <w:t>5.2</w:t>
      </w:r>
    </w:p>
    <w:p>
      <w:pPr>
        <w:pStyle w:val="8"/>
        <w:numPr>
          <w:ilvl w:val="0"/>
          <w:numId w:val="1"/>
        </w:numPr>
        <w:tabs>
          <w:tab w:val="left" w:pos="1823"/>
          <w:tab w:val="left" w:pos="1824"/>
          <w:tab w:val="right" w:leader="dot" w:pos="10229"/>
        </w:tabs>
        <w:spacing w:before="44" w:after="0" w:line="240" w:lineRule="auto"/>
        <w:ind w:left="1823" w:right="0" w:hanging="421"/>
        <w:jc w:val="left"/>
        <w:rPr>
          <w:sz w:val="21"/>
        </w:rPr>
      </w:pPr>
      <w:r>
        <w:rPr>
          <w:spacing w:val="-2"/>
          <w:sz w:val="21"/>
        </w:rPr>
        <w:t>您有退保的权</w:t>
      </w:r>
      <w:r>
        <w:rPr>
          <w:spacing w:val="-12"/>
          <w:sz w:val="21"/>
        </w:rPr>
        <w:t>利</w:t>
      </w:r>
      <w:r>
        <w:rPr>
          <w:rFonts w:ascii="Times New Roman" w:hAnsi="Times New Roman" w:eastAsia="Times New Roman"/>
          <w:sz w:val="21"/>
        </w:rPr>
        <w:tab/>
      </w:r>
      <w:r>
        <w:rPr>
          <w:spacing w:val="-5"/>
          <w:sz w:val="21"/>
        </w:rPr>
        <w:t>7.1</w:t>
      </w:r>
    </w:p>
    <w:p>
      <w:pPr>
        <w:pStyle w:val="2"/>
        <w:tabs>
          <w:tab w:val="left" w:pos="1441"/>
        </w:tabs>
        <w:spacing w:before="234"/>
        <w:ind w:left="431" w:right="0" w:firstLine="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3"/>
        </w:rPr>
        <w:t>您应当特别注意的事项</w:t>
      </w:r>
    </w:p>
    <w:p>
      <w:pPr>
        <w:pStyle w:val="8"/>
        <w:numPr>
          <w:ilvl w:val="0"/>
          <w:numId w:val="1"/>
        </w:numPr>
        <w:tabs>
          <w:tab w:val="left" w:pos="1823"/>
          <w:tab w:val="left" w:pos="1824"/>
          <w:tab w:val="left" w:leader="dot" w:pos="9476"/>
        </w:tabs>
        <w:spacing w:before="196" w:after="0" w:line="240" w:lineRule="auto"/>
        <w:ind w:left="1823" w:right="0" w:hanging="421"/>
        <w:jc w:val="left"/>
        <w:rPr>
          <w:sz w:val="21"/>
        </w:rPr>
      </w:pPr>
      <w:r>
        <w:rPr>
          <w:spacing w:val="-4"/>
          <w:sz w:val="21"/>
        </w:rPr>
        <w:t>在某些情况下，我们不承担保险责</w:t>
      </w:r>
      <w:r>
        <w:rPr>
          <w:spacing w:val="-10"/>
          <w:sz w:val="21"/>
        </w:rPr>
        <w:t>任</w:t>
      </w:r>
      <w:r>
        <w:rPr>
          <w:rFonts w:ascii="Times New Roman" w:hAnsi="Times New Roman" w:eastAsia="Times New Roman"/>
          <w:sz w:val="21"/>
        </w:rPr>
        <w:tab/>
      </w:r>
      <w:r>
        <w:rPr>
          <w:spacing w:val="-6"/>
          <w:sz w:val="21"/>
        </w:rPr>
        <w:t>2.5、2.6</w:t>
      </w:r>
    </w:p>
    <w:p>
      <w:pPr>
        <w:pStyle w:val="8"/>
        <w:numPr>
          <w:ilvl w:val="0"/>
          <w:numId w:val="1"/>
        </w:numPr>
        <w:tabs>
          <w:tab w:val="left" w:pos="1823"/>
          <w:tab w:val="left" w:pos="1824"/>
          <w:tab w:val="right" w:leader="dot" w:pos="10229"/>
        </w:tabs>
        <w:spacing w:before="43" w:after="0" w:line="240" w:lineRule="auto"/>
        <w:ind w:left="1823" w:right="0" w:hanging="421"/>
        <w:jc w:val="left"/>
        <w:rPr>
          <w:sz w:val="21"/>
        </w:rPr>
      </w:pPr>
      <w:r>
        <w:rPr>
          <w:spacing w:val="-2"/>
          <w:sz w:val="21"/>
        </w:rPr>
        <w:t>保险事故发生后，请您及时通知我</w:t>
      </w:r>
      <w:r>
        <w:rPr>
          <w:spacing w:val="-10"/>
          <w:sz w:val="21"/>
        </w:rPr>
        <w:t>们</w:t>
      </w:r>
      <w:r>
        <w:rPr>
          <w:rFonts w:ascii="Times New Roman" w:hAnsi="Times New Roman" w:eastAsia="Times New Roman"/>
          <w:sz w:val="21"/>
        </w:rPr>
        <w:tab/>
      </w:r>
      <w:r>
        <w:rPr>
          <w:spacing w:val="-5"/>
          <w:sz w:val="21"/>
        </w:rPr>
        <w:t>3.2</w:t>
      </w:r>
    </w:p>
    <w:p>
      <w:pPr>
        <w:pStyle w:val="8"/>
        <w:numPr>
          <w:ilvl w:val="0"/>
          <w:numId w:val="1"/>
        </w:numPr>
        <w:tabs>
          <w:tab w:val="left" w:pos="1823"/>
          <w:tab w:val="left" w:pos="1824"/>
          <w:tab w:val="right" w:leader="dot" w:pos="10229"/>
        </w:tabs>
        <w:spacing w:before="43" w:after="0" w:line="240" w:lineRule="auto"/>
        <w:ind w:left="1823" w:right="0" w:hanging="421"/>
        <w:jc w:val="left"/>
        <w:rPr>
          <w:sz w:val="21"/>
        </w:rPr>
      </w:pPr>
      <w:r>
        <w:rPr>
          <w:spacing w:val="-2"/>
          <w:sz w:val="21"/>
        </w:rPr>
        <w:t>您应当按时支付保险</w:t>
      </w:r>
      <w:r>
        <w:rPr>
          <w:spacing w:val="-10"/>
          <w:sz w:val="21"/>
        </w:rPr>
        <w:t>费</w:t>
      </w:r>
      <w:r>
        <w:rPr>
          <w:rFonts w:ascii="Times New Roman" w:hAnsi="Times New Roman" w:eastAsia="Times New Roman"/>
          <w:sz w:val="21"/>
        </w:rPr>
        <w:tab/>
      </w:r>
      <w:r>
        <w:rPr>
          <w:spacing w:val="-5"/>
          <w:sz w:val="21"/>
        </w:rPr>
        <w:t>4.1</w:t>
      </w:r>
    </w:p>
    <w:p>
      <w:pPr>
        <w:pStyle w:val="8"/>
        <w:numPr>
          <w:ilvl w:val="0"/>
          <w:numId w:val="1"/>
        </w:numPr>
        <w:tabs>
          <w:tab w:val="left" w:pos="1823"/>
          <w:tab w:val="left" w:pos="1824"/>
          <w:tab w:val="right" w:leader="dot" w:pos="10229"/>
        </w:tabs>
        <w:spacing w:before="43" w:after="0" w:line="240" w:lineRule="auto"/>
        <w:ind w:left="1823" w:right="0" w:hanging="421"/>
        <w:jc w:val="left"/>
        <w:rPr>
          <w:sz w:val="21"/>
        </w:rPr>
      </w:pPr>
      <w:r>
        <w:rPr>
          <w:spacing w:val="-2"/>
          <w:sz w:val="21"/>
        </w:rPr>
        <w:t>退保会给您造成一定的损失，请您慎重决</w:t>
      </w:r>
      <w:r>
        <w:rPr>
          <w:spacing w:val="-10"/>
          <w:sz w:val="21"/>
        </w:rPr>
        <w:t>策</w:t>
      </w:r>
      <w:r>
        <w:rPr>
          <w:rFonts w:ascii="Times New Roman" w:hAnsi="Times New Roman" w:eastAsia="Times New Roman"/>
          <w:sz w:val="21"/>
        </w:rPr>
        <w:tab/>
      </w:r>
      <w:r>
        <w:rPr>
          <w:spacing w:val="-5"/>
          <w:sz w:val="21"/>
        </w:rPr>
        <w:t>7.1</w:t>
      </w:r>
    </w:p>
    <w:p>
      <w:pPr>
        <w:pStyle w:val="8"/>
        <w:numPr>
          <w:ilvl w:val="0"/>
          <w:numId w:val="1"/>
        </w:numPr>
        <w:tabs>
          <w:tab w:val="left" w:pos="1823"/>
          <w:tab w:val="left" w:pos="1824"/>
          <w:tab w:val="right" w:leader="dot" w:pos="10229"/>
        </w:tabs>
        <w:spacing w:before="43" w:after="0" w:line="240" w:lineRule="auto"/>
        <w:ind w:left="1823" w:right="0" w:hanging="421"/>
        <w:jc w:val="left"/>
        <w:rPr>
          <w:sz w:val="21"/>
        </w:rPr>
      </w:pPr>
      <w:r>
        <w:rPr>
          <w:spacing w:val="-2"/>
          <w:sz w:val="21"/>
        </w:rPr>
        <w:t>您有如实告知的义</w:t>
      </w:r>
      <w:r>
        <w:rPr>
          <w:spacing w:val="-10"/>
          <w:sz w:val="21"/>
        </w:rPr>
        <w:t>务</w:t>
      </w:r>
      <w:r>
        <w:rPr>
          <w:rFonts w:ascii="Times New Roman" w:hAnsi="Times New Roman" w:eastAsia="Times New Roman"/>
          <w:sz w:val="21"/>
        </w:rPr>
        <w:tab/>
      </w:r>
      <w:r>
        <w:rPr>
          <w:spacing w:val="-5"/>
          <w:sz w:val="21"/>
        </w:rPr>
        <w:t>8.1</w:t>
      </w:r>
    </w:p>
    <w:p>
      <w:pPr>
        <w:pStyle w:val="8"/>
        <w:numPr>
          <w:ilvl w:val="0"/>
          <w:numId w:val="1"/>
        </w:numPr>
        <w:tabs>
          <w:tab w:val="left" w:pos="1823"/>
          <w:tab w:val="left" w:pos="1824"/>
          <w:tab w:val="right" w:leader="dot" w:pos="10232"/>
        </w:tabs>
        <w:spacing w:before="43" w:after="0" w:line="240" w:lineRule="auto"/>
        <w:ind w:left="1823" w:right="0" w:hanging="421"/>
        <w:jc w:val="left"/>
        <w:rPr>
          <w:sz w:val="21"/>
        </w:rPr>
      </w:pPr>
      <w:r>
        <w:rPr>
          <w:spacing w:val="-2"/>
          <w:sz w:val="21"/>
        </w:rPr>
        <w:t>我们对一些重要术语进行了解释，并作了显著标识，请您注</w:t>
      </w:r>
      <w:r>
        <w:rPr>
          <w:spacing w:val="-10"/>
          <w:sz w:val="21"/>
        </w:rPr>
        <w:t>意</w:t>
      </w:r>
      <w:r>
        <w:rPr>
          <w:rFonts w:ascii="Times New Roman" w:hAnsi="Times New Roman" w:eastAsia="Times New Roman"/>
          <w:sz w:val="21"/>
        </w:rPr>
        <w:tab/>
      </w:r>
      <w:r>
        <w:rPr>
          <w:spacing w:val="-5"/>
          <w:sz w:val="21"/>
        </w:rPr>
        <w:t>10</w:t>
      </w:r>
    </w:p>
    <w:p>
      <w:pPr>
        <w:spacing w:before="199" w:line="278" w:lineRule="auto"/>
        <w:ind w:left="1401" w:right="286" w:firstLine="0"/>
        <w:jc w:val="left"/>
        <w:rPr>
          <w:b/>
          <w:sz w:val="21"/>
        </w:rPr>
      </w:pPr>
      <w:r>
        <w:pict>
          <v:shape id="docshape2" o:spid="_x0000_s1026" o:spt="202" type="#_x0000_t202" style="position:absolute;left:0pt;margin-left:60.55pt;margin-top:7.85pt;height:27.5pt;width:24.55pt;mso-position-horizontal-relative:page;z-index:251660288;mso-width-relative:page;mso-height-relative:page;" filled="f" stroked="f" coordsize="21600,21600">
            <v:path/>
            <v:fill on="f" focussize="0,0"/>
            <v:stroke on="f" joinstyle="miter"/>
            <v:imagedata o:title=""/>
            <o:lock v:ext="edit"/>
            <v:textbox inset="0mm,0mm,0mm,0mm">
              <w:txbxContent>
                <w:p>
                  <w:pPr>
                    <w:spacing w:before="0"/>
                    <w:ind w:left="0" w:right="0" w:firstLine="0"/>
                    <w:jc w:val="left"/>
                    <w:rPr>
                      <w:rFonts w:ascii="Wingdings 2" w:hAnsi="Wingdings 2"/>
                      <w:b/>
                      <w:sz w:val="52"/>
                    </w:rPr>
                  </w:pPr>
                  <w:r>
                    <w:rPr>
                      <w:rFonts w:ascii="Wingdings 2" w:hAnsi="Wingdings 2"/>
                      <w:b/>
                      <w:w w:val="100"/>
                      <w:sz w:val="52"/>
                    </w:rPr>
                    <w:t></w:t>
                  </w:r>
                </w:p>
              </w:txbxContent>
            </v:textbox>
          </v:shape>
        </w:pict>
      </w:r>
      <w:r>
        <w:rPr>
          <w:b/>
          <w:spacing w:val="-2"/>
          <w:sz w:val="21"/>
        </w:rPr>
        <w:t>条款是保险合同的重要内容，为充分保障您的权益，请您仔细阅读本条款，特别是黑体字、加粗字体、背景突出表示的部分。</w:t>
      </w:r>
    </w:p>
    <w:p>
      <w:pPr>
        <w:spacing w:after="0" w:line="278" w:lineRule="auto"/>
        <w:jc w:val="left"/>
        <w:rPr>
          <w:sz w:val="21"/>
        </w:rPr>
        <w:sectPr>
          <w:type w:val="continuous"/>
          <w:pgSz w:w="11910" w:h="16840"/>
          <w:pgMar w:top="340" w:right="560" w:bottom="640" w:left="800" w:header="0" w:footer="457" w:gutter="0"/>
          <w:cols w:space="720" w:num="1"/>
        </w:sectPr>
      </w:pPr>
    </w:p>
    <w:p>
      <w:pPr>
        <w:tabs>
          <w:tab w:val="left" w:pos="1441"/>
        </w:tabs>
        <w:spacing w:before="14" w:line="290" w:lineRule="auto"/>
        <w:ind w:left="894" w:right="38" w:hanging="464"/>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4"/>
          <w:sz w:val="21"/>
        </w:rPr>
        <w:t>条款目录</w:t>
      </w:r>
      <w:r>
        <w:rPr>
          <w:b/>
          <w:spacing w:val="80"/>
          <w:w w:val="150"/>
          <w:sz w:val="21"/>
        </w:rPr>
        <w:t xml:space="preserve">   </w:t>
      </w:r>
      <w:r>
        <w:rPr>
          <w:b/>
          <w:spacing w:val="-2"/>
          <w:sz w:val="21"/>
        </w:rPr>
        <w:t>1．您与我们订立的合同</w:t>
      </w:r>
    </w:p>
    <w:p>
      <w:pPr>
        <w:pStyle w:val="3"/>
        <w:spacing w:before="677"/>
        <w:ind w:left="431"/>
      </w:pPr>
      <w:r>
        <w:br w:type="column"/>
      </w:r>
      <w:r>
        <w:t>4.1</w:t>
      </w:r>
      <w:r>
        <w:rPr>
          <w:spacing w:val="-4"/>
        </w:rPr>
        <w:t xml:space="preserve"> 保险费的支付</w:t>
      </w:r>
    </w:p>
    <w:p>
      <w:pPr>
        <w:pStyle w:val="2"/>
        <w:numPr>
          <w:ilvl w:val="0"/>
          <w:numId w:val="2"/>
        </w:numPr>
        <w:tabs>
          <w:tab w:val="left" w:pos="855"/>
        </w:tabs>
        <w:spacing w:before="670" w:after="0" w:line="240" w:lineRule="auto"/>
        <w:ind w:left="854" w:right="0" w:hanging="424"/>
        <w:jc w:val="left"/>
      </w:pPr>
      <w:r>
        <w:br w:type="column"/>
      </w:r>
      <w:r>
        <w:rPr>
          <w:spacing w:val="-5"/>
        </w:rPr>
        <w:t>释义</w:t>
      </w:r>
    </w:p>
    <w:p>
      <w:pPr>
        <w:spacing w:after="0" w:line="240" w:lineRule="auto"/>
        <w:jc w:val="left"/>
        <w:sectPr>
          <w:type w:val="continuous"/>
          <w:pgSz w:w="11910" w:h="16840"/>
          <w:pgMar w:top="340" w:right="560" w:bottom="640" w:left="800" w:header="0" w:footer="457" w:gutter="0"/>
          <w:cols w:equalWidth="0" w:num="3">
            <w:col w:w="3153" w:space="693"/>
            <w:col w:w="2152" w:space="856"/>
            <w:col w:w="3696"/>
          </w:cols>
        </w:sectPr>
      </w:pPr>
    </w:p>
    <w:p>
      <w:pPr>
        <w:pStyle w:val="3"/>
        <w:rPr>
          <w:b/>
          <w:sz w:val="20"/>
        </w:rPr>
      </w:pPr>
    </w:p>
    <w:p>
      <w:pPr>
        <w:pStyle w:val="3"/>
        <w:rPr>
          <w:b/>
          <w:sz w:val="20"/>
        </w:rPr>
      </w:pPr>
    </w:p>
    <w:p>
      <w:pPr>
        <w:pStyle w:val="3"/>
        <w:rPr>
          <w:b/>
          <w:sz w:val="20"/>
        </w:rPr>
      </w:pPr>
    </w:p>
    <w:p>
      <w:pPr>
        <w:pStyle w:val="3"/>
        <w:spacing w:before="11"/>
        <w:rPr>
          <w:b/>
          <w:sz w:val="15"/>
        </w:rPr>
      </w:pPr>
    </w:p>
    <w:p>
      <w:pPr>
        <w:pStyle w:val="8"/>
        <w:numPr>
          <w:ilvl w:val="1"/>
          <w:numId w:val="2"/>
        </w:numPr>
        <w:tabs>
          <w:tab w:val="left" w:pos="1213"/>
        </w:tabs>
        <w:spacing w:before="1" w:after="0" w:line="265" w:lineRule="exact"/>
        <w:ind w:left="1212" w:right="0" w:hanging="319"/>
        <w:jc w:val="left"/>
        <w:rPr>
          <w:b/>
          <w:sz w:val="21"/>
        </w:rPr>
      </w:pPr>
      <w:r>
        <w:rPr>
          <w:b/>
          <w:spacing w:val="-2"/>
          <w:sz w:val="21"/>
        </w:rPr>
        <w:t>我们提供的保障</w:t>
      </w:r>
    </w:p>
    <w:p>
      <w:pPr>
        <w:pStyle w:val="8"/>
        <w:numPr>
          <w:ilvl w:val="2"/>
          <w:numId w:val="2"/>
        </w:numPr>
        <w:tabs>
          <w:tab w:val="left" w:pos="1526"/>
        </w:tabs>
        <w:spacing w:before="0" w:after="0" w:line="260" w:lineRule="exact"/>
        <w:ind w:left="1526" w:right="0" w:hanging="423"/>
        <w:jc w:val="left"/>
        <w:rPr>
          <w:sz w:val="21"/>
        </w:rPr>
      </w:pPr>
      <w:r>
        <w:rPr>
          <w:spacing w:val="-4"/>
          <w:sz w:val="21"/>
        </w:rPr>
        <w:t>基本保险金额</w:t>
      </w:r>
    </w:p>
    <w:p>
      <w:pPr>
        <w:pStyle w:val="8"/>
        <w:numPr>
          <w:ilvl w:val="2"/>
          <w:numId w:val="2"/>
        </w:numPr>
        <w:tabs>
          <w:tab w:val="left" w:pos="1526"/>
        </w:tabs>
        <w:spacing w:before="0" w:after="0" w:line="259" w:lineRule="exact"/>
        <w:ind w:left="1526" w:right="0" w:hanging="423"/>
        <w:jc w:val="left"/>
        <w:rPr>
          <w:sz w:val="21"/>
        </w:rPr>
      </w:pPr>
      <w:r>
        <w:rPr>
          <w:spacing w:val="-3"/>
          <w:sz w:val="21"/>
        </w:rPr>
        <w:t>未成年人身故保险金限制</w:t>
      </w:r>
    </w:p>
    <w:p>
      <w:pPr>
        <w:pStyle w:val="8"/>
        <w:numPr>
          <w:ilvl w:val="2"/>
          <w:numId w:val="2"/>
        </w:numPr>
        <w:tabs>
          <w:tab w:val="left" w:pos="1526"/>
        </w:tabs>
        <w:spacing w:before="0" w:after="0" w:line="261" w:lineRule="exact"/>
        <w:ind w:left="1526" w:right="0" w:hanging="423"/>
        <w:jc w:val="left"/>
        <w:rPr>
          <w:sz w:val="21"/>
        </w:rPr>
      </w:pPr>
      <w:r>
        <w:rPr>
          <w:spacing w:val="-4"/>
          <w:sz w:val="21"/>
        </w:rPr>
        <w:t>保险期间</w:t>
      </w:r>
    </w:p>
    <w:p>
      <w:pPr>
        <w:pStyle w:val="8"/>
        <w:numPr>
          <w:ilvl w:val="2"/>
          <w:numId w:val="2"/>
        </w:numPr>
        <w:tabs>
          <w:tab w:val="left" w:pos="1526"/>
        </w:tabs>
        <w:spacing w:before="0" w:after="0" w:line="261" w:lineRule="exact"/>
        <w:ind w:left="1526" w:right="0" w:hanging="423"/>
        <w:jc w:val="left"/>
        <w:rPr>
          <w:sz w:val="21"/>
        </w:rPr>
      </w:pPr>
      <w:r>
        <w:rPr>
          <w:spacing w:val="-4"/>
          <w:sz w:val="21"/>
        </w:rPr>
        <w:t>保险责任</w:t>
      </w:r>
    </w:p>
    <w:p>
      <w:pPr>
        <w:pStyle w:val="8"/>
        <w:numPr>
          <w:ilvl w:val="2"/>
          <w:numId w:val="2"/>
        </w:numPr>
        <w:tabs>
          <w:tab w:val="left" w:pos="1526"/>
        </w:tabs>
        <w:spacing w:before="0" w:after="0" w:line="259" w:lineRule="exact"/>
        <w:ind w:left="1526" w:right="0" w:hanging="423"/>
        <w:jc w:val="left"/>
        <w:rPr>
          <w:sz w:val="21"/>
        </w:rPr>
      </w:pPr>
      <w:r>
        <w:rPr>
          <w:spacing w:val="-4"/>
          <w:sz w:val="21"/>
        </w:rPr>
        <w:t>责任免除</w:t>
      </w:r>
    </w:p>
    <w:p>
      <w:pPr>
        <w:pStyle w:val="8"/>
        <w:numPr>
          <w:ilvl w:val="2"/>
          <w:numId w:val="2"/>
        </w:numPr>
        <w:tabs>
          <w:tab w:val="left" w:pos="1526"/>
        </w:tabs>
        <w:spacing w:before="1" w:after="0" w:line="232" w:lineRule="auto"/>
        <w:ind w:left="894" w:right="1049" w:firstLine="208"/>
        <w:jc w:val="left"/>
        <w:rPr>
          <w:b/>
          <w:sz w:val="21"/>
        </w:rPr>
      </w:pPr>
      <w:r>
        <w:rPr>
          <w:spacing w:val="-2"/>
          <w:sz w:val="21"/>
        </w:rPr>
        <w:t xml:space="preserve">其他免责条款 </w:t>
      </w:r>
      <w:r>
        <w:rPr>
          <w:b/>
          <w:spacing w:val="-2"/>
          <w:sz w:val="21"/>
        </w:rPr>
        <w:t>3．保险金的申请</w:t>
      </w:r>
    </w:p>
    <w:p>
      <w:pPr>
        <w:pStyle w:val="8"/>
        <w:numPr>
          <w:ilvl w:val="1"/>
          <w:numId w:val="3"/>
        </w:numPr>
        <w:tabs>
          <w:tab w:val="left" w:pos="1526"/>
        </w:tabs>
        <w:spacing w:before="0" w:after="0" w:line="257" w:lineRule="exact"/>
        <w:ind w:left="1526" w:right="0" w:hanging="423"/>
        <w:jc w:val="left"/>
        <w:rPr>
          <w:sz w:val="21"/>
        </w:rPr>
      </w:pPr>
      <w:r>
        <w:rPr>
          <w:spacing w:val="-5"/>
          <w:sz w:val="21"/>
        </w:rPr>
        <w:t>受益人</w:t>
      </w:r>
    </w:p>
    <w:p>
      <w:pPr>
        <w:pStyle w:val="8"/>
        <w:numPr>
          <w:ilvl w:val="1"/>
          <w:numId w:val="3"/>
        </w:numPr>
        <w:tabs>
          <w:tab w:val="left" w:pos="1526"/>
        </w:tabs>
        <w:spacing w:before="0" w:after="0" w:line="260" w:lineRule="exact"/>
        <w:ind w:left="1526" w:right="0" w:hanging="423"/>
        <w:jc w:val="left"/>
        <w:rPr>
          <w:sz w:val="21"/>
        </w:rPr>
      </w:pPr>
      <w:r>
        <w:rPr>
          <w:spacing w:val="-4"/>
          <w:sz w:val="21"/>
        </w:rPr>
        <w:t>保险事故通知</w:t>
      </w:r>
    </w:p>
    <w:p>
      <w:pPr>
        <w:pStyle w:val="8"/>
        <w:numPr>
          <w:ilvl w:val="1"/>
          <w:numId w:val="3"/>
        </w:numPr>
        <w:tabs>
          <w:tab w:val="left" w:pos="1526"/>
        </w:tabs>
        <w:spacing w:before="0" w:after="0" w:line="260" w:lineRule="exact"/>
        <w:ind w:left="1526" w:right="0" w:hanging="423"/>
        <w:jc w:val="left"/>
        <w:rPr>
          <w:sz w:val="21"/>
        </w:rPr>
      </w:pPr>
      <w:r>
        <w:rPr>
          <w:spacing w:val="-4"/>
          <w:sz w:val="21"/>
        </w:rPr>
        <w:t>保险金申请</w:t>
      </w:r>
    </w:p>
    <w:p>
      <w:pPr>
        <w:pStyle w:val="8"/>
        <w:numPr>
          <w:ilvl w:val="1"/>
          <w:numId w:val="3"/>
        </w:numPr>
        <w:tabs>
          <w:tab w:val="left" w:pos="1526"/>
        </w:tabs>
        <w:spacing w:before="0" w:after="0" w:line="259" w:lineRule="exact"/>
        <w:ind w:left="1526" w:right="0" w:hanging="423"/>
        <w:jc w:val="left"/>
        <w:rPr>
          <w:sz w:val="21"/>
        </w:rPr>
      </w:pPr>
      <w:r>
        <w:rPr>
          <w:spacing w:val="-4"/>
          <w:sz w:val="21"/>
        </w:rPr>
        <w:t>保险金给付</w:t>
      </w:r>
    </w:p>
    <w:p>
      <w:pPr>
        <w:pStyle w:val="8"/>
        <w:numPr>
          <w:ilvl w:val="1"/>
          <w:numId w:val="3"/>
        </w:numPr>
        <w:tabs>
          <w:tab w:val="left" w:pos="1526"/>
        </w:tabs>
        <w:spacing w:before="0" w:after="0" w:line="260" w:lineRule="exact"/>
        <w:ind w:left="1526" w:right="0" w:hanging="423"/>
        <w:jc w:val="left"/>
        <w:rPr>
          <w:sz w:val="21"/>
        </w:rPr>
      </w:pPr>
      <w:r>
        <w:rPr>
          <w:spacing w:val="-4"/>
          <w:sz w:val="21"/>
        </w:rPr>
        <w:t>失踪处理</w:t>
      </w:r>
    </w:p>
    <w:p>
      <w:pPr>
        <w:pStyle w:val="8"/>
        <w:numPr>
          <w:ilvl w:val="1"/>
          <w:numId w:val="3"/>
        </w:numPr>
        <w:tabs>
          <w:tab w:val="left" w:pos="1526"/>
        </w:tabs>
        <w:spacing w:before="0" w:after="0" w:line="260" w:lineRule="exact"/>
        <w:ind w:left="1526" w:right="0" w:hanging="423"/>
        <w:jc w:val="left"/>
        <w:rPr>
          <w:sz w:val="21"/>
        </w:rPr>
      </w:pPr>
      <w:r>
        <w:rPr>
          <w:spacing w:val="-4"/>
          <w:sz w:val="21"/>
        </w:rPr>
        <w:t>诉讼时效</w:t>
      </w:r>
    </w:p>
    <w:p>
      <w:pPr>
        <w:pStyle w:val="2"/>
        <w:spacing w:before="0" w:line="264" w:lineRule="exact"/>
        <w:ind w:left="894" w:right="0" w:firstLine="0"/>
      </w:pPr>
      <w:r>
        <w:t>4.</w:t>
      </w:r>
      <w:r>
        <w:rPr>
          <w:spacing w:val="-4"/>
        </w:rPr>
        <w:t xml:space="preserve"> 保险费的支付</w:t>
      </w:r>
    </w:p>
    <w:p>
      <w:pPr>
        <w:spacing w:before="0" w:line="240" w:lineRule="auto"/>
        <w:rPr>
          <w:b/>
          <w:sz w:val="20"/>
        </w:rPr>
      </w:pPr>
      <w:r>
        <w:br w:type="column"/>
      </w:r>
    </w:p>
    <w:p>
      <w:pPr>
        <w:pStyle w:val="3"/>
        <w:rPr>
          <w:b/>
          <w:sz w:val="20"/>
        </w:rPr>
      </w:pPr>
    </w:p>
    <w:p>
      <w:pPr>
        <w:pStyle w:val="3"/>
        <w:rPr>
          <w:b/>
          <w:sz w:val="20"/>
        </w:rPr>
      </w:pPr>
    </w:p>
    <w:p>
      <w:pPr>
        <w:pStyle w:val="3"/>
        <w:spacing w:before="10"/>
        <w:rPr>
          <w:b/>
          <w:sz w:val="15"/>
        </w:rPr>
      </w:pPr>
    </w:p>
    <w:p>
      <w:pPr>
        <w:spacing w:before="0" w:line="230" w:lineRule="auto"/>
        <w:ind w:left="188" w:right="730" w:firstLine="211"/>
        <w:jc w:val="left"/>
        <w:rPr>
          <w:b/>
          <w:sz w:val="21"/>
        </w:rPr>
      </w:pPr>
      <w:r>
        <w:rPr>
          <w:sz w:val="21"/>
        </w:rPr>
        <w:t xml:space="preserve">5.3 保险费自动垫交 </w:t>
      </w:r>
      <w:r>
        <w:rPr>
          <w:b/>
          <w:spacing w:val="-2"/>
          <w:sz w:val="21"/>
        </w:rPr>
        <w:t>6．合同效力的中止及恢复</w:t>
      </w:r>
    </w:p>
    <w:p>
      <w:pPr>
        <w:pStyle w:val="8"/>
        <w:numPr>
          <w:ilvl w:val="1"/>
          <w:numId w:val="4"/>
        </w:numPr>
        <w:tabs>
          <w:tab w:val="left" w:pos="822"/>
        </w:tabs>
        <w:spacing w:before="0" w:after="0" w:line="260" w:lineRule="exact"/>
        <w:ind w:left="821" w:right="0" w:hanging="423"/>
        <w:jc w:val="left"/>
        <w:rPr>
          <w:sz w:val="21"/>
        </w:rPr>
      </w:pPr>
      <w:r>
        <w:rPr>
          <w:spacing w:val="-4"/>
          <w:sz w:val="21"/>
        </w:rPr>
        <w:t>效力中止</w:t>
      </w:r>
    </w:p>
    <w:p>
      <w:pPr>
        <w:pStyle w:val="8"/>
        <w:numPr>
          <w:ilvl w:val="1"/>
          <w:numId w:val="4"/>
        </w:numPr>
        <w:tabs>
          <w:tab w:val="left" w:pos="822"/>
        </w:tabs>
        <w:spacing w:before="2" w:after="0" w:line="232" w:lineRule="auto"/>
        <w:ind w:left="188" w:right="1680" w:firstLine="211"/>
        <w:jc w:val="left"/>
        <w:rPr>
          <w:b/>
          <w:sz w:val="21"/>
        </w:rPr>
      </w:pPr>
      <w:r>
        <w:rPr>
          <w:spacing w:val="-4"/>
          <w:sz w:val="21"/>
        </w:rPr>
        <w:t xml:space="preserve">效力恢复 </w:t>
      </w:r>
      <w:r>
        <w:rPr>
          <w:b/>
          <w:spacing w:val="-2"/>
          <w:sz w:val="21"/>
        </w:rPr>
        <w:t>7．合同解除</w:t>
      </w:r>
    </w:p>
    <w:p>
      <w:pPr>
        <w:spacing w:before="1" w:line="230" w:lineRule="auto"/>
        <w:ind w:left="188" w:right="0" w:firstLine="211"/>
        <w:jc w:val="left"/>
        <w:rPr>
          <w:b/>
          <w:sz w:val="21"/>
        </w:rPr>
      </w:pPr>
      <w:r>
        <w:rPr>
          <w:sz w:val="21"/>
        </w:rPr>
        <w:t>7.1</w:t>
      </w:r>
      <w:r>
        <w:rPr>
          <w:spacing w:val="-6"/>
          <w:sz w:val="21"/>
        </w:rPr>
        <w:t xml:space="preserve"> 您解除本合同的手续及风险</w:t>
      </w:r>
      <w:r>
        <w:rPr>
          <w:sz w:val="21"/>
        </w:rPr>
        <w:t xml:space="preserve"> </w:t>
      </w:r>
      <w:r>
        <w:rPr>
          <w:b/>
          <w:spacing w:val="-2"/>
          <w:sz w:val="21"/>
        </w:rPr>
        <w:t>8．如实告知与合同解除权的限制</w:t>
      </w:r>
    </w:p>
    <w:p>
      <w:pPr>
        <w:pStyle w:val="8"/>
        <w:numPr>
          <w:ilvl w:val="1"/>
          <w:numId w:val="5"/>
        </w:numPr>
        <w:tabs>
          <w:tab w:val="left" w:pos="822"/>
        </w:tabs>
        <w:spacing w:before="0" w:after="0" w:line="259" w:lineRule="exact"/>
        <w:ind w:left="821" w:right="0" w:hanging="423"/>
        <w:jc w:val="left"/>
        <w:rPr>
          <w:sz w:val="21"/>
        </w:rPr>
      </w:pPr>
      <w:r>
        <w:rPr>
          <w:spacing w:val="-3"/>
          <w:sz w:val="21"/>
        </w:rPr>
        <w:t>明确说明与如实告知</w:t>
      </w:r>
    </w:p>
    <w:p>
      <w:pPr>
        <w:pStyle w:val="8"/>
        <w:numPr>
          <w:ilvl w:val="1"/>
          <w:numId w:val="5"/>
        </w:numPr>
        <w:tabs>
          <w:tab w:val="left" w:pos="822"/>
        </w:tabs>
        <w:spacing w:before="5" w:after="0" w:line="230" w:lineRule="auto"/>
        <w:ind w:left="188" w:right="840" w:firstLine="211"/>
        <w:jc w:val="left"/>
        <w:rPr>
          <w:b/>
          <w:sz w:val="21"/>
        </w:rPr>
      </w:pPr>
      <w:r>
        <w:rPr>
          <w:spacing w:val="-2"/>
          <w:sz w:val="21"/>
        </w:rPr>
        <w:t xml:space="preserve">合同解除权的限制 </w:t>
      </w:r>
      <w:r>
        <w:rPr>
          <w:b/>
          <w:spacing w:val="-2"/>
          <w:sz w:val="21"/>
        </w:rPr>
        <w:t>9．其他需要关注的事项</w:t>
      </w:r>
    </w:p>
    <w:p>
      <w:pPr>
        <w:pStyle w:val="8"/>
        <w:numPr>
          <w:ilvl w:val="1"/>
          <w:numId w:val="6"/>
        </w:numPr>
        <w:tabs>
          <w:tab w:val="left" w:pos="822"/>
        </w:tabs>
        <w:spacing w:before="0" w:after="0" w:line="259" w:lineRule="exact"/>
        <w:ind w:left="821" w:right="0" w:hanging="423"/>
        <w:jc w:val="left"/>
        <w:rPr>
          <w:sz w:val="21"/>
        </w:rPr>
      </w:pPr>
      <w:r>
        <w:rPr>
          <w:spacing w:val="-4"/>
          <w:sz w:val="21"/>
        </w:rPr>
        <w:t>年龄错误</w:t>
      </w:r>
    </w:p>
    <w:p>
      <w:pPr>
        <w:pStyle w:val="8"/>
        <w:numPr>
          <w:ilvl w:val="1"/>
          <w:numId w:val="6"/>
        </w:numPr>
        <w:tabs>
          <w:tab w:val="left" w:pos="822"/>
        </w:tabs>
        <w:spacing w:before="0" w:after="0" w:line="260" w:lineRule="exact"/>
        <w:ind w:left="821" w:right="0" w:hanging="423"/>
        <w:jc w:val="left"/>
        <w:rPr>
          <w:sz w:val="21"/>
        </w:rPr>
      </w:pPr>
      <w:r>
        <w:rPr>
          <w:spacing w:val="-4"/>
          <w:sz w:val="21"/>
        </w:rPr>
        <w:t>未还款项</w:t>
      </w:r>
    </w:p>
    <w:p>
      <w:pPr>
        <w:pStyle w:val="8"/>
        <w:numPr>
          <w:ilvl w:val="1"/>
          <w:numId w:val="6"/>
        </w:numPr>
        <w:tabs>
          <w:tab w:val="left" w:pos="822"/>
        </w:tabs>
        <w:spacing w:before="0" w:after="0" w:line="259" w:lineRule="exact"/>
        <w:ind w:left="821" w:right="0" w:hanging="423"/>
        <w:jc w:val="left"/>
        <w:rPr>
          <w:sz w:val="21"/>
        </w:rPr>
      </w:pPr>
      <w:r>
        <w:rPr>
          <w:spacing w:val="-4"/>
          <w:sz w:val="21"/>
        </w:rPr>
        <w:t>合同内容变更</w:t>
      </w:r>
    </w:p>
    <w:p>
      <w:pPr>
        <w:pStyle w:val="8"/>
        <w:numPr>
          <w:ilvl w:val="1"/>
          <w:numId w:val="6"/>
        </w:numPr>
        <w:tabs>
          <w:tab w:val="left" w:pos="822"/>
        </w:tabs>
        <w:spacing w:before="0" w:after="0" w:line="260" w:lineRule="exact"/>
        <w:ind w:left="821" w:right="0" w:hanging="423"/>
        <w:jc w:val="left"/>
        <w:rPr>
          <w:sz w:val="21"/>
        </w:rPr>
      </w:pPr>
      <w:r>
        <w:rPr>
          <w:spacing w:val="-4"/>
          <w:sz w:val="21"/>
        </w:rPr>
        <w:t>联系方式变更</w:t>
      </w:r>
    </w:p>
    <w:p>
      <w:pPr>
        <w:pStyle w:val="8"/>
        <w:numPr>
          <w:ilvl w:val="1"/>
          <w:numId w:val="6"/>
        </w:numPr>
        <w:tabs>
          <w:tab w:val="left" w:pos="822"/>
        </w:tabs>
        <w:spacing w:before="0" w:after="0" w:line="265" w:lineRule="exact"/>
        <w:ind w:left="821" w:right="0" w:hanging="423"/>
        <w:jc w:val="left"/>
        <w:rPr>
          <w:sz w:val="21"/>
        </w:rPr>
      </w:pPr>
      <w:r>
        <w:rPr>
          <w:spacing w:val="-4"/>
          <w:sz w:val="21"/>
        </w:rPr>
        <w:t>争议处理</w:t>
      </w:r>
    </w:p>
    <w:p>
      <w:pPr>
        <w:spacing w:before="0" w:line="240" w:lineRule="auto"/>
        <w:rPr>
          <w:sz w:val="20"/>
        </w:rPr>
      </w:pPr>
      <w:r>
        <w:br w:type="column"/>
      </w:r>
    </w:p>
    <w:p>
      <w:pPr>
        <w:pStyle w:val="3"/>
        <w:rPr>
          <w:sz w:val="20"/>
        </w:rPr>
      </w:pPr>
    </w:p>
    <w:p>
      <w:pPr>
        <w:pStyle w:val="3"/>
        <w:rPr>
          <w:sz w:val="20"/>
        </w:rPr>
      </w:pPr>
    </w:p>
    <w:p>
      <w:pPr>
        <w:pStyle w:val="8"/>
        <w:numPr>
          <w:ilvl w:val="1"/>
          <w:numId w:val="7"/>
        </w:numPr>
        <w:tabs>
          <w:tab w:val="left" w:pos="760"/>
        </w:tabs>
        <w:spacing w:before="146" w:after="0" w:line="261" w:lineRule="exact"/>
        <w:ind w:left="759" w:right="0" w:hanging="527"/>
        <w:jc w:val="left"/>
        <w:rPr>
          <w:sz w:val="21"/>
        </w:rPr>
      </w:pPr>
      <w:r>
        <w:rPr>
          <w:spacing w:val="-4"/>
          <w:sz w:val="21"/>
        </w:rPr>
        <w:t>有效身份证件</w:t>
      </w:r>
    </w:p>
    <w:p>
      <w:pPr>
        <w:pStyle w:val="8"/>
        <w:numPr>
          <w:ilvl w:val="1"/>
          <w:numId w:val="7"/>
        </w:numPr>
        <w:tabs>
          <w:tab w:val="left" w:pos="760"/>
        </w:tabs>
        <w:spacing w:before="0" w:after="0" w:line="251" w:lineRule="exact"/>
        <w:ind w:left="759" w:right="0" w:hanging="527"/>
        <w:jc w:val="left"/>
        <w:rPr>
          <w:sz w:val="21"/>
        </w:rPr>
      </w:pPr>
      <w:r>
        <w:pict>
          <v:shape id="docshape3" o:spid="_x0000_s1027" o:spt="202" type="#_x0000_t202" style="position:absolute;left:0pt;margin-left:91.65pt;margin-top:-61.5pt;height:50.3pt;width:437.05pt;mso-position-horizontal-relative:page;z-index:251660288;mso-width-relative:page;mso-height-relative:page;" filled="f" stroked="f" coordsize="21600,21600">
            <v:path/>
            <v:fill on="f" focussize="0,0"/>
            <v:stroke on="f" joinstyle="miter"/>
            <v:imagedata o:title=""/>
            <o:lock v:ext="edit"/>
            <v:textbox inset="0mm,0mm,0mm,0mm">
              <w:txbxContent>
                <w:tbl>
                  <w:tblPr>
                    <w:tblStyle w:val="5"/>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40"/>
                    <w:gridCol w:w="2059"/>
                    <w:gridCol w:w="3042"/>
                    <w:gridCol w:w="1398"/>
                    <w:gridCol w:w="18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8" w:hRule="atLeast"/>
                    </w:trPr>
                    <w:tc>
                      <w:tcPr>
                        <w:tcW w:w="440" w:type="dxa"/>
                      </w:tcPr>
                      <w:p>
                        <w:pPr>
                          <w:pStyle w:val="9"/>
                          <w:spacing w:line="219" w:lineRule="exact"/>
                          <w:ind w:right="51"/>
                          <w:jc w:val="right"/>
                          <w:rPr>
                            <w:sz w:val="21"/>
                          </w:rPr>
                        </w:pPr>
                        <w:r>
                          <w:rPr>
                            <w:spacing w:val="-5"/>
                            <w:sz w:val="21"/>
                          </w:rPr>
                          <w:t>1.1</w:t>
                        </w:r>
                      </w:p>
                    </w:tc>
                    <w:tc>
                      <w:tcPr>
                        <w:tcW w:w="2059" w:type="dxa"/>
                      </w:tcPr>
                      <w:p>
                        <w:pPr>
                          <w:pStyle w:val="9"/>
                          <w:spacing w:line="219" w:lineRule="exact"/>
                          <w:ind w:left="52"/>
                          <w:rPr>
                            <w:sz w:val="21"/>
                          </w:rPr>
                        </w:pPr>
                        <w:r>
                          <w:rPr>
                            <w:spacing w:val="-4"/>
                            <w:sz w:val="21"/>
                          </w:rPr>
                          <w:t>合同构成</w:t>
                        </w:r>
                      </w:p>
                    </w:tc>
                    <w:tc>
                      <w:tcPr>
                        <w:tcW w:w="3042" w:type="dxa"/>
                      </w:tcPr>
                      <w:p>
                        <w:pPr>
                          <w:pStyle w:val="9"/>
                          <w:spacing w:line="219" w:lineRule="exact"/>
                          <w:ind w:left="744"/>
                          <w:rPr>
                            <w:sz w:val="21"/>
                          </w:rPr>
                        </w:pPr>
                        <w:r>
                          <w:rPr>
                            <w:sz w:val="21"/>
                          </w:rPr>
                          <w:t>4.2</w:t>
                        </w:r>
                        <w:r>
                          <w:rPr>
                            <w:spacing w:val="-4"/>
                            <w:sz w:val="21"/>
                          </w:rPr>
                          <w:t xml:space="preserve"> 宽限期</w:t>
                        </w:r>
                      </w:p>
                    </w:tc>
                    <w:tc>
                      <w:tcPr>
                        <w:tcW w:w="1398" w:type="dxa"/>
                      </w:tcPr>
                      <w:p>
                        <w:pPr>
                          <w:pStyle w:val="9"/>
                          <w:spacing w:line="219" w:lineRule="exact"/>
                          <w:ind w:right="52"/>
                          <w:jc w:val="right"/>
                          <w:rPr>
                            <w:sz w:val="21"/>
                          </w:rPr>
                        </w:pPr>
                        <w:r>
                          <w:rPr>
                            <w:spacing w:val="-4"/>
                            <w:sz w:val="21"/>
                          </w:rPr>
                          <w:t>10.1</w:t>
                        </w:r>
                      </w:p>
                    </w:tc>
                    <w:tc>
                      <w:tcPr>
                        <w:tcW w:w="1806" w:type="dxa"/>
                      </w:tcPr>
                      <w:p>
                        <w:pPr>
                          <w:pStyle w:val="9"/>
                          <w:spacing w:line="219" w:lineRule="exact"/>
                          <w:ind w:left="48"/>
                          <w:rPr>
                            <w:sz w:val="21"/>
                          </w:rPr>
                        </w:pPr>
                        <w:r>
                          <w:rPr>
                            <w:spacing w:val="-4"/>
                            <w:sz w:val="21"/>
                          </w:rPr>
                          <w:t>保单年生效对应日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4" w:hRule="atLeast"/>
                    </w:trPr>
                    <w:tc>
                      <w:tcPr>
                        <w:tcW w:w="440" w:type="dxa"/>
                      </w:tcPr>
                      <w:p>
                        <w:pPr>
                          <w:pStyle w:val="9"/>
                          <w:spacing w:before="8" w:line="226" w:lineRule="exact"/>
                          <w:ind w:right="51"/>
                          <w:jc w:val="right"/>
                          <w:rPr>
                            <w:sz w:val="21"/>
                          </w:rPr>
                        </w:pPr>
                        <w:r>
                          <w:rPr>
                            <w:spacing w:val="-5"/>
                            <w:sz w:val="21"/>
                          </w:rPr>
                          <w:t>1.2</w:t>
                        </w:r>
                      </w:p>
                    </w:tc>
                    <w:tc>
                      <w:tcPr>
                        <w:tcW w:w="2059" w:type="dxa"/>
                      </w:tcPr>
                      <w:p>
                        <w:pPr>
                          <w:pStyle w:val="9"/>
                          <w:spacing w:before="8" w:line="226" w:lineRule="exact"/>
                          <w:ind w:left="52"/>
                          <w:rPr>
                            <w:sz w:val="21"/>
                          </w:rPr>
                        </w:pPr>
                        <w:r>
                          <w:rPr>
                            <w:spacing w:val="-4"/>
                            <w:sz w:val="21"/>
                          </w:rPr>
                          <w:t>合同成立与生效</w:t>
                        </w:r>
                      </w:p>
                    </w:tc>
                    <w:tc>
                      <w:tcPr>
                        <w:tcW w:w="3042" w:type="dxa"/>
                      </w:tcPr>
                      <w:p>
                        <w:pPr>
                          <w:pStyle w:val="9"/>
                          <w:spacing w:before="8" w:line="226" w:lineRule="exact"/>
                          <w:ind w:left="533"/>
                          <w:rPr>
                            <w:b/>
                            <w:sz w:val="21"/>
                          </w:rPr>
                        </w:pPr>
                        <w:r>
                          <w:rPr>
                            <w:b/>
                            <w:w w:val="95"/>
                            <w:sz w:val="21"/>
                          </w:rPr>
                          <w:t>5．现金价值权</w:t>
                        </w:r>
                        <w:r>
                          <w:rPr>
                            <w:b/>
                            <w:spacing w:val="-10"/>
                            <w:w w:val="95"/>
                            <w:sz w:val="21"/>
                          </w:rPr>
                          <w:t>益</w:t>
                        </w:r>
                      </w:p>
                    </w:tc>
                    <w:tc>
                      <w:tcPr>
                        <w:tcW w:w="1398" w:type="dxa"/>
                      </w:tcPr>
                      <w:p>
                        <w:pPr>
                          <w:pStyle w:val="9"/>
                          <w:spacing w:line="234" w:lineRule="exact"/>
                          <w:ind w:right="52"/>
                          <w:jc w:val="right"/>
                          <w:rPr>
                            <w:sz w:val="21"/>
                          </w:rPr>
                        </w:pPr>
                        <w:r>
                          <w:rPr>
                            <w:spacing w:val="-4"/>
                            <w:sz w:val="21"/>
                          </w:rPr>
                          <w:t>10.2</w:t>
                        </w:r>
                      </w:p>
                    </w:tc>
                    <w:tc>
                      <w:tcPr>
                        <w:tcW w:w="1806" w:type="dxa"/>
                      </w:tcPr>
                      <w:p>
                        <w:pPr>
                          <w:pStyle w:val="9"/>
                          <w:spacing w:line="234" w:lineRule="exact"/>
                          <w:ind w:left="48"/>
                          <w:rPr>
                            <w:sz w:val="21"/>
                          </w:rPr>
                        </w:pPr>
                        <w:r>
                          <w:rPr>
                            <w:spacing w:val="-4"/>
                            <w:sz w:val="21"/>
                          </w:rPr>
                          <w:t>保单年度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trPr>
                    <w:tc>
                      <w:tcPr>
                        <w:tcW w:w="440" w:type="dxa"/>
                      </w:tcPr>
                      <w:p>
                        <w:pPr>
                          <w:pStyle w:val="9"/>
                          <w:spacing w:before="16" w:line="220" w:lineRule="exact"/>
                          <w:ind w:right="51"/>
                          <w:jc w:val="right"/>
                          <w:rPr>
                            <w:sz w:val="21"/>
                          </w:rPr>
                        </w:pPr>
                        <w:r>
                          <w:rPr>
                            <w:spacing w:val="-5"/>
                            <w:sz w:val="21"/>
                          </w:rPr>
                          <w:t>1.3</w:t>
                        </w:r>
                      </w:p>
                    </w:tc>
                    <w:tc>
                      <w:tcPr>
                        <w:tcW w:w="2059" w:type="dxa"/>
                      </w:tcPr>
                      <w:p>
                        <w:pPr>
                          <w:pStyle w:val="9"/>
                          <w:spacing w:before="16" w:line="220" w:lineRule="exact"/>
                          <w:ind w:left="52"/>
                          <w:rPr>
                            <w:sz w:val="21"/>
                          </w:rPr>
                        </w:pPr>
                        <w:r>
                          <w:rPr>
                            <w:spacing w:val="-4"/>
                            <w:sz w:val="21"/>
                          </w:rPr>
                          <w:t>投保范围</w:t>
                        </w:r>
                      </w:p>
                    </w:tc>
                    <w:tc>
                      <w:tcPr>
                        <w:tcW w:w="3042" w:type="dxa"/>
                      </w:tcPr>
                      <w:p>
                        <w:pPr>
                          <w:pStyle w:val="9"/>
                          <w:spacing w:before="8" w:line="227" w:lineRule="exact"/>
                          <w:ind w:left="744"/>
                          <w:rPr>
                            <w:sz w:val="21"/>
                          </w:rPr>
                        </w:pPr>
                        <w:r>
                          <w:rPr>
                            <w:sz w:val="21"/>
                          </w:rPr>
                          <w:t>5.1</w:t>
                        </w:r>
                        <w:r>
                          <w:rPr>
                            <w:spacing w:val="-4"/>
                            <w:sz w:val="21"/>
                          </w:rPr>
                          <w:t xml:space="preserve"> 现金价值</w:t>
                        </w:r>
                      </w:p>
                    </w:tc>
                    <w:tc>
                      <w:tcPr>
                        <w:tcW w:w="1398" w:type="dxa"/>
                      </w:tcPr>
                      <w:p>
                        <w:pPr>
                          <w:pStyle w:val="9"/>
                          <w:spacing w:line="236" w:lineRule="exact"/>
                          <w:ind w:right="52"/>
                          <w:jc w:val="right"/>
                          <w:rPr>
                            <w:sz w:val="21"/>
                          </w:rPr>
                        </w:pPr>
                        <w:r>
                          <w:rPr>
                            <w:spacing w:val="-4"/>
                            <w:sz w:val="21"/>
                          </w:rPr>
                          <w:t>10.3</w:t>
                        </w:r>
                      </w:p>
                    </w:tc>
                    <w:tc>
                      <w:tcPr>
                        <w:tcW w:w="1806" w:type="dxa"/>
                      </w:tcPr>
                      <w:p>
                        <w:pPr>
                          <w:pStyle w:val="9"/>
                          <w:spacing w:line="236" w:lineRule="exact"/>
                          <w:ind w:left="48"/>
                          <w:rPr>
                            <w:sz w:val="21"/>
                          </w:rPr>
                        </w:pPr>
                        <w:r>
                          <w:rPr>
                            <w:spacing w:val="-4"/>
                            <w:sz w:val="21"/>
                          </w:rPr>
                          <w:t>保险费约定支付日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440" w:type="dxa"/>
                      </w:tcPr>
                      <w:p>
                        <w:pPr>
                          <w:pStyle w:val="9"/>
                          <w:spacing w:before="19" w:line="220" w:lineRule="exact"/>
                          <w:ind w:right="51"/>
                          <w:jc w:val="right"/>
                          <w:rPr>
                            <w:sz w:val="21"/>
                          </w:rPr>
                        </w:pPr>
                        <w:r>
                          <w:rPr>
                            <w:spacing w:val="-5"/>
                            <w:sz w:val="21"/>
                          </w:rPr>
                          <w:t>1.4</w:t>
                        </w:r>
                      </w:p>
                    </w:tc>
                    <w:tc>
                      <w:tcPr>
                        <w:tcW w:w="2059" w:type="dxa"/>
                      </w:tcPr>
                      <w:p>
                        <w:pPr>
                          <w:pStyle w:val="9"/>
                          <w:spacing w:before="19" w:line="220" w:lineRule="exact"/>
                          <w:ind w:left="52"/>
                          <w:rPr>
                            <w:sz w:val="21"/>
                          </w:rPr>
                        </w:pPr>
                        <w:r>
                          <w:rPr>
                            <w:spacing w:val="-5"/>
                            <w:sz w:val="21"/>
                          </w:rPr>
                          <w:t>犹豫期</w:t>
                        </w:r>
                      </w:p>
                    </w:tc>
                    <w:tc>
                      <w:tcPr>
                        <w:tcW w:w="3042" w:type="dxa"/>
                      </w:tcPr>
                      <w:p>
                        <w:pPr>
                          <w:pStyle w:val="9"/>
                          <w:spacing w:before="10" w:line="229" w:lineRule="exact"/>
                          <w:ind w:left="744"/>
                          <w:rPr>
                            <w:sz w:val="21"/>
                          </w:rPr>
                        </w:pPr>
                        <w:r>
                          <w:rPr>
                            <w:sz w:val="21"/>
                          </w:rPr>
                          <w:t>5.2</w:t>
                        </w:r>
                        <w:r>
                          <w:rPr>
                            <w:spacing w:val="-4"/>
                            <w:sz w:val="21"/>
                          </w:rPr>
                          <w:t xml:space="preserve"> 保单贷款</w:t>
                        </w:r>
                      </w:p>
                    </w:tc>
                    <w:tc>
                      <w:tcPr>
                        <w:tcW w:w="1398" w:type="dxa"/>
                      </w:tcPr>
                      <w:p>
                        <w:pPr>
                          <w:pStyle w:val="9"/>
                          <w:spacing w:line="239" w:lineRule="exact"/>
                          <w:ind w:right="52"/>
                          <w:jc w:val="right"/>
                          <w:rPr>
                            <w:sz w:val="21"/>
                          </w:rPr>
                        </w:pPr>
                        <w:r>
                          <w:rPr>
                            <w:spacing w:val="-4"/>
                            <w:sz w:val="21"/>
                          </w:rPr>
                          <w:t>10.4</w:t>
                        </w:r>
                      </w:p>
                    </w:tc>
                    <w:tc>
                      <w:tcPr>
                        <w:tcW w:w="1806" w:type="dxa"/>
                      </w:tcPr>
                      <w:p>
                        <w:pPr>
                          <w:pStyle w:val="9"/>
                          <w:spacing w:line="239" w:lineRule="exact"/>
                          <w:ind w:left="48"/>
                          <w:rPr>
                            <w:sz w:val="21"/>
                          </w:rPr>
                        </w:pPr>
                        <w:r>
                          <w:rPr>
                            <w:spacing w:val="-5"/>
                            <w:sz w:val="21"/>
                          </w:rPr>
                          <w:t>周岁</w:t>
                        </w:r>
                      </w:p>
                    </w:tc>
                  </w:tr>
                </w:tbl>
                <w:p>
                  <w:pPr>
                    <w:pStyle w:val="3"/>
                  </w:pPr>
                </w:p>
              </w:txbxContent>
            </v:textbox>
          </v:shape>
        </w:pict>
      </w:r>
      <w:r>
        <w:rPr>
          <w:spacing w:val="-5"/>
          <w:sz w:val="21"/>
        </w:rPr>
        <w:t>毒品</w:t>
      </w:r>
    </w:p>
    <w:p>
      <w:pPr>
        <w:pStyle w:val="8"/>
        <w:numPr>
          <w:ilvl w:val="1"/>
          <w:numId w:val="7"/>
        </w:numPr>
        <w:tabs>
          <w:tab w:val="left" w:pos="760"/>
        </w:tabs>
        <w:spacing w:before="0" w:after="0" w:line="253" w:lineRule="exact"/>
        <w:ind w:left="759" w:right="0" w:hanging="527"/>
        <w:jc w:val="left"/>
        <w:rPr>
          <w:sz w:val="21"/>
        </w:rPr>
      </w:pPr>
      <w:r>
        <w:rPr>
          <w:spacing w:val="-4"/>
          <w:sz w:val="21"/>
        </w:rPr>
        <w:t>酒后驾驶</w:t>
      </w:r>
    </w:p>
    <w:p>
      <w:pPr>
        <w:pStyle w:val="8"/>
        <w:numPr>
          <w:ilvl w:val="1"/>
          <w:numId w:val="7"/>
        </w:numPr>
        <w:tabs>
          <w:tab w:val="left" w:pos="760"/>
        </w:tabs>
        <w:spacing w:before="0" w:after="0" w:line="258" w:lineRule="exact"/>
        <w:ind w:left="759" w:right="0" w:hanging="527"/>
        <w:jc w:val="left"/>
        <w:rPr>
          <w:sz w:val="21"/>
        </w:rPr>
      </w:pPr>
      <w:r>
        <w:rPr>
          <w:spacing w:val="-3"/>
          <w:sz w:val="21"/>
        </w:rPr>
        <w:t>无合法有效驾驶证驾驶</w:t>
      </w:r>
    </w:p>
    <w:p>
      <w:pPr>
        <w:pStyle w:val="8"/>
        <w:numPr>
          <w:ilvl w:val="1"/>
          <w:numId w:val="7"/>
        </w:numPr>
        <w:tabs>
          <w:tab w:val="left" w:pos="760"/>
        </w:tabs>
        <w:spacing w:before="0" w:after="0" w:line="261" w:lineRule="exact"/>
        <w:ind w:left="759" w:right="0" w:hanging="527"/>
        <w:jc w:val="left"/>
        <w:rPr>
          <w:sz w:val="21"/>
        </w:rPr>
      </w:pPr>
      <w:r>
        <w:rPr>
          <w:spacing w:val="-4"/>
          <w:sz w:val="21"/>
        </w:rPr>
        <w:t>无有效行驶证</w:t>
      </w:r>
    </w:p>
    <w:p>
      <w:pPr>
        <w:pStyle w:val="8"/>
        <w:numPr>
          <w:ilvl w:val="1"/>
          <w:numId w:val="7"/>
        </w:numPr>
        <w:tabs>
          <w:tab w:val="left" w:pos="865"/>
        </w:tabs>
        <w:spacing w:before="0" w:after="0" w:line="265" w:lineRule="exact"/>
        <w:ind w:left="864" w:right="0" w:hanging="632"/>
        <w:jc w:val="left"/>
        <w:rPr>
          <w:sz w:val="21"/>
        </w:rPr>
      </w:pPr>
      <w:r>
        <w:rPr>
          <w:spacing w:val="-5"/>
          <w:sz w:val="21"/>
        </w:rPr>
        <w:t>机动车</w:t>
      </w:r>
    </w:p>
    <w:p>
      <w:pPr>
        <w:spacing w:after="0" w:line="265" w:lineRule="exact"/>
        <w:jc w:val="left"/>
        <w:rPr>
          <w:sz w:val="21"/>
        </w:rPr>
        <w:sectPr>
          <w:type w:val="continuous"/>
          <w:pgSz w:w="11910" w:h="16840"/>
          <w:pgMar w:top="340" w:right="560" w:bottom="640" w:left="800" w:header="0" w:footer="457" w:gutter="0"/>
          <w:cols w:equalWidth="0" w:num="3">
            <w:col w:w="3838" w:space="40"/>
            <w:col w:w="3345" w:space="39"/>
            <w:col w:w="3288"/>
          </w:cols>
        </w:sectPr>
      </w:pPr>
    </w:p>
    <w:p>
      <w:pPr>
        <w:tabs>
          <w:tab w:val="left" w:pos="1283"/>
        </w:tabs>
        <w:spacing w:before="10"/>
        <w:ind w:left="220" w:right="0" w:firstLine="0"/>
        <w:jc w:val="left"/>
        <w:rPr>
          <w:b/>
          <w:sz w:val="24"/>
        </w:rPr>
      </w:pPr>
      <w:r>
        <w:drawing>
          <wp:anchor distT="0" distB="0" distL="0" distR="0" simplePos="0" relativeHeight="251659264" behindDoc="0" locked="0" layoutInCell="1" allowOverlap="1">
            <wp:simplePos x="0" y="0"/>
            <wp:positionH relativeFrom="page">
              <wp:posOffset>578485</wp:posOffset>
            </wp:positionH>
            <wp:positionV relativeFrom="paragraph">
              <wp:posOffset>386715</wp:posOffset>
            </wp:positionV>
            <wp:extent cx="6375400" cy="1206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9" cstate="print"/>
                    <a:stretch>
                      <a:fillRect/>
                    </a:stretch>
                  </pic:blipFill>
                  <pic:spPr>
                    <a:xfrm>
                      <a:off x="0" y="0"/>
                      <a:ext cx="6375162" cy="12287"/>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1</w:t>
      </w:r>
      <w:r>
        <w:rPr>
          <w:rFonts w:ascii="Times New Roman" w:hAnsi="Times New Roman" w:eastAsia="Times New Roman"/>
          <w:color w:val="FFFFFF"/>
          <w:sz w:val="30"/>
        </w:rPr>
        <w:tab/>
      </w:r>
      <w:r>
        <w:rPr>
          <w:b/>
          <w:w w:val="95"/>
          <w:position w:val="2"/>
          <w:sz w:val="24"/>
        </w:rPr>
        <w:t>您与我们订</w:t>
      </w:r>
      <w:r>
        <w:rPr>
          <w:b/>
          <w:spacing w:val="-3"/>
          <w:w w:val="95"/>
          <w:position w:val="2"/>
          <w:sz w:val="24"/>
        </w:rPr>
        <w:t>立的合同</w:t>
      </w:r>
    </w:p>
    <w:p>
      <w:pPr>
        <w:pStyle w:val="8"/>
        <w:numPr>
          <w:ilvl w:val="1"/>
          <w:numId w:val="8"/>
        </w:numPr>
        <w:tabs>
          <w:tab w:val="left" w:pos="1284"/>
        </w:tabs>
        <w:spacing w:before="334" w:after="0" w:line="278" w:lineRule="auto"/>
        <w:ind w:left="3088" w:right="573" w:hanging="2869"/>
        <w:jc w:val="both"/>
        <w:rPr>
          <w:sz w:val="21"/>
        </w:rPr>
      </w:pPr>
      <w:r>
        <w:rPr>
          <w:b/>
          <w:sz w:val="21"/>
        </w:rPr>
        <w:t>合同构成</w:t>
      </w:r>
      <w:r>
        <w:rPr>
          <w:b/>
          <w:spacing w:val="773"/>
          <w:sz w:val="21"/>
        </w:rPr>
        <w:t xml:space="preserve"> </w:t>
      </w:r>
      <w:r>
        <w:rPr>
          <w:sz w:val="21"/>
        </w:rPr>
        <w:t>本合同是您与我们约定保险权利义务关系的协议，包括本保险条款、保险单</w:t>
      </w:r>
      <w:r>
        <w:rPr>
          <w:spacing w:val="-2"/>
          <w:sz w:val="21"/>
        </w:rPr>
        <w:t>或其他保险凭证、投保单、与本合同有关的投保文件、合法有效的声明、批注、批单及其他您与本公司（</w:t>
      </w:r>
      <w:r>
        <w:rPr>
          <w:spacing w:val="-15"/>
          <w:sz w:val="21"/>
        </w:rPr>
        <w:t>以下简称“双方”</w:t>
      </w:r>
      <w:r>
        <w:rPr>
          <w:spacing w:val="-3"/>
          <w:sz w:val="21"/>
        </w:rPr>
        <w:t>）</w:t>
      </w:r>
      <w:r>
        <w:rPr>
          <w:spacing w:val="-2"/>
          <w:sz w:val="21"/>
        </w:rPr>
        <w:t>共同认可的书面协议。</w:t>
      </w:r>
    </w:p>
    <w:p>
      <w:pPr>
        <w:pStyle w:val="3"/>
        <w:spacing w:before="4"/>
        <w:rPr>
          <w:sz w:val="24"/>
        </w:rPr>
      </w:pPr>
    </w:p>
    <w:p>
      <w:pPr>
        <w:pStyle w:val="8"/>
        <w:numPr>
          <w:ilvl w:val="1"/>
          <w:numId w:val="8"/>
        </w:numPr>
        <w:tabs>
          <w:tab w:val="left" w:pos="1283"/>
          <w:tab w:val="left" w:pos="1284"/>
          <w:tab w:val="left" w:pos="3088"/>
        </w:tabs>
        <w:spacing w:before="1" w:after="0" w:line="240" w:lineRule="auto"/>
        <w:ind w:left="1283" w:right="0" w:hanging="1064"/>
        <w:jc w:val="left"/>
        <w:rPr>
          <w:sz w:val="21"/>
        </w:rPr>
      </w:pPr>
      <w:r>
        <w:rPr>
          <w:b/>
          <w:sz w:val="21"/>
        </w:rPr>
        <w:t>合同成立与生</w:t>
      </w:r>
      <w:r>
        <w:rPr>
          <w:b/>
          <w:spacing w:val="-10"/>
          <w:sz w:val="21"/>
        </w:rPr>
        <w:t>效</w:t>
      </w:r>
      <w:r>
        <w:rPr>
          <w:b/>
          <w:sz w:val="21"/>
        </w:rPr>
        <w:tab/>
      </w:r>
      <w:r>
        <w:rPr>
          <w:spacing w:val="-2"/>
          <w:sz w:val="21"/>
        </w:rPr>
        <w:t>本合同自您提出申请、我们同意承保时成立</w:t>
      </w:r>
      <w:r>
        <w:rPr>
          <w:spacing w:val="-10"/>
          <w:sz w:val="21"/>
        </w:rPr>
        <w:t>。</w:t>
      </w:r>
    </w:p>
    <w:p>
      <w:pPr>
        <w:pStyle w:val="3"/>
        <w:spacing w:before="6"/>
        <w:rPr>
          <w:sz w:val="15"/>
        </w:rPr>
      </w:pPr>
    </w:p>
    <w:p>
      <w:pPr>
        <w:spacing w:before="0" w:line="278" w:lineRule="auto"/>
        <w:ind w:left="3088" w:right="470" w:firstLine="0"/>
        <w:jc w:val="left"/>
        <w:rPr>
          <w:sz w:val="21"/>
        </w:rPr>
      </w:pPr>
      <w:r>
        <w:rPr>
          <w:spacing w:val="-2"/>
          <w:sz w:val="21"/>
        </w:rPr>
        <w:t>自本合同成立、我们收取保险费并签发保险单的次日零时起本合同生效，生</w:t>
      </w:r>
      <w:r>
        <w:rPr>
          <w:spacing w:val="-12"/>
          <w:sz w:val="21"/>
        </w:rPr>
        <w:t>效日期在保险单上载明，</w:t>
      </w:r>
      <w:r>
        <w:rPr>
          <w:b/>
          <w:spacing w:val="-14"/>
          <w:sz w:val="21"/>
        </w:rPr>
        <w:t>保单年生效对应日</w:t>
      </w:r>
      <w:r>
        <w:rPr>
          <w:spacing w:val="-6"/>
          <w:sz w:val="21"/>
        </w:rPr>
        <w:t>（</w:t>
      </w:r>
      <w:r>
        <w:rPr>
          <w:spacing w:val="-30"/>
          <w:sz w:val="21"/>
        </w:rPr>
        <w:t xml:space="preserve">见 </w:t>
      </w:r>
      <w:r>
        <w:rPr>
          <w:spacing w:val="16"/>
          <w:sz w:val="21"/>
        </w:rPr>
        <w:t>10</w:t>
      </w:r>
      <w:r>
        <w:rPr>
          <w:spacing w:val="13"/>
          <w:sz w:val="21"/>
        </w:rPr>
        <w:t>.</w:t>
      </w:r>
      <w:r>
        <w:rPr>
          <w:spacing w:val="16"/>
          <w:sz w:val="21"/>
        </w:rPr>
        <w:t>1</w:t>
      </w:r>
      <w:r>
        <w:rPr>
          <w:spacing w:val="-92"/>
          <w:sz w:val="21"/>
        </w:rPr>
        <w:t>）</w:t>
      </w:r>
      <w:r>
        <w:rPr>
          <w:b/>
          <w:spacing w:val="-32"/>
          <w:sz w:val="21"/>
        </w:rPr>
        <w:t>、保单年度</w:t>
      </w:r>
      <w:r>
        <w:rPr>
          <w:spacing w:val="-6"/>
          <w:sz w:val="21"/>
        </w:rPr>
        <w:t>（</w:t>
      </w:r>
      <w:r>
        <w:rPr>
          <w:spacing w:val="-30"/>
          <w:sz w:val="21"/>
        </w:rPr>
        <w:t xml:space="preserve">见 </w:t>
      </w:r>
      <w:r>
        <w:rPr>
          <w:spacing w:val="13"/>
          <w:sz w:val="21"/>
        </w:rPr>
        <w:t>1</w:t>
      </w:r>
      <w:r>
        <w:rPr>
          <w:spacing w:val="16"/>
          <w:sz w:val="21"/>
        </w:rPr>
        <w:t>0</w:t>
      </w:r>
      <w:r>
        <w:rPr>
          <w:spacing w:val="15"/>
          <w:sz w:val="21"/>
        </w:rPr>
        <w:t>.</w:t>
      </w:r>
      <w:r>
        <w:rPr>
          <w:spacing w:val="16"/>
          <w:sz w:val="21"/>
        </w:rPr>
        <w:t>2</w:t>
      </w:r>
      <w:r>
        <w:rPr>
          <w:spacing w:val="-92"/>
          <w:sz w:val="21"/>
        </w:rPr>
        <w:t>）</w:t>
      </w:r>
      <w:r>
        <w:rPr>
          <w:b/>
          <w:spacing w:val="-6"/>
          <w:sz w:val="21"/>
        </w:rPr>
        <w:t>、</w:t>
      </w:r>
      <w:r>
        <w:rPr>
          <w:b/>
          <w:sz w:val="21"/>
        </w:rPr>
        <w:t>保险费约定支付日</w:t>
      </w:r>
      <w:r>
        <w:rPr>
          <w:sz w:val="21"/>
        </w:rPr>
        <w:t>（</w:t>
      </w:r>
      <w:r>
        <w:rPr>
          <w:spacing w:val="-23"/>
          <w:sz w:val="21"/>
        </w:rPr>
        <w:t xml:space="preserve">见 </w:t>
      </w:r>
      <w:r>
        <w:rPr>
          <w:sz w:val="21"/>
        </w:rPr>
        <w:t>10.3）均以该日期计算。</w:t>
      </w:r>
    </w:p>
    <w:p>
      <w:pPr>
        <w:pStyle w:val="3"/>
        <w:spacing w:before="5"/>
        <w:rPr>
          <w:sz w:val="24"/>
        </w:rPr>
      </w:pPr>
    </w:p>
    <w:p>
      <w:pPr>
        <w:pStyle w:val="8"/>
        <w:numPr>
          <w:ilvl w:val="1"/>
          <w:numId w:val="8"/>
        </w:numPr>
        <w:tabs>
          <w:tab w:val="left" w:pos="1284"/>
        </w:tabs>
        <w:spacing w:before="0" w:after="0" w:line="278" w:lineRule="auto"/>
        <w:ind w:left="3088" w:right="679" w:hanging="2869"/>
        <w:jc w:val="both"/>
        <w:rPr>
          <w:sz w:val="21"/>
        </w:rPr>
      </w:pPr>
      <w:r>
        <w:rPr>
          <w:b/>
          <w:sz w:val="21"/>
        </w:rPr>
        <w:t>投保范围</w:t>
      </w:r>
      <w:r>
        <w:rPr>
          <w:b/>
          <w:spacing w:val="594"/>
          <w:sz w:val="21"/>
        </w:rPr>
        <w:t xml:space="preserve"> </w:t>
      </w:r>
      <w:r>
        <w:rPr>
          <w:spacing w:val="-6"/>
          <w:sz w:val="21"/>
        </w:rPr>
        <w:t xml:space="preserve">凡出生满 </w:t>
      </w:r>
      <w:r>
        <w:rPr>
          <w:sz w:val="21"/>
        </w:rPr>
        <w:t>28</w:t>
      </w:r>
      <w:r>
        <w:rPr>
          <w:spacing w:val="-14"/>
          <w:sz w:val="21"/>
        </w:rPr>
        <w:t xml:space="preserve"> 日</w:t>
      </w:r>
      <w:r>
        <w:rPr>
          <w:sz w:val="21"/>
        </w:rPr>
        <w:t>（含）</w:t>
      </w:r>
      <w:r>
        <w:rPr>
          <w:spacing w:val="-13"/>
          <w:sz w:val="21"/>
        </w:rPr>
        <w:t xml:space="preserve">至 </w:t>
      </w:r>
      <w:r>
        <w:rPr>
          <w:sz w:val="21"/>
        </w:rPr>
        <w:t>10</w:t>
      </w:r>
      <w:r>
        <w:rPr>
          <w:spacing w:val="-26"/>
          <w:sz w:val="21"/>
        </w:rPr>
        <w:t xml:space="preserve"> </w:t>
      </w:r>
      <w:r>
        <w:rPr>
          <w:b/>
          <w:sz w:val="21"/>
        </w:rPr>
        <w:t>周岁</w:t>
      </w:r>
      <w:r>
        <w:rPr>
          <w:sz w:val="21"/>
        </w:rPr>
        <w:t>（</w:t>
      </w:r>
      <w:r>
        <w:rPr>
          <w:spacing w:val="-13"/>
          <w:sz w:val="21"/>
        </w:rPr>
        <w:t xml:space="preserve">见 </w:t>
      </w:r>
      <w:r>
        <w:rPr>
          <w:spacing w:val="18"/>
          <w:sz w:val="21"/>
        </w:rPr>
        <w:t>1</w:t>
      </w:r>
      <w:r>
        <w:rPr>
          <w:spacing w:val="15"/>
          <w:sz w:val="21"/>
        </w:rPr>
        <w:t>0</w:t>
      </w:r>
      <w:r>
        <w:rPr>
          <w:spacing w:val="17"/>
          <w:sz w:val="21"/>
        </w:rPr>
        <w:t>.</w:t>
      </w:r>
      <w:r>
        <w:rPr>
          <w:spacing w:val="18"/>
          <w:sz w:val="21"/>
        </w:rPr>
        <w:t>4</w:t>
      </w:r>
      <w:r>
        <w:rPr>
          <w:spacing w:val="-90"/>
          <w:sz w:val="21"/>
        </w:rPr>
        <w:t>）</w:t>
      </w:r>
      <w:r>
        <w:rPr>
          <w:spacing w:val="18"/>
          <w:sz w:val="21"/>
        </w:rPr>
        <w:t>（</w:t>
      </w:r>
      <w:r>
        <w:rPr>
          <w:sz w:val="21"/>
        </w:rPr>
        <w:t>含</w:t>
      </w:r>
      <w:r>
        <w:rPr>
          <w:spacing w:val="-108"/>
          <w:sz w:val="21"/>
        </w:rPr>
        <w:t>）</w:t>
      </w:r>
      <w:r>
        <w:rPr>
          <w:sz w:val="21"/>
        </w:rPr>
        <w:t>、身体健康的自然人均可</w:t>
      </w:r>
      <w:r>
        <w:rPr>
          <w:spacing w:val="-2"/>
          <w:sz w:val="21"/>
        </w:rPr>
        <w:t>作为被保险人，由对其具有保险利益的人作为投保人向我们投保本保险。</w:t>
      </w:r>
    </w:p>
    <w:p>
      <w:pPr>
        <w:pStyle w:val="3"/>
        <w:spacing w:before="4"/>
        <w:rPr>
          <w:sz w:val="24"/>
        </w:rPr>
      </w:pPr>
    </w:p>
    <w:p>
      <w:pPr>
        <w:pStyle w:val="8"/>
        <w:numPr>
          <w:ilvl w:val="1"/>
          <w:numId w:val="8"/>
        </w:numPr>
        <w:tabs>
          <w:tab w:val="left" w:pos="1284"/>
          <w:tab w:val="left" w:pos="3088"/>
        </w:tabs>
        <w:spacing w:before="0" w:after="0" w:line="278" w:lineRule="auto"/>
        <w:ind w:left="3088" w:right="573" w:hanging="2869"/>
        <w:jc w:val="both"/>
        <w:rPr>
          <w:sz w:val="21"/>
        </w:rPr>
      </w:pPr>
      <w:r>
        <w:rPr>
          <w:b/>
          <w:spacing w:val="-4"/>
          <w:sz w:val="21"/>
        </w:rPr>
        <w:t>犹豫期</w:t>
      </w:r>
      <w:r>
        <w:rPr>
          <w:b/>
          <w:sz w:val="21"/>
        </w:rPr>
        <w:tab/>
      </w:r>
      <w:r>
        <w:rPr>
          <w:sz w:val="21"/>
        </w:rPr>
        <w:t>自您签收本合同的次日零时起，有</w:t>
      </w:r>
      <w:r>
        <w:rPr>
          <w:spacing w:val="-27"/>
          <w:sz w:val="21"/>
        </w:rPr>
        <w:t xml:space="preserve"> </w:t>
      </w:r>
      <w:r>
        <w:rPr>
          <w:sz w:val="21"/>
        </w:rPr>
        <w:t>15</w:t>
      </w:r>
      <w:r>
        <w:rPr>
          <w:spacing w:val="-26"/>
          <w:sz w:val="21"/>
        </w:rPr>
        <w:t xml:space="preserve"> </w:t>
      </w:r>
      <w:r>
        <w:rPr>
          <w:sz w:val="21"/>
        </w:rPr>
        <w:t>日的犹豫期。在此期间，请您认真审</w:t>
      </w:r>
      <w:r>
        <w:rPr>
          <w:spacing w:val="-2"/>
          <w:sz w:val="21"/>
        </w:rPr>
        <w:t>阅本合同，如果您认为本合同与您的需求不相符，您可以在此期间提出解除</w:t>
      </w:r>
      <w:r>
        <w:rPr>
          <w:spacing w:val="-4"/>
          <w:sz w:val="21"/>
        </w:rPr>
        <w:t>本合同。</w:t>
      </w:r>
    </w:p>
    <w:p>
      <w:pPr>
        <w:pStyle w:val="3"/>
        <w:spacing w:before="156" w:line="278" w:lineRule="auto"/>
        <w:ind w:left="3088" w:right="573"/>
        <w:jc w:val="both"/>
        <w:rPr>
          <w:rFonts w:ascii="黑体" w:eastAsia="黑体"/>
        </w:rPr>
      </w:pPr>
      <w:r>
        <w:rPr>
          <w:spacing w:val="-2"/>
        </w:rPr>
        <w:t>解除本合同时，您需要提出书面申请，并提供本合同及有效身份证件。</w:t>
      </w:r>
      <w:r>
        <w:rPr>
          <w:rFonts w:ascii="黑体" w:eastAsia="黑体"/>
          <w:color w:val="000000"/>
          <w:spacing w:val="-2"/>
          <w:shd w:val="clear" w:color="auto" w:fill="D9D9D9"/>
        </w:rPr>
        <w:t>自我</w:t>
      </w:r>
      <w:r>
        <w:rPr>
          <w:rFonts w:ascii="黑体" w:eastAsia="黑体"/>
          <w:color w:val="000000"/>
          <w:spacing w:val="40"/>
          <w:shd w:val="clear" w:color="auto" w:fill="D9D9D9"/>
        </w:rPr>
        <w:t xml:space="preserve"> </w:t>
      </w:r>
      <w:r>
        <w:rPr>
          <w:rFonts w:ascii="黑体" w:eastAsia="黑体"/>
          <w:color w:val="000000"/>
          <w:spacing w:val="-2"/>
          <w:shd w:val="clear" w:color="auto" w:fill="D9D9D9"/>
        </w:rPr>
        <w:t>们收到您解除本合同的书面申请时起，本合同即被解除，我们自始不承担保险责任，并将无息退还您支付的保险费。</w:t>
      </w:r>
    </w:p>
    <w:p>
      <w:pPr>
        <w:pStyle w:val="3"/>
        <w:spacing w:before="7"/>
        <w:rPr>
          <w:rFonts w:ascii="黑体"/>
          <w:sz w:val="24"/>
        </w:rPr>
      </w:pPr>
    </w:p>
    <w:p>
      <w:pPr>
        <w:tabs>
          <w:tab w:val="left" w:pos="1283"/>
        </w:tabs>
        <w:spacing w:before="0"/>
        <w:ind w:left="220" w:right="0" w:firstLine="0"/>
        <w:jc w:val="left"/>
        <w:rPr>
          <w:b/>
          <w:sz w:val="24"/>
        </w:rPr>
      </w:pPr>
      <w:r>
        <w:drawing>
          <wp:anchor distT="0" distB="0" distL="0" distR="0" simplePos="0" relativeHeight="251659264" behindDoc="0" locked="0" layoutInCell="1" allowOverlap="1">
            <wp:simplePos x="0" y="0"/>
            <wp:positionH relativeFrom="page">
              <wp:posOffset>578485</wp:posOffset>
            </wp:positionH>
            <wp:positionV relativeFrom="paragraph">
              <wp:posOffset>379730</wp:posOffset>
            </wp:positionV>
            <wp:extent cx="6325870" cy="12065"/>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10" cstate="print"/>
                    <a:stretch>
                      <a:fillRect/>
                    </a:stretch>
                  </pic:blipFill>
                  <pic:spPr>
                    <a:xfrm>
                      <a:off x="0" y="0"/>
                      <a:ext cx="6325611" cy="12191"/>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2</w:t>
      </w:r>
      <w:r>
        <w:rPr>
          <w:rFonts w:ascii="Times New Roman" w:hAnsi="Times New Roman" w:eastAsia="Times New Roman"/>
          <w:color w:val="FFFFFF"/>
          <w:sz w:val="30"/>
        </w:rPr>
        <w:tab/>
      </w:r>
      <w:r>
        <w:rPr>
          <w:b/>
          <w:w w:val="95"/>
          <w:position w:val="2"/>
          <w:sz w:val="24"/>
        </w:rPr>
        <w:t>我们提供的</w:t>
      </w:r>
      <w:r>
        <w:rPr>
          <w:b/>
          <w:spacing w:val="-5"/>
          <w:w w:val="95"/>
          <w:position w:val="2"/>
          <w:sz w:val="24"/>
        </w:rPr>
        <w:t>保障</w:t>
      </w:r>
    </w:p>
    <w:p>
      <w:pPr>
        <w:pStyle w:val="3"/>
        <w:spacing w:before="7"/>
        <w:rPr>
          <w:b/>
          <w:sz w:val="20"/>
        </w:rPr>
      </w:pPr>
    </w:p>
    <w:p>
      <w:pPr>
        <w:pStyle w:val="8"/>
        <w:numPr>
          <w:ilvl w:val="1"/>
          <w:numId w:val="9"/>
        </w:numPr>
        <w:tabs>
          <w:tab w:val="left" w:pos="1283"/>
          <w:tab w:val="left" w:pos="1284"/>
          <w:tab w:val="left" w:pos="3088"/>
        </w:tabs>
        <w:spacing w:before="71" w:after="0" w:line="278" w:lineRule="auto"/>
        <w:ind w:left="3088" w:right="576" w:hanging="2869"/>
        <w:jc w:val="left"/>
        <w:rPr>
          <w:sz w:val="21"/>
        </w:rPr>
      </w:pPr>
      <w:r>
        <w:rPr>
          <w:b/>
          <w:spacing w:val="-2"/>
          <w:sz w:val="21"/>
        </w:rPr>
        <w:t>基本保险金额</w:t>
      </w:r>
      <w:r>
        <w:rPr>
          <w:b/>
          <w:sz w:val="21"/>
        </w:rPr>
        <w:tab/>
      </w:r>
      <w:r>
        <w:rPr>
          <w:spacing w:val="-2"/>
          <w:sz w:val="21"/>
        </w:rPr>
        <w:t>本合同的基本保险金额由您在投保时与我们约定，并在保险单上载明。如果该金额发生变更，则以变更后的金额为基本保险金额。</w:t>
      </w:r>
    </w:p>
    <w:p>
      <w:pPr>
        <w:pStyle w:val="3"/>
        <w:spacing w:before="3"/>
        <w:rPr>
          <w:sz w:val="12"/>
        </w:rPr>
      </w:pPr>
    </w:p>
    <w:p>
      <w:pPr>
        <w:spacing w:after="0"/>
        <w:rPr>
          <w:sz w:val="12"/>
        </w:rPr>
        <w:sectPr>
          <w:pgSz w:w="11910" w:h="16840"/>
          <w:pgMar w:top="1160" w:right="560" w:bottom="640" w:left="800" w:header="0" w:footer="457" w:gutter="0"/>
          <w:cols w:space="720" w:num="1"/>
        </w:sectPr>
      </w:pPr>
    </w:p>
    <w:p>
      <w:pPr>
        <w:pStyle w:val="2"/>
        <w:numPr>
          <w:ilvl w:val="1"/>
          <w:numId w:val="9"/>
        </w:numPr>
        <w:tabs>
          <w:tab w:val="left" w:pos="1283"/>
          <w:tab w:val="left" w:pos="1284"/>
        </w:tabs>
        <w:spacing w:before="71" w:after="0" w:line="278" w:lineRule="auto"/>
        <w:ind w:left="1283" w:right="38" w:hanging="1064"/>
        <w:jc w:val="left"/>
      </w:pPr>
      <w:r>
        <w:rPr>
          <w:spacing w:val="-2"/>
        </w:rPr>
        <w:t>未成年人身故保</w:t>
      </w:r>
      <w:r>
        <w:rPr>
          <w:spacing w:val="-4"/>
        </w:rPr>
        <w:t>险金限制</w:t>
      </w:r>
    </w:p>
    <w:p>
      <w:pPr>
        <w:pStyle w:val="3"/>
        <w:spacing w:before="71" w:line="278" w:lineRule="auto"/>
        <w:ind w:left="220" w:right="574"/>
        <w:jc w:val="both"/>
        <w:rPr>
          <w:rFonts w:ascii="黑体" w:eastAsia="黑体"/>
        </w:rPr>
      </w:pPr>
      <w:r>
        <w:br w:type="column"/>
      </w:r>
      <w:r>
        <w:rPr>
          <w:rFonts w:ascii="黑体" w:eastAsia="黑体"/>
          <w:spacing w:val="-6"/>
        </w:rPr>
        <w:t>为未成年子女投保的人身保险，因被保险人身故给付的保险金总和不得超过国务院保险监督管理机构规定的限额，身故给付的保险金额总和约定也不得</w:t>
      </w:r>
      <w:r>
        <w:rPr>
          <w:rFonts w:ascii="黑体" w:eastAsia="黑体"/>
          <w:spacing w:val="-2"/>
        </w:rPr>
        <w:t>超过前述限额。</w:t>
      </w:r>
    </w:p>
    <w:p>
      <w:pPr>
        <w:spacing w:after="0" w:line="278" w:lineRule="auto"/>
        <w:jc w:val="both"/>
        <w:rPr>
          <w:rFonts w:ascii="黑体" w:eastAsia="黑体"/>
        </w:rPr>
        <w:sectPr>
          <w:type w:val="continuous"/>
          <w:pgSz w:w="11910" w:h="16840"/>
          <w:pgMar w:top="340" w:right="560" w:bottom="640" w:left="800" w:header="0" w:footer="457" w:gutter="0"/>
          <w:cols w:equalWidth="0" w:num="2">
            <w:col w:w="2803" w:space="66"/>
            <w:col w:w="7681"/>
          </w:cols>
        </w:sectPr>
      </w:pPr>
    </w:p>
    <w:p>
      <w:pPr>
        <w:pStyle w:val="3"/>
        <w:spacing w:before="11"/>
        <w:rPr>
          <w:rFonts w:ascii="黑体"/>
          <w:sz w:val="7"/>
        </w:rPr>
      </w:pPr>
    </w:p>
    <w:p>
      <w:pPr>
        <w:pStyle w:val="8"/>
        <w:numPr>
          <w:ilvl w:val="1"/>
          <w:numId w:val="9"/>
        </w:numPr>
        <w:tabs>
          <w:tab w:val="left" w:pos="1284"/>
        </w:tabs>
        <w:spacing w:before="72" w:after="0" w:line="268" w:lineRule="auto"/>
        <w:ind w:left="3088" w:right="576" w:hanging="2869"/>
        <w:jc w:val="both"/>
        <w:rPr>
          <w:sz w:val="21"/>
        </w:rPr>
      </w:pPr>
      <w:r>
        <w:rPr>
          <w:b/>
          <w:w w:val="100"/>
          <w:position w:val="-1"/>
          <w:sz w:val="21"/>
        </w:rPr>
        <w:t>保险期间</w:t>
      </w:r>
      <w:r>
        <w:rPr>
          <w:b/>
          <w:position w:val="-1"/>
          <w:sz w:val="21"/>
        </w:rPr>
        <w:t xml:space="preserve">         </w:t>
      </w:r>
      <w:r>
        <w:rPr>
          <w:spacing w:val="-5"/>
          <w:w w:val="100"/>
          <w:sz w:val="21"/>
        </w:rPr>
        <w:t>本合同的保险期间由您在投保时与本公司约定并在保险单上载明。本合同的</w:t>
      </w:r>
      <w:r>
        <w:rPr>
          <w:spacing w:val="1"/>
          <w:w w:val="100"/>
          <w:sz w:val="21"/>
        </w:rPr>
        <w:t>保险期间自保险单上记载的保险合同生效日零时起至本合同约定的保险期</w:t>
      </w:r>
      <w:r>
        <w:rPr>
          <w:spacing w:val="-3"/>
          <w:w w:val="100"/>
          <w:sz w:val="21"/>
        </w:rPr>
        <w:t>间期满日二十四时止。</w:t>
      </w:r>
    </w:p>
    <w:p>
      <w:pPr>
        <w:pStyle w:val="3"/>
        <w:spacing w:before="11"/>
        <w:rPr>
          <w:sz w:val="25"/>
        </w:rPr>
      </w:pPr>
    </w:p>
    <w:p>
      <w:pPr>
        <w:pStyle w:val="8"/>
        <w:numPr>
          <w:ilvl w:val="1"/>
          <w:numId w:val="9"/>
        </w:numPr>
        <w:tabs>
          <w:tab w:val="left" w:pos="1283"/>
          <w:tab w:val="left" w:pos="1284"/>
          <w:tab w:val="left" w:pos="3088"/>
        </w:tabs>
        <w:spacing w:before="0" w:after="0" w:line="240" w:lineRule="auto"/>
        <w:ind w:left="1283" w:right="0" w:hanging="1064"/>
        <w:jc w:val="left"/>
        <w:rPr>
          <w:sz w:val="21"/>
        </w:rPr>
      </w:pPr>
      <w:r>
        <w:rPr>
          <w:b/>
          <w:sz w:val="21"/>
        </w:rPr>
        <w:t>保险责</w:t>
      </w:r>
      <w:r>
        <w:rPr>
          <w:b/>
          <w:spacing w:val="-10"/>
          <w:sz w:val="21"/>
        </w:rPr>
        <w:t>任</w:t>
      </w:r>
      <w:r>
        <w:rPr>
          <w:b/>
          <w:sz w:val="21"/>
        </w:rPr>
        <w:tab/>
      </w:r>
      <w:r>
        <w:rPr>
          <w:spacing w:val="-2"/>
          <w:sz w:val="21"/>
        </w:rPr>
        <w:t>在本合同保险期间内，我们承担下列保险责任</w:t>
      </w:r>
      <w:r>
        <w:rPr>
          <w:spacing w:val="-10"/>
          <w:sz w:val="21"/>
        </w:rPr>
        <w:t>：</w:t>
      </w:r>
    </w:p>
    <w:p>
      <w:pPr>
        <w:pStyle w:val="3"/>
        <w:spacing w:before="9"/>
        <w:rPr>
          <w:sz w:val="27"/>
        </w:rPr>
      </w:pPr>
    </w:p>
    <w:p>
      <w:pPr>
        <w:pStyle w:val="3"/>
        <w:tabs>
          <w:tab w:val="left" w:pos="3088"/>
        </w:tabs>
        <w:spacing w:line="278" w:lineRule="auto"/>
        <w:ind w:left="3088" w:right="575" w:hanging="1805"/>
      </w:pPr>
      <w:r>
        <w:rPr>
          <w:b/>
          <w:spacing w:val="-2"/>
        </w:rPr>
        <w:t>高中教育金</w:t>
      </w:r>
      <w:r>
        <w:rPr>
          <w:b/>
        </w:rPr>
        <w:tab/>
      </w:r>
      <w:r>
        <w:rPr>
          <w:spacing w:val="-2"/>
        </w:rPr>
        <w:t>被保险人在年满</w:t>
      </w:r>
      <w:r>
        <w:rPr>
          <w:spacing w:val="-52"/>
        </w:rPr>
        <w:t xml:space="preserve"> </w:t>
      </w:r>
      <w:r>
        <w:rPr>
          <w:spacing w:val="-2"/>
        </w:rPr>
        <w:t>15</w:t>
      </w:r>
      <w:r>
        <w:rPr>
          <w:spacing w:val="-55"/>
        </w:rPr>
        <w:t xml:space="preserve"> </w:t>
      </w:r>
      <w:r>
        <w:rPr>
          <w:spacing w:val="-2"/>
        </w:rPr>
        <w:t>周岁、16</w:t>
      </w:r>
      <w:r>
        <w:rPr>
          <w:spacing w:val="-53"/>
        </w:rPr>
        <w:t xml:space="preserve"> </w:t>
      </w:r>
      <w:r>
        <w:rPr>
          <w:spacing w:val="-2"/>
        </w:rPr>
        <w:t>周岁、17</w:t>
      </w:r>
      <w:r>
        <w:rPr>
          <w:spacing w:val="-53"/>
        </w:rPr>
        <w:t xml:space="preserve"> </w:t>
      </w:r>
      <w:r>
        <w:rPr>
          <w:spacing w:val="-2"/>
        </w:rPr>
        <w:t>周岁后的首个保单年生效对应日零时</w:t>
      </w:r>
      <w:r>
        <w:t>仍生存，我们分别按照基本保险金额的</w:t>
      </w:r>
      <w:r>
        <w:rPr>
          <w:spacing w:val="-42"/>
        </w:rPr>
        <w:t xml:space="preserve"> </w:t>
      </w:r>
      <w:r>
        <w:t>50%给付“高中教育金”。</w:t>
      </w:r>
    </w:p>
    <w:p>
      <w:pPr>
        <w:pStyle w:val="3"/>
        <w:spacing w:before="5"/>
        <w:rPr>
          <w:sz w:val="24"/>
        </w:rPr>
      </w:pPr>
    </w:p>
    <w:p>
      <w:pPr>
        <w:pStyle w:val="3"/>
        <w:tabs>
          <w:tab w:val="left" w:pos="3088"/>
        </w:tabs>
        <w:spacing w:line="278" w:lineRule="auto"/>
        <w:ind w:left="3088" w:right="470" w:hanging="1805"/>
      </w:pPr>
      <w:r>
        <w:rPr>
          <w:b/>
          <w:spacing w:val="-2"/>
        </w:rPr>
        <w:t>大学教育金</w:t>
      </w:r>
      <w:r>
        <w:rPr>
          <w:b/>
        </w:rPr>
        <w:tab/>
      </w:r>
      <w:r>
        <w:t>被保险人在年满</w:t>
      </w:r>
      <w:r>
        <w:rPr>
          <w:spacing w:val="-16"/>
        </w:rPr>
        <w:t xml:space="preserve"> </w:t>
      </w:r>
      <w:r>
        <w:t>18</w:t>
      </w:r>
      <w:r>
        <w:rPr>
          <w:spacing w:val="-16"/>
        </w:rPr>
        <w:t xml:space="preserve"> </w:t>
      </w:r>
      <w:r>
        <w:t>周岁、19</w:t>
      </w:r>
      <w:r>
        <w:rPr>
          <w:spacing w:val="-19"/>
        </w:rPr>
        <w:t xml:space="preserve"> </w:t>
      </w:r>
      <w:r>
        <w:t>周岁、20</w:t>
      </w:r>
      <w:r>
        <w:rPr>
          <w:spacing w:val="-16"/>
        </w:rPr>
        <w:t xml:space="preserve"> </w:t>
      </w:r>
      <w:r>
        <w:t>周岁、21</w:t>
      </w:r>
      <w:r>
        <w:rPr>
          <w:spacing w:val="-19"/>
        </w:rPr>
        <w:t xml:space="preserve"> </w:t>
      </w:r>
      <w:r>
        <w:t>周岁后的首个保单年生效对应日零时仍生存</w:t>
      </w:r>
      <w:r>
        <w:rPr>
          <w:spacing w:val="-108"/>
        </w:rPr>
        <w:t>，</w:t>
      </w:r>
      <w:r>
        <w:t>我们分别按照基本保险金额的</w:t>
      </w:r>
      <w:r>
        <w:rPr>
          <w:spacing w:val="-55"/>
        </w:rPr>
        <w:t xml:space="preserve"> </w:t>
      </w:r>
      <w:r>
        <w:t>75%给付“大学教育金”。</w:t>
      </w:r>
    </w:p>
    <w:p>
      <w:pPr>
        <w:pStyle w:val="3"/>
        <w:spacing w:before="4"/>
        <w:rPr>
          <w:sz w:val="24"/>
        </w:rPr>
      </w:pPr>
    </w:p>
    <w:p>
      <w:pPr>
        <w:pStyle w:val="3"/>
        <w:tabs>
          <w:tab w:val="left" w:pos="3088"/>
        </w:tabs>
        <w:ind w:left="1283"/>
      </w:pPr>
      <w:r>
        <w:rPr>
          <w:b/>
        </w:rPr>
        <w:t>深造教育</w:t>
      </w:r>
      <w:r>
        <w:rPr>
          <w:b/>
          <w:spacing w:val="-10"/>
        </w:rPr>
        <w:t>金</w:t>
      </w:r>
      <w:r>
        <w:rPr>
          <w:b/>
        </w:rPr>
        <w:tab/>
      </w:r>
      <w:r>
        <w:rPr>
          <w:spacing w:val="-4"/>
        </w:rPr>
        <w:t>被保险人在年满</w:t>
      </w:r>
      <w:r>
        <w:rPr>
          <w:spacing w:val="-43"/>
        </w:rPr>
        <w:t xml:space="preserve"> </w:t>
      </w:r>
      <w:r>
        <w:rPr>
          <w:spacing w:val="-4"/>
        </w:rPr>
        <w:t>22</w:t>
      </w:r>
      <w:r>
        <w:rPr>
          <w:spacing w:val="-46"/>
        </w:rPr>
        <w:t xml:space="preserve"> </w:t>
      </w:r>
      <w:r>
        <w:rPr>
          <w:spacing w:val="-4"/>
        </w:rPr>
        <w:t>周岁、23</w:t>
      </w:r>
      <w:r>
        <w:rPr>
          <w:spacing w:val="-43"/>
        </w:rPr>
        <w:t xml:space="preserve"> </w:t>
      </w:r>
      <w:r>
        <w:rPr>
          <w:spacing w:val="-4"/>
        </w:rPr>
        <w:t>周岁、24</w:t>
      </w:r>
      <w:r>
        <w:rPr>
          <w:spacing w:val="-43"/>
        </w:rPr>
        <w:t xml:space="preserve"> </w:t>
      </w:r>
      <w:r>
        <w:rPr>
          <w:spacing w:val="-4"/>
        </w:rPr>
        <w:t>周岁后的首个保单年生效对应日零</w:t>
      </w:r>
      <w:r>
        <w:rPr>
          <w:spacing w:val="-10"/>
        </w:rPr>
        <w:t>时</w:t>
      </w:r>
    </w:p>
    <w:p>
      <w:pPr>
        <w:spacing w:after="0"/>
        <w:sectPr>
          <w:type w:val="continuous"/>
          <w:pgSz w:w="11910" w:h="16840"/>
          <w:pgMar w:top="340" w:right="560" w:bottom="640" w:left="800" w:header="0" w:footer="457" w:gutter="0"/>
          <w:cols w:space="720" w:num="1"/>
        </w:sectPr>
      </w:pPr>
    </w:p>
    <w:tbl>
      <w:tblPr>
        <w:tblStyle w:val="5"/>
        <w:tblW w:w="0" w:type="auto"/>
        <w:tblInd w:w="11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98"/>
        <w:gridCol w:w="1998"/>
        <w:gridCol w:w="71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7" w:hRule="atLeast"/>
        </w:trPr>
        <w:tc>
          <w:tcPr>
            <w:tcW w:w="798" w:type="dxa"/>
            <w:vMerge w:val="restart"/>
          </w:tcPr>
          <w:p>
            <w:pPr>
              <w:pStyle w:val="9"/>
              <w:rPr>
                <w:rFonts w:ascii="Times New Roman"/>
                <w:sz w:val="20"/>
              </w:rPr>
            </w:pPr>
          </w:p>
        </w:tc>
        <w:tc>
          <w:tcPr>
            <w:tcW w:w="1998" w:type="dxa"/>
          </w:tcPr>
          <w:p>
            <w:pPr>
              <w:pStyle w:val="9"/>
              <w:rPr>
                <w:rFonts w:ascii="Times New Roman"/>
                <w:sz w:val="20"/>
              </w:rPr>
            </w:pPr>
          </w:p>
        </w:tc>
        <w:tc>
          <w:tcPr>
            <w:tcW w:w="7165" w:type="dxa"/>
          </w:tcPr>
          <w:p>
            <w:pPr>
              <w:pStyle w:val="9"/>
              <w:spacing w:line="241" w:lineRule="exact"/>
              <w:ind w:left="180"/>
              <w:rPr>
                <w:sz w:val="21"/>
              </w:rPr>
            </w:pPr>
            <w:r>
              <w:rPr>
                <w:spacing w:val="-4"/>
                <w:sz w:val="21"/>
              </w:rPr>
              <w:t xml:space="preserve">仍生存，我们分别按照基本保险金额的 </w:t>
            </w:r>
            <w:r>
              <w:rPr>
                <w:spacing w:val="-2"/>
                <w:sz w:val="21"/>
              </w:rPr>
              <w:t>100</w:t>
            </w:r>
            <w:r>
              <w:rPr>
                <w:spacing w:val="-3"/>
                <w:sz w:val="21"/>
              </w:rPr>
              <w:t>%给付“深造教育金”。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48" w:hRule="atLeast"/>
        </w:trPr>
        <w:tc>
          <w:tcPr>
            <w:tcW w:w="798" w:type="dxa"/>
            <w:vMerge w:val="continue"/>
            <w:tcBorders>
              <w:top w:val="nil"/>
            </w:tcBorders>
          </w:tcPr>
          <w:p>
            <w:pPr>
              <w:rPr>
                <w:sz w:val="2"/>
                <w:szCs w:val="2"/>
              </w:rPr>
            </w:pPr>
          </w:p>
        </w:tc>
        <w:tc>
          <w:tcPr>
            <w:tcW w:w="1998" w:type="dxa"/>
          </w:tcPr>
          <w:p>
            <w:pPr>
              <w:pStyle w:val="9"/>
              <w:spacing w:before="178"/>
              <w:ind w:left="373"/>
              <w:rPr>
                <w:b/>
                <w:sz w:val="21"/>
              </w:rPr>
            </w:pPr>
            <w:r>
              <w:rPr>
                <w:b/>
                <w:spacing w:val="-2"/>
                <w:sz w:val="21"/>
              </w:rPr>
              <w:t>成家立业金</w:t>
            </w:r>
          </w:p>
        </w:tc>
        <w:tc>
          <w:tcPr>
            <w:tcW w:w="7165" w:type="dxa"/>
          </w:tcPr>
          <w:p>
            <w:pPr>
              <w:pStyle w:val="9"/>
              <w:spacing w:before="178" w:line="278" w:lineRule="auto"/>
              <w:ind w:left="180" w:right="-15"/>
              <w:rPr>
                <w:sz w:val="21"/>
              </w:rPr>
            </w:pPr>
            <w:r>
              <w:rPr>
                <w:sz w:val="21"/>
              </w:rPr>
              <w:t>被保险人在年满 30 周岁后的首个保单年生效对应日零时仍生存，我们按照</w:t>
            </w:r>
            <w:r>
              <w:rPr>
                <w:spacing w:val="-8"/>
                <w:sz w:val="21"/>
              </w:rPr>
              <w:t>本合同生效之日起已支付的保险费</w:t>
            </w:r>
            <w:r>
              <w:rPr>
                <w:sz w:val="21"/>
              </w:rPr>
              <w:t>（不计利息</w:t>
            </w:r>
            <w:r>
              <w:rPr>
                <w:spacing w:val="-109"/>
                <w:sz w:val="21"/>
              </w:rPr>
              <w:t>）</w:t>
            </w:r>
            <w:r>
              <w:rPr>
                <w:spacing w:val="-28"/>
                <w:sz w:val="21"/>
              </w:rPr>
              <w:t xml:space="preserve">的 </w:t>
            </w:r>
            <w:r>
              <w:rPr>
                <w:sz w:val="21"/>
              </w:rPr>
              <w:t>100%给付“成家立业金”，</w:t>
            </w:r>
            <w:r>
              <w:rPr>
                <w:spacing w:val="-2"/>
                <w:sz w:val="21"/>
              </w:rPr>
              <w:t>本合同终止。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1" w:hRule="atLeast"/>
        </w:trPr>
        <w:tc>
          <w:tcPr>
            <w:tcW w:w="798" w:type="dxa"/>
            <w:vMerge w:val="continue"/>
            <w:tcBorders>
              <w:top w:val="nil"/>
            </w:tcBorders>
          </w:tcPr>
          <w:p>
            <w:pPr>
              <w:rPr>
                <w:sz w:val="2"/>
                <w:szCs w:val="2"/>
              </w:rPr>
            </w:pPr>
          </w:p>
        </w:tc>
        <w:tc>
          <w:tcPr>
            <w:tcW w:w="1998" w:type="dxa"/>
          </w:tcPr>
          <w:p>
            <w:pPr>
              <w:pStyle w:val="9"/>
              <w:spacing w:before="178"/>
              <w:ind w:left="373"/>
              <w:rPr>
                <w:b/>
                <w:sz w:val="21"/>
              </w:rPr>
            </w:pPr>
            <w:r>
              <w:rPr>
                <w:b/>
                <w:spacing w:val="-2"/>
                <w:sz w:val="21"/>
              </w:rPr>
              <w:t>身故保险金</w:t>
            </w:r>
          </w:p>
        </w:tc>
        <w:tc>
          <w:tcPr>
            <w:tcW w:w="7165" w:type="dxa"/>
          </w:tcPr>
          <w:p>
            <w:pPr>
              <w:pStyle w:val="9"/>
              <w:spacing w:before="178" w:line="278" w:lineRule="auto"/>
              <w:ind w:left="180" w:right="102"/>
              <w:rPr>
                <w:sz w:val="21"/>
              </w:rPr>
            </w:pPr>
            <w:r>
              <w:rPr>
                <w:spacing w:val="-6"/>
                <w:sz w:val="21"/>
              </w:rPr>
              <w:t>被保险人身故，我们按照下列两项金额中的较大值给付“身故保险金”，本</w:t>
            </w:r>
            <w:r>
              <w:rPr>
                <w:spacing w:val="-2"/>
                <w:sz w:val="21"/>
              </w:rPr>
              <w:t>合同终止。</w:t>
            </w:r>
          </w:p>
          <w:p>
            <w:pPr>
              <w:pStyle w:val="9"/>
              <w:numPr>
                <w:ilvl w:val="0"/>
                <w:numId w:val="10"/>
              </w:numPr>
              <w:tabs>
                <w:tab w:val="left" w:pos="710"/>
              </w:tabs>
              <w:spacing w:before="0" w:after="0" w:line="269" w:lineRule="exact"/>
              <w:ind w:left="710" w:right="0" w:hanging="530"/>
              <w:jc w:val="left"/>
              <w:rPr>
                <w:sz w:val="21"/>
              </w:rPr>
            </w:pPr>
            <w:r>
              <w:rPr>
                <w:spacing w:val="-2"/>
                <w:sz w:val="21"/>
              </w:rPr>
              <w:t>本合同生效之日起已支付的保险费（不计利息</w:t>
            </w:r>
            <w:r>
              <w:rPr>
                <w:spacing w:val="-114"/>
                <w:sz w:val="21"/>
              </w:rPr>
              <w:t>）</w:t>
            </w:r>
            <w:r>
              <w:rPr>
                <w:spacing w:val="-5"/>
                <w:sz w:val="21"/>
              </w:rPr>
              <w:t>；</w:t>
            </w:r>
          </w:p>
          <w:p>
            <w:pPr>
              <w:pStyle w:val="9"/>
              <w:numPr>
                <w:ilvl w:val="0"/>
                <w:numId w:val="10"/>
              </w:numPr>
              <w:tabs>
                <w:tab w:val="left" w:pos="710"/>
              </w:tabs>
              <w:spacing w:before="43" w:after="0" w:line="240" w:lineRule="auto"/>
              <w:ind w:left="710" w:right="0" w:hanging="530"/>
              <w:jc w:val="left"/>
              <w:rPr>
                <w:sz w:val="21"/>
              </w:rPr>
            </w:pPr>
            <w:r>
              <w:rPr>
                <w:spacing w:val="-3"/>
                <w:sz w:val="21"/>
              </w:rPr>
              <w:t>被保险人身故时本合同的现金价值。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5" w:hRule="atLeast"/>
        </w:trPr>
        <w:tc>
          <w:tcPr>
            <w:tcW w:w="798" w:type="dxa"/>
            <w:vMerge w:val="continue"/>
            <w:tcBorders>
              <w:top w:val="nil"/>
            </w:tcBorders>
          </w:tcPr>
          <w:p>
            <w:pPr>
              <w:rPr>
                <w:sz w:val="2"/>
                <w:szCs w:val="2"/>
              </w:rPr>
            </w:pPr>
          </w:p>
        </w:tc>
        <w:tc>
          <w:tcPr>
            <w:tcW w:w="1998" w:type="dxa"/>
          </w:tcPr>
          <w:p>
            <w:pPr>
              <w:pStyle w:val="9"/>
              <w:rPr>
                <w:rFonts w:ascii="Times New Roman"/>
                <w:sz w:val="20"/>
              </w:rPr>
            </w:pPr>
          </w:p>
        </w:tc>
        <w:tc>
          <w:tcPr>
            <w:tcW w:w="7165" w:type="dxa"/>
          </w:tcPr>
          <w:p>
            <w:pPr>
              <w:pStyle w:val="9"/>
              <w:spacing w:before="100"/>
              <w:ind w:left="180"/>
              <w:rPr>
                <w:sz w:val="21"/>
              </w:rPr>
            </w:pPr>
            <w:r>
              <w:rPr>
                <w:spacing w:val="-3"/>
                <w:sz w:val="21"/>
              </w:rPr>
              <w:t>其中，已支付的保险费按身故当时的基本保险金额和交费方式计算。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66" w:hRule="atLeast"/>
        </w:trPr>
        <w:tc>
          <w:tcPr>
            <w:tcW w:w="798" w:type="dxa"/>
          </w:tcPr>
          <w:p>
            <w:pPr>
              <w:pStyle w:val="9"/>
              <w:spacing w:before="178"/>
              <w:ind w:left="107"/>
              <w:rPr>
                <w:b/>
                <w:sz w:val="21"/>
              </w:rPr>
            </w:pPr>
            <w:r>
              <w:rPr>
                <w:b/>
                <w:spacing w:val="-5"/>
                <w:sz w:val="21"/>
              </w:rPr>
              <w:t>2.5</w:t>
            </w:r>
          </w:p>
        </w:tc>
        <w:tc>
          <w:tcPr>
            <w:tcW w:w="1998" w:type="dxa"/>
          </w:tcPr>
          <w:p>
            <w:pPr>
              <w:pStyle w:val="9"/>
              <w:spacing w:before="178"/>
              <w:ind w:left="373"/>
              <w:rPr>
                <w:b/>
                <w:sz w:val="21"/>
              </w:rPr>
            </w:pPr>
            <w:r>
              <w:rPr>
                <w:b/>
                <w:spacing w:val="-3"/>
                <w:sz w:val="21"/>
              </w:rPr>
              <w:t>责任免除</w:t>
            </w:r>
          </w:p>
        </w:tc>
        <w:tc>
          <w:tcPr>
            <w:tcW w:w="7165" w:type="dxa"/>
          </w:tcPr>
          <w:p>
            <w:pPr>
              <w:pStyle w:val="9"/>
              <w:spacing w:before="178" w:line="278" w:lineRule="auto"/>
              <w:ind w:left="180" w:right="103"/>
              <w:rPr>
                <w:rFonts w:ascii="黑体" w:eastAsia="黑体"/>
                <w:sz w:val="21"/>
              </w:rPr>
            </w:pPr>
            <w:r>
              <w:rPr>
                <w:rFonts w:ascii="黑体" w:eastAsia="黑体"/>
                <w:color w:val="000000"/>
                <w:spacing w:val="-2"/>
                <w:sz w:val="21"/>
                <w:shd w:val="clear" w:color="auto" w:fill="D9D9D9"/>
              </w:rPr>
              <w:t>在本合同保险期间内，因下列情形之一，导致被保险人身故的，我们不承担</w:t>
            </w:r>
            <w:r>
              <w:rPr>
                <w:rFonts w:ascii="黑体" w:eastAsia="黑体"/>
                <w:color w:val="000000"/>
                <w:spacing w:val="80"/>
                <w:w w:val="150"/>
                <w:sz w:val="21"/>
                <w:shd w:val="clear" w:color="auto" w:fill="D9D9D9"/>
              </w:rPr>
              <w:t xml:space="preserve">                                     </w:t>
            </w:r>
            <w:r>
              <w:rPr>
                <w:rFonts w:ascii="黑体" w:eastAsia="黑体"/>
                <w:color w:val="000000"/>
                <w:spacing w:val="-2"/>
                <w:sz w:val="21"/>
                <w:shd w:val="clear" w:color="auto" w:fill="D9D9D9"/>
              </w:rPr>
              <w:t>给付身故保险金的责任：</w:t>
            </w:r>
            <w:r>
              <w:rPr>
                <w:rFonts w:ascii="黑体" w:eastAsia="黑体"/>
                <w:color w:val="000000"/>
                <w:spacing w:val="40"/>
                <w:sz w:val="21"/>
                <w:shd w:val="clear" w:color="auto" w:fill="D9D9D9"/>
              </w:rPr>
              <w:t xml:space="preserve"> </w:t>
            </w:r>
          </w:p>
          <w:p>
            <w:pPr>
              <w:pStyle w:val="9"/>
              <w:numPr>
                <w:ilvl w:val="0"/>
                <w:numId w:val="11"/>
              </w:numPr>
              <w:tabs>
                <w:tab w:val="left" w:pos="710"/>
              </w:tabs>
              <w:spacing w:before="0" w:after="0" w:line="240" w:lineRule="auto"/>
              <w:ind w:left="710" w:right="0" w:hanging="530"/>
              <w:jc w:val="left"/>
              <w:rPr>
                <w:rFonts w:ascii="黑体" w:eastAsia="黑体"/>
                <w:sz w:val="21"/>
              </w:rPr>
            </w:pPr>
            <w:r>
              <w:rPr>
                <w:rFonts w:ascii="黑体" w:eastAsia="黑体"/>
                <w:color w:val="000000"/>
                <w:spacing w:val="-3"/>
                <w:sz w:val="21"/>
                <w:shd w:val="clear" w:color="auto" w:fill="D9D9D9"/>
              </w:rPr>
              <w:t>投保人对被保险人的故意杀害、故意伤害；</w:t>
            </w:r>
          </w:p>
          <w:p>
            <w:pPr>
              <w:pStyle w:val="9"/>
              <w:numPr>
                <w:ilvl w:val="0"/>
                <w:numId w:val="11"/>
              </w:numPr>
              <w:tabs>
                <w:tab w:val="left" w:pos="710"/>
              </w:tabs>
              <w:spacing w:before="43" w:after="0" w:line="240" w:lineRule="auto"/>
              <w:ind w:left="710" w:right="0" w:hanging="530"/>
              <w:jc w:val="left"/>
              <w:rPr>
                <w:rFonts w:ascii="黑体" w:eastAsia="黑体"/>
                <w:sz w:val="21"/>
              </w:rPr>
            </w:pPr>
            <w:r>
              <w:rPr>
                <w:rFonts w:ascii="黑体" w:eastAsia="黑体"/>
                <w:color w:val="000000"/>
                <w:spacing w:val="-3"/>
                <w:sz w:val="21"/>
                <w:shd w:val="clear" w:color="auto" w:fill="D9D9D9"/>
              </w:rPr>
              <w:t>被保险人故意犯罪或抗拒依法采取的刑事强制措施；</w:t>
            </w:r>
          </w:p>
          <w:p>
            <w:pPr>
              <w:pStyle w:val="9"/>
              <w:numPr>
                <w:ilvl w:val="0"/>
                <w:numId w:val="11"/>
              </w:numPr>
              <w:tabs>
                <w:tab w:val="left" w:pos="710"/>
              </w:tabs>
              <w:spacing w:before="43" w:after="0" w:line="278" w:lineRule="auto"/>
              <w:ind w:left="180" w:right="100" w:firstLine="0"/>
              <w:jc w:val="left"/>
              <w:rPr>
                <w:rFonts w:ascii="黑体" w:eastAsia="黑体"/>
                <w:sz w:val="21"/>
              </w:rPr>
            </w:pPr>
            <w:r>
              <w:rPr>
                <w:rFonts w:ascii="黑体" w:eastAsia="黑体"/>
                <w:color w:val="000000"/>
                <w:spacing w:val="-3"/>
                <w:sz w:val="21"/>
                <w:shd w:val="clear" w:color="auto" w:fill="D9D9D9"/>
              </w:rPr>
              <w:t xml:space="preserve">被保险人故意自伤、或自本合同成立或者本合同效力恢复之日起 </w:t>
            </w:r>
            <w:r>
              <w:rPr>
                <w:rFonts w:ascii="黑体" w:eastAsia="黑体"/>
                <w:color w:val="000000"/>
                <w:spacing w:val="-2"/>
                <w:sz w:val="21"/>
                <w:shd w:val="clear" w:color="auto" w:fill="D9D9D9"/>
              </w:rPr>
              <w:t>2</w:t>
            </w:r>
            <w:r>
              <w:rPr>
                <w:rFonts w:ascii="黑体" w:eastAsia="黑体"/>
                <w:color w:val="000000"/>
                <w:spacing w:val="-8"/>
                <w:sz w:val="21"/>
                <w:shd w:val="clear" w:color="auto" w:fill="D9D9D9"/>
              </w:rPr>
              <w:t xml:space="preserve"> 年</w:t>
            </w:r>
            <w:r>
              <w:rPr>
                <w:rFonts w:ascii="黑体" w:eastAsia="黑体"/>
                <w:color w:val="000000"/>
                <w:spacing w:val="13335"/>
                <w:sz w:val="21"/>
                <w:shd w:val="clear" w:color="auto" w:fill="D9D9D9"/>
              </w:rPr>
              <w:t xml:space="preserve"> </w:t>
            </w:r>
            <w:r>
              <w:rPr>
                <w:rFonts w:ascii="黑体" w:eastAsia="黑体"/>
                <w:color w:val="000000"/>
                <w:spacing w:val="-2"/>
                <w:sz w:val="21"/>
                <w:shd w:val="clear" w:color="auto" w:fill="D9D9D9"/>
              </w:rPr>
              <w:t>内自杀，但被保险人自杀时为无民事行为能力人的除外；</w:t>
            </w:r>
          </w:p>
          <w:p>
            <w:pPr>
              <w:pStyle w:val="9"/>
              <w:numPr>
                <w:ilvl w:val="0"/>
                <w:numId w:val="11"/>
              </w:numPr>
              <w:tabs>
                <w:tab w:val="left" w:pos="710"/>
              </w:tabs>
              <w:spacing w:before="0" w:after="0" w:line="269" w:lineRule="exact"/>
              <w:ind w:left="710" w:right="0" w:hanging="530"/>
              <w:jc w:val="left"/>
              <w:rPr>
                <w:rFonts w:ascii="黑体" w:eastAsia="黑体"/>
                <w:sz w:val="21"/>
              </w:rPr>
            </w:pPr>
            <w:r>
              <w:rPr>
                <w:rFonts w:ascii="黑体" w:eastAsia="黑体"/>
                <w:color w:val="000000"/>
                <w:spacing w:val="-2"/>
                <w:sz w:val="21"/>
                <w:shd w:val="clear" w:color="auto" w:fill="D9D9D9"/>
              </w:rPr>
              <w:t>被保险人主动服用、吸食或注射</w:t>
            </w:r>
            <w:r>
              <w:rPr>
                <w:rFonts w:hint="eastAsia" w:ascii="黑体" w:eastAsia="黑体"/>
                <w:b/>
                <w:color w:val="000000"/>
                <w:spacing w:val="-2"/>
                <w:sz w:val="21"/>
                <w:shd w:val="clear" w:color="auto" w:fill="D9D9D9"/>
              </w:rPr>
              <w:t>毒品</w:t>
            </w:r>
            <w:r>
              <w:rPr>
                <w:rFonts w:ascii="黑体" w:eastAsia="黑体"/>
                <w:color w:val="000000"/>
                <w:spacing w:val="-2"/>
                <w:sz w:val="21"/>
                <w:shd w:val="clear" w:color="auto" w:fill="D9D9D9"/>
              </w:rPr>
              <w:t>（</w:t>
            </w:r>
            <w:r>
              <w:rPr>
                <w:rFonts w:ascii="黑体" w:eastAsia="黑体"/>
                <w:color w:val="000000"/>
                <w:spacing w:val="-23"/>
                <w:sz w:val="21"/>
                <w:shd w:val="clear" w:color="auto" w:fill="D9D9D9"/>
              </w:rPr>
              <w:t xml:space="preserve">见 </w:t>
            </w:r>
            <w:r>
              <w:rPr>
                <w:rFonts w:ascii="黑体" w:eastAsia="黑体"/>
                <w:color w:val="000000"/>
                <w:spacing w:val="16"/>
                <w:sz w:val="21"/>
                <w:shd w:val="clear" w:color="auto" w:fill="D9D9D9"/>
              </w:rPr>
              <w:t>1</w:t>
            </w:r>
            <w:r>
              <w:rPr>
                <w:rFonts w:ascii="黑体" w:eastAsia="黑体"/>
                <w:color w:val="000000"/>
                <w:spacing w:val="13"/>
                <w:sz w:val="21"/>
                <w:shd w:val="clear" w:color="auto" w:fill="D9D9D9"/>
              </w:rPr>
              <w:t>0</w:t>
            </w:r>
            <w:r>
              <w:rPr>
                <w:rFonts w:ascii="黑体" w:eastAsia="黑体"/>
                <w:color w:val="000000"/>
                <w:spacing w:val="15"/>
                <w:sz w:val="21"/>
                <w:shd w:val="clear" w:color="auto" w:fill="D9D9D9"/>
              </w:rPr>
              <w:t>.</w:t>
            </w:r>
            <w:r>
              <w:rPr>
                <w:rFonts w:ascii="黑体" w:eastAsia="黑体"/>
                <w:color w:val="000000"/>
                <w:spacing w:val="13"/>
                <w:sz w:val="21"/>
                <w:shd w:val="clear" w:color="auto" w:fill="D9D9D9"/>
              </w:rPr>
              <w:t>6</w:t>
            </w:r>
            <w:r>
              <w:rPr>
                <w:rFonts w:ascii="黑体" w:eastAsia="黑体"/>
                <w:color w:val="000000"/>
                <w:spacing w:val="-90"/>
                <w:sz w:val="21"/>
                <w:shd w:val="clear" w:color="auto" w:fill="D9D9D9"/>
              </w:rPr>
              <w:t>）</w:t>
            </w:r>
            <w:r>
              <w:rPr>
                <w:rFonts w:ascii="黑体" w:eastAsia="黑体"/>
                <w:color w:val="000000"/>
                <w:spacing w:val="16"/>
                <w:sz w:val="21"/>
                <w:shd w:val="clear" w:color="auto" w:fill="D9D9D9"/>
              </w:rPr>
              <w:t>；</w:t>
            </w:r>
            <w:r>
              <w:rPr>
                <w:rFonts w:ascii="黑体" w:eastAsia="黑体"/>
                <w:color w:val="000000"/>
                <w:spacing w:val="40"/>
                <w:sz w:val="21"/>
                <w:shd w:val="clear" w:color="auto" w:fill="D9D9D9"/>
              </w:rPr>
              <w:t xml:space="preserve"> </w:t>
            </w:r>
          </w:p>
          <w:p>
            <w:pPr>
              <w:pStyle w:val="9"/>
              <w:numPr>
                <w:ilvl w:val="0"/>
                <w:numId w:val="11"/>
              </w:numPr>
              <w:tabs>
                <w:tab w:val="left" w:pos="708"/>
              </w:tabs>
              <w:spacing w:before="43" w:after="0" w:line="278" w:lineRule="auto"/>
              <w:ind w:left="180" w:right="102" w:firstLine="0"/>
              <w:jc w:val="left"/>
              <w:rPr>
                <w:rFonts w:ascii="黑体" w:eastAsia="黑体"/>
                <w:sz w:val="21"/>
              </w:rPr>
            </w:pPr>
            <w:r>
              <w:rPr>
                <w:rFonts w:ascii="黑体" w:eastAsia="黑体"/>
                <w:color w:val="000000"/>
                <w:spacing w:val="-4"/>
                <w:sz w:val="21"/>
                <w:shd w:val="clear" w:color="auto" w:fill="D9D9D9"/>
              </w:rPr>
              <w:t>被保险人</w:t>
            </w:r>
            <w:r>
              <w:rPr>
                <w:rFonts w:hint="eastAsia" w:ascii="黑体" w:eastAsia="黑体"/>
                <w:b/>
                <w:color w:val="000000"/>
                <w:spacing w:val="-4"/>
                <w:sz w:val="21"/>
                <w:shd w:val="clear" w:color="auto" w:fill="D9D9D9"/>
              </w:rPr>
              <w:t>酒后驾驶</w:t>
            </w:r>
            <w:r>
              <w:rPr>
                <w:rFonts w:ascii="黑体" w:eastAsia="黑体"/>
                <w:color w:val="000000"/>
                <w:spacing w:val="-4"/>
                <w:sz w:val="21"/>
                <w:shd w:val="clear" w:color="auto" w:fill="D9D9D9"/>
              </w:rPr>
              <w:t>（</w:t>
            </w:r>
            <w:r>
              <w:rPr>
                <w:rFonts w:ascii="黑体" w:eastAsia="黑体"/>
                <w:color w:val="000000"/>
                <w:spacing w:val="-22"/>
                <w:sz w:val="21"/>
                <w:shd w:val="clear" w:color="auto" w:fill="D9D9D9"/>
              </w:rPr>
              <w:t xml:space="preserve">见 </w:t>
            </w:r>
            <w:r>
              <w:rPr>
                <w:rFonts w:ascii="黑体" w:eastAsia="黑体"/>
                <w:color w:val="000000"/>
                <w:spacing w:val="18"/>
                <w:sz w:val="21"/>
                <w:shd w:val="clear" w:color="auto" w:fill="D9D9D9"/>
              </w:rPr>
              <w:t>10</w:t>
            </w:r>
            <w:r>
              <w:rPr>
                <w:rFonts w:ascii="黑体" w:eastAsia="黑体"/>
                <w:color w:val="000000"/>
                <w:spacing w:val="16"/>
                <w:sz w:val="21"/>
                <w:shd w:val="clear" w:color="auto" w:fill="D9D9D9"/>
              </w:rPr>
              <w:t>.</w:t>
            </w:r>
            <w:r>
              <w:rPr>
                <w:rFonts w:ascii="黑体" w:eastAsia="黑体"/>
                <w:color w:val="000000"/>
                <w:spacing w:val="18"/>
                <w:sz w:val="21"/>
                <w:shd w:val="clear" w:color="auto" w:fill="D9D9D9"/>
              </w:rPr>
              <w:t>7</w:t>
            </w:r>
            <w:r>
              <w:rPr>
                <w:rFonts w:ascii="黑体" w:eastAsia="黑体"/>
                <w:color w:val="000000"/>
                <w:spacing w:val="-90"/>
                <w:sz w:val="21"/>
                <w:shd w:val="clear" w:color="auto" w:fill="D9D9D9"/>
              </w:rPr>
              <w:t>）</w:t>
            </w:r>
            <w:r>
              <w:rPr>
                <w:rFonts w:ascii="黑体" w:eastAsia="黑体"/>
                <w:color w:val="000000"/>
                <w:spacing w:val="-4"/>
                <w:sz w:val="21"/>
                <w:shd w:val="clear" w:color="auto" w:fill="D9D9D9"/>
              </w:rPr>
              <w:t>、</w:t>
            </w:r>
            <w:r>
              <w:rPr>
                <w:rFonts w:hint="eastAsia" w:ascii="黑体" w:eastAsia="黑体"/>
                <w:b/>
                <w:color w:val="000000"/>
                <w:spacing w:val="-4"/>
                <w:sz w:val="21"/>
                <w:shd w:val="clear" w:color="auto" w:fill="D9D9D9"/>
              </w:rPr>
              <w:t>无合法有效驾驶证驾驶</w:t>
            </w:r>
            <w:r>
              <w:rPr>
                <w:rFonts w:ascii="黑体" w:eastAsia="黑体"/>
                <w:color w:val="000000"/>
                <w:spacing w:val="-4"/>
                <w:sz w:val="21"/>
                <w:shd w:val="clear" w:color="auto" w:fill="D9D9D9"/>
              </w:rPr>
              <w:t>（</w:t>
            </w:r>
            <w:r>
              <w:rPr>
                <w:rFonts w:ascii="黑体" w:eastAsia="黑体"/>
                <w:color w:val="000000"/>
                <w:spacing w:val="-22"/>
                <w:sz w:val="21"/>
                <w:shd w:val="clear" w:color="auto" w:fill="D9D9D9"/>
              </w:rPr>
              <w:t xml:space="preserve">见 </w:t>
            </w:r>
            <w:r>
              <w:rPr>
                <w:rFonts w:ascii="黑体" w:eastAsia="黑体"/>
                <w:color w:val="000000"/>
                <w:spacing w:val="14"/>
                <w:sz w:val="21"/>
                <w:shd w:val="clear" w:color="auto" w:fill="D9D9D9"/>
              </w:rPr>
              <w:t>1</w:t>
            </w:r>
            <w:r>
              <w:rPr>
                <w:rFonts w:ascii="黑体" w:eastAsia="黑体"/>
                <w:color w:val="000000"/>
                <w:spacing w:val="17"/>
                <w:sz w:val="21"/>
                <w:shd w:val="clear" w:color="auto" w:fill="D9D9D9"/>
              </w:rPr>
              <w:t>0</w:t>
            </w:r>
            <w:r>
              <w:rPr>
                <w:rFonts w:ascii="黑体" w:eastAsia="黑体"/>
                <w:color w:val="000000"/>
                <w:spacing w:val="16"/>
                <w:sz w:val="21"/>
                <w:shd w:val="clear" w:color="auto" w:fill="D9D9D9"/>
              </w:rPr>
              <w:t>.</w:t>
            </w:r>
            <w:r>
              <w:rPr>
                <w:rFonts w:ascii="黑体" w:eastAsia="黑体"/>
                <w:color w:val="000000"/>
                <w:spacing w:val="17"/>
                <w:sz w:val="21"/>
                <w:shd w:val="clear" w:color="auto" w:fill="D9D9D9"/>
              </w:rPr>
              <w:t>8</w:t>
            </w:r>
            <w:r>
              <w:rPr>
                <w:rFonts w:ascii="黑体" w:eastAsia="黑体"/>
                <w:color w:val="000000"/>
                <w:spacing w:val="-91"/>
                <w:sz w:val="21"/>
                <w:shd w:val="clear" w:color="auto" w:fill="D9D9D9"/>
              </w:rPr>
              <w:t>）</w:t>
            </w:r>
            <w:r>
              <w:rPr>
                <w:rFonts w:ascii="黑体" w:eastAsia="黑体"/>
                <w:color w:val="000000"/>
                <w:spacing w:val="2"/>
                <w:sz w:val="21"/>
                <w:shd w:val="clear" w:color="auto" w:fill="D9D9D9"/>
              </w:rPr>
              <w:t>，</w:t>
            </w:r>
            <w:r>
              <w:rPr>
                <w:rFonts w:ascii="黑体" w:eastAsia="黑体"/>
                <w:color w:val="000000"/>
                <w:spacing w:val="-10"/>
                <w:sz w:val="21"/>
                <w:shd w:val="clear" w:color="auto" w:fill="D9D9D9"/>
              </w:rPr>
              <w:t>或</w:t>
            </w:r>
            <w:r>
              <w:rPr>
                <w:rFonts w:ascii="黑体" w:eastAsia="黑体"/>
                <w:color w:val="000000"/>
                <w:spacing w:val="80"/>
                <w:w w:val="150"/>
                <w:sz w:val="21"/>
                <w:shd w:val="clear" w:color="auto" w:fill="D9D9D9"/>
              </w:rPr>
              <w:t xml:space="preserve">                                     </w:t>
            </w:r>
            <w:r>
              <w:rPr>
                <w:rFonts w:ascii="黑体" w:eastAsia="黑体"/>
                <w:color w:val="000000"/>
                <w:sz w:val="21"/>
                <w:shd w:val="clear" w:color="auto" w:fill="D9D9D9"/>
              </w:rPr>
              <w:t>驾驶</w:t>
            </w:r>
            <w:r>
              <w:rPr>
                <w:rFonts w:hint="eastAsia" w:ascii="黑体" w:eastAsia="黑体"/>
                <w:b/>
                <w:color w:val="000000"/>
                <w:sz w:val="21"/>
                <w:shd w:val="clear" w:color="auto" w:fill="D9D9D9"/>
              </w:rPr>
              <w:t>无有效行驶证</w:t>
            </w:r>
            <w:r>
              <w:rPr>
                <w:rFonts w:ascii="黑体" w:eastAsia="黑体"/>
                <w:color w:val="000000"/>
                <w:sz w:val="21"/>
                <w:shd w:val="clear" w:color="auto" w:fill="D9D9D9"/>
              </w:rPr>
              <w:t>（</w:t>
            </w:r>
            <w:r>
              <w:rPr>
                <w:rFonts w:ascii="黑体" w:eastAsia="黑体"/>
                <w:color w:val="000000"/>
                <w:spacing w:val="-13"/>
                <w:sz w:val="21"/>
                <w:shd w:val="clear" w:color="auto" w:fill="D9D9D9"/>
              </w:rPr>
              <w:t xml:space="preserve">见 </w:t>
            </w:r>
            <w:r>
              <w:rPr>
                <w:rFonts w:ascii="黑体" w:eastAsia="黑体"/>
                <w:color w:val="000000"/>
                <w:sz w:val="21"/>
                <w:shd w:val="clear" w:color="auto" w:fill="D9D9D9"/>
              </w:rPr>
              <w:t>10.9）的</w:t>
            </w:r>
            <w:r>
              <w:rPr>
                <w:rFonts w:hint="eastAsia" w:ascii="黑体" w:eastAsia="黑体"/>
                <w:b/>
                <w:color w:val="000000"/>
                <w:sz w:val="21"/>
                <w:shd w:val="clear" w:color="auto" w:fill="D9D9D9"/>
              </w:rPr>
              <w:t>机动车</w:t>
            </w:r>
            <w:r>
              <w:rPr>
                <w:rFonts w:ascii="黑体" w:eastAsia="黑体"/>
                <w:color w:val="000000"/>
                <w:sz w:val="21"/>
                <w:shd w:val="clear" w:color="auto" w:fill="D9D9D9"/>
              </w:rPr>
              <w:t>（</w:t>
            </w:r>
            <w:r>
              <w:rPr>
                <w:rFonts w:ascii="黑体" w:eastAsia="黑体"/>
                <w:color w:val="000000"/>
                <w:spacing w:val="-13"/>
                <w:sz w:val="21"/>
                <w:shd w:val="clear" w:color="auto" w:fill="D9D9D9"/>
              </w:rPr>
              <w:t xml:space="preserve">见 </w:t>
            </w:r>
            <w:r>
              <w:rPr>
                <w:rFonts w:ascii="黑体" w:eastAsia="黑体"/>
                <w:color w:val="000000"/>
                <w:spacing w:val="13"/>
                <w:sz w:val="21"/>
                <w:shd w:val="clear" w:color="auto" w:fill="D9D9D9"/>
              </w:rPr>
              <w:t>1</w:t>
            </w:r>
            <w:r>
              <w:rPr>
                <w:rFonts w:ascii="黑体" w:eastAsia="黑体"/>
                <w:color w:val="000000"/>
                <w:spacing w:val="16"/>
                <w:sz w:val="21"/>
                <w:shd w:val="clear" w:color="auto" w:fill="D9D9D9"/>
              </w:rPr>
              <w:t>0</w:t>
            </w:r>
            <w:r>
              <w:rPr>
                <w:rFonts w:ascii="黑体" w:eastAsia="黑体"/>
                <w:color w:val="000000"/>
                <w:spacing w:val="15"/>
                <w:sz w:val="21"/>
                <w:shd w:val="clear" w:color="auto" w:fill="D9D9D9"/>
              </w:rPr>
              <w:t>.</w:t>
            </w:r>
            <w:r>
              <w:rPr>
                <w:rFonts w:ascii="黑体" w:eastAsia="黑体"/>
                <w:color w:val="000000"/>
                <w:spacing w:val="16"/>
                <w:sz w:val="21"/>
                <w:shd w:val="clear" w:color="auto" w:fill="D9D9D9"/>
              </w:rPr>
              <w:t>1</w:t>
            </w:r>
            <w:r>
              <w:rPr>
                <w:rFonts w:ascii="黑体" w:eastAsia="黑体"/>
                <w:color w:val="000000"/>
                <w:spacing w:val="13"/>
                <w:sz w:val="21"/>
                <w:shd w:val="clear" w:color="auto" w:fill="D9D9D9"/>
              </w:rPr>
              <w:t>0</w:t>
            </w:r>
            <w:r>
              <w:rPr>
                <w:rFonts w:ascii="黑体" w:eastAsia="黑体"/>
                <w:color w:val="000000"/>
                <w:spacing w:val="-92"/>
                <w:sz w:val="21"/>
                <w:shd w:val="clear" w:color="auto" w:fill="D9D9D9"/>
              </w:rPr>
              <w:t>）</w:t>
            </w:r>
            <w:r>
              <w:rPr>
                <w:rFonts w:ascii="黑体" w:eastAsia="黑体"/>
                <w:color w:val="000000"/>
                <w:spacing w:val="16"/>
                <w:sz w:val="21"/>
                <w:shd w:val="clear" w:color="auto" w:fill="D9D9D9"/>
              </w:rPr>
              <w:t>；</w:t>
            </w:r>
          </w:p>
          <w:p>
            <w:pPr>
              <w:pStyle w:val="9"/>
              <w:numPr>
                <w:ilvl w:val="0"/>
                <w:numId w:val="11"/>
              </w:numPr>
              <w:tabs>
                <w:tab w:val="left" w:pos="710"/>
              </w:tabs>
              <w:spacing w:before="0" w:after="0" w:line="269" w:lineRule="exact"/>
              <w:ind w:left="710" w:right="0" w:hanging="530"/>
              <w:jc w:val="left"/>
              <w:rPr>
                <w:rFonts w:ascii="黑体" w:eastAsia="黑体"/>
                <w:sz w:val="21"/>
              </w:rPr>
            </w:pPr>
            <w:r>
              <w:rPr>
                <w:rFonts w:ascii="黑体" w:eastAsia="黑体"/>
                <w:color w:val="000000"/>
                <w:spacing w:val="-3"/>
                <w:sz w:val="21"/>
                <w:shd w:val="clear" w:color="auto" w:fill="D9D9D9"/>
              </w:rPr>
              <w:t>战争、军事冲突、暴乱或武装叛乱；</w:t>
            </w:r>
          </w:p>
          <w:p>
            <w:pPr>
              <w:pStyle w:val="9"/>
              <w:numPr>
                <w:ilvl w:val="0"/>
                <w:numId w:val="11"/>
              </w:numPr>
              <w:tabs>
                <w:tab w:val="left" w:pos="710"/>
              </w:tabs>
              <w:spacing w:before="43" w:after="0" w:line="240" w:lineRule="auto"/>
              <w:ind w:left="710" w:right="0" w:hanging="530"/>
              <w:jc w:val="left"/>
              <w:rPr>
                <w:rFonts w:ascii="黑体" w:eastAsia="黑体"/>
                <w:sz w:val="21"/>
              </w:rPr>
            </w:pPr>
            <w:r>
              <w:rPr>
                <w:rFonts w:ascii="黑体" w:eastAsia="黑体"/>
                <w:color w:val="000000"/>
                <w:spacing w:val="-3"/>
                <w:sz w:val="21"/>
                <w:shd w:val="clear" w:color="auto" w:fill="D9D9D9"/>
              </w:rPr>
              <w:t>核爆炸、核辐射或核污染。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0" w:hRule="atLeast"/>
        </w:trPr>
        <w:tc>
          <w:tcPr>
            <w:tcW w:w="798" w:type="dxa"/>
          </w:tcPr>
          <w:p>
            <w:pPr>
              <w:pStyle w:val="9"/>
              <w:rPr>
                <w:rFonts w:ascii="Times New Roman"/>
                <w:sz w:val="20"/>
              </w:rPr>
            </w:pPr>
          </w:p>
        </w:tc>
        <w:tc>
          <w:tcPr>
            <w:tcW w:w="1998" w:type="dxa"/>
          </w:tcPr>
          <w:p>
            <w:pPr>
              <w:pStyle w:val="9"/>
              <w:rPr>
                <w:rFonts w:ascii="Times New Roman"/>
                <w:sz w:val="20"/>
              </w:rPr>
            </w:pPr>
          </w:p>
        </w:tc>
        <w:tc>
          <w:tcPr>
            <w:tcW w:w="7165" w:type="dxa"/>
          </w:tcPr>
          <w:p>
            <w:pPr>
              <w:pStyle w:val="9"/>
              <w:spacing w:before="100" w:line="278" w:lineRule="auto"/>
              <w:ind w:left="180" w:right="104"/>
              <w:rPr>
                <w:rFonts w:ascii="黑体" w:eastAsia="黑体"/>
                <w:sz w:val="21"/>
              </w:rPr>
            </w:pPr>
            <w:r>
              <w:rPr>
                <w:rFonts w:ascii="黑体" w:eastAsia="黑体"/>
                <w:color w:val="000000"/>
                <w:spacing w:val="-2"/>
                <w:sz w:val="21"/>
                <w:shd w:val="clear" w:color="auto" w:fill="D9D9D9"/>
              </w:rPr>
              <w:t>发生上述第（1）项情形导致被保险人身故的，我们向被保险人的继承人退</w:t>
            </w:r>
            <w:r>
              <w:rPr>
                <w:rFonts w:ascii="黑体" w:eastAsia="黑体"/>
                <w:color w:val="000000"/>
                <w:spacing w:val="80"/>
                <w:w w:val="150"/>
                <w:sz w:val="21"/>
                <w:shd w:val="clear" w:color="auto" w:fill="D9D9D9"/>
              </w:rPr>
              <w:t xml:space="preserve">                                     </w:t>
            </w:r>
            <w:r>
              <w:rPr>
                <w:rFonts w:ascii="黑体" w:eastAsia="黑体"/>
                <w:color w:val="000000"/>
                <w:spacing w:val="-2"/>
                <w:sz w:val="21"/>
                <w:shd w:val="clear" w:color="auto" w:fill="D9D9D9"/>
              </w:rPr>
              <w:t>还本合同的现金价值，本合同终止。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7" w:hRule="atLeast"/>
        </w:trPr>
        <w:tc>
          <w:tcPr>
            <w:tcW w:w="798" w:type="dxa"/>
          </w:tcPr>
          <w:p>
            <w:pPr>
              <w:pStyle w:val="9"/>
              <w:rPr>
                <w:rFonts w:ascii="Times New Roman"/>
                <w:sz w:val="20"/>
              </w:rPr>
            </w:pPr>
          </w:p>
        </w:tc>
        <w:tc>
          <w:tcPr>
            <w:tcW w:w="1998" w:type="dxa"/>
          </w:tcPr>
          <w:p>
            <w:pPr>
              <w:pStyle w:val="9"/>
              <w:rPr>
                <w:rFonts w:ascii="Times New Roman"/>
                <w:sz w:val="20"/>
              </w:rPr>
            </w:pPr>
          </w:p>
        </w:tc>
        <w:tc>
          <w:tcPr>
            <w:tcW w:w="7165" w:type="dxa"/>
          </w:tcPr>
          <w:p>
            <w:pPr>
              <w:pStyle w:val="9"/>
              <w:spacing w:before="100" w:line="278" w:lineRule="auto"/>
              <w:ind w:left="180" w:right="100"/>
              <w:rPr>
                <w:rFonts w:ascii="黑体" w:eastAsia="黑体"/>
                <w:sz w:val="21"/>
              </w:rPr>
            </w:pPr>
            <w:r>
              <w:rPr>
                <w:rFonts w:ascii="黑体" w:eastAsia="黑体"/>
                <w:color w:val="000000"/>
                <w:spacing w:val="-2"/>
                <w:sz w:val="21"/>
                <w:shd w:val="clear" w:color="auto" w:fill="D9D9D9"/>
              </w:rPr>
              <w:t>发生上述情形（2）-（7）导致被保险人身故的，我们向您退还本合同的现金价值，本合同终止。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44" w:hRule="atLeast"/>
        </w:trPr>
        <w:tc>
          <w:tcPr>
            <w:tcW w:w="798" w:type="dxa"/>
          </w:tcPr>
          <w:p>
            <w:pPr>
              <w:pStyle w:val="9"/>
              <w:spacing w:before="178"/>
              <w:ind w:left="107"/>
              <w:rPr>
                <w:b/>
                <w:sz w:val="21"/>
              </w:rPr>
            </w:pPr>
            <w:r>
              <w:rPr>
                <w:b/>
                <w:spacing w:val="-5"/>
                <w:sz w:val="21"/>
              </w:rPr>
              <w:t>2.6</w:t>
            </w:r>
          </w:p>
        </w:tc>
        <w:tc>
          <w:tcPr>
            <w:tcW w:w="1998" w:type="dxa"/>
          </w:tcPr>
          <w:p>
            <w:pPr>
              <w:pStyle w:val="9"/>
              <w:spacing w:before="178"/>
              <w:ind w:left="373"/>
              <w:rPr>
                <w:b/>
                <w:sz w:val="21"/>
              </w:rPr>
            </w:pPr>
            <w:r>
              <w:rPr>
                <w:b/>
                <w:spacing w:val="-2"/>
                <w:sz w:val="21"/>
              </w:rPr>
              <w:t>其他免责条款</w:t>
            </w:r>
          </w:p>
        </w:tc>
        <w:tc>
          <w:tcPr>
            <w:tcW w:w="7165" w:type="dxa"/>
          </w:tcPr>
          <w:p>
            <w:pPr>
              <w:pStyle w:val="9"/>
              <w:spacing w:before="178" w:line="278" w:lineRule="auto"/>
              <w:ind w:left="180" w:right="100"/>
              <w:jc w:val="both"/>
              <w:rPr>
                <w:sz w:val="21"/>
              </w:rPr>
            </w:pPr>
            <w:r>
              <w:rPr>
                <w:spacing w:val="-75"/>
                <w:sz w:val="21"/>
              </w:rPr>
              <w:t>除</w:t>
            </w:r>
            <w:r>
              <w:rPr>
                <w:sz w:val="21"/>
              </w:rPr>
              <w:t>“2.5</w:t>
            </w:r>
            <w:r>
              <w:rPr>
                <w:spacing w:val="-19"/>
                <w:sz w:val="21"/>
              </w:rPr>
              <w:t xml:space="preserve"> 责任免除”外，本合同中还有一些免除保险人责任的条款，详见“</w:t>
            </w:r>
            <w:r>
              <w:rPr>
                <w:sz w:val="21"/>
              </w:rPr>
              <w:t>1.4</w:t>
            </w:r>
            <w:r>
              <w:rPr>
                <w:spacing w:val="-47"/>
                <w:sz w:val="21"/>
              </w:rPr>
              <w:t>犹豫期”、</w:t>
            </w:r>
            <w:r>
              <w:rPr>
                <w:sz w:val="21"/>
              </w:rPr>
              <w:t>“3.2</w:t>
            </w:r>
            <w:r>
              <w:rPr>
                <w:spacing w:val="-16"/>
                <w:sz w:val="21"/>
              </w:rPr>
              <w:t xml:space="preserve"> 保险事故通知”、</w:t>
            </w:r>
            <w:r>
              <w:rPr>
                <w:sz w:val="21"/>
              </w:rPr>
              <w:t>“6.1</w:t>
            </w:r>
            <w:r>
              <w:rPr>
                <w:spacing w:val="-19"/>
                <w:sz w:val="21"/>
              </w:rPr>
              <w:t xml:space="preserve"> 效力中止”、“</w:t>
            </w:r>
            <w:r>
              <w:rPr>
                <w:sz w:val="21"/>
              </w:rPr>
              <w:t>8.1</w:t>
            </w:r>
            <w:r>
              <w:rPr>
                <w:spacing w:val="-4"/>
                <w:sz w:val="21"/>
              </w:rPr>
              <w:t xml:space="preserve"> 明确说明与如实</w:t>
            </w:r>
            <w:r>
              <w:rPr>
                <w:sz w:val="21"/>
              </w:rPr>
              <w:t>告知”及“9.1 年龄错误”中背景突出显示的内容。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39" w:hRule="atLeast"/>
        </w:trPr>
        <w:tc>
          <w:tcPr>
            <w:tcW w:w="798" w:type="dxa"/>
            <w:tcBorders>
              <w:bottom w:val="single" w:color="000000" w:sz="8" w:space="0"/>
            </w:tcBorders>
          </w:tcPr>
          <w:p>
            <w:pPr>
              <w:pStyle w:val="9"/>
              <w:spacing w:before="240"/>
              <w:ind w:left="107"/>
              <w:rPr>
                <w:rFonts w:ascii="Times New Roman" w:hAnsi="Times New Roman"/>
                <w:sz w:val="30"/>
              </w:rPr>
            </w:pPr>
            <w:r>
              <w:rPr>
                <w:spacing w:val="-310"/>
                <w:position w:val="-5"/>
                <w:sz w:val="45"/>
              </w:rPr>
              <w:t>●</w:t>
            </w:r>
            <w:r>
              <w:rPr>
                <w:rFonts w:ascii="Times New Roman" w:hAnsi="Times New Roman"/>
                <w:color w:val="FFFFFF"/>
                <w:spacing w:val="-5"/>
                <w:sz w:val="30"/>
              </w:rPr>
              <w:t>3</w:t>
            </w:r>
          </w:p>
        </w:tc>
        <w:tc>
          <w:tcPr>
            <w:tcW w:w="1998" w:type="dxa"/>
            <w:tcBorders>
              <w:bottom w:val="single" w:color="000000" w:sz="8" w:space="0"/>
            </w:tcBorders>
          </w:tcPr>
          <w:p>
            <w:pPr>
              <w:pStyle w:val="9"/>
              <w:spacing w:before="12"/>
              <w:rPr>
                <w:sz w:val="28"/>
              </w:rPr>
            </w:pPr>
          </w:p>
          <w:p>
            <w:pPr>
              <w:pStyle w:val="9"/>
              <w:ind w:left="373"/>
              <w:rPr>
                <w:b/>
                <w:sz w:val="24"/>
              </w:rPr>
            </w:pPr>
            <w:r>
              <w:rPr>
                <w:b/>
                <w:w w:val="95"/>
                <w:sz w:val="24"/>
              </w:rPr>
              <w:t>保险金的申</w:t>
            </w:r>
            <w:r>
              <w:rPr>
                <w:b/>
                <w:spacing w:val="-10"/>
                <w:w w:val="95"/>
                <w:sz w:val="24"/>
              </w:rPr>
              <w:t>请</w:t>
            </w:r>
          </w:p>
        </w:tc>
        <w:tc>
          <w:tcPr>
            <w:tcW w:w="7165" w:type="dxa"/>
            <w:tcBorders>
              <w:bottom w:val="single" w:color="000000" w:sz="8" w:space="0"/>
            </w:tcBorders>
          </w:tcPr>
          <w:p>
            <w:pPr>
              <w:pStyle w:val="9"/>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26" w:hRule="atLeast"/>
        </w:trPr>
        <w:tc>
          <w:tcPr>
            <w:tcW w:w="798" w:type="dxa"/>
            <w:tcBorders>
              <w:top w:val="single" w:color="000000" w:sz="8" w:space="0"/>
            </w:tcBorders>
          </w:tcPr>
          <w:p>
            <w:pPr>
              <w:pStyle w:val="9"/>
              <w:spacing w:before="1"/>
              <w:rPr>
                <w:sz w:val="26"/>
              </w:rPr>
            </w:pPr>
          </w:p>
          <w:p>
            <w:pPr>
              <w:pStyle w:val="9"/>
              <w:ind w:left="107"/>
              <w:rPr>
                <w:b/>
                <w:sz w:val="21"/>
              </w:rPr>
            </w:pPr>
            <w:r>
              <w:rPr>
                <w:b/>
                <w:spacing w:val="-5"/>
                <w:sz w:val="21"/>
              </w:rPr>
              <w:t>3.1</w:t>
            </w:r>
          </w:p>
        </w:tc>
        <w:tc>
          <w:tcPr>
            <w:tcW w:w="1998" w:type="dxa"/>
            <w:tcBorders>
              <w:top w:val="single" w:color="000000" w:sz="8" w:space="0"/>
            </w:tcBorders>
          </w:tcPr>
          <w:p>
            <w:pPr>
              <w:pStyle w:val="9"/>
              <w:spacing w:before="1"/>
              <w:rPr>
                <w:sz w:val="26"/>
              </w:rPr>
            </w:pPr>
          </w:p>
          <w:p>
            <w:pPr>
              <w:pStyle w:val="9"/>
              <w:ind w:left="373"/>
              <w:rPr>
                <w:b/>
                <w:sz w:val="21"/>
              </w:rPr>
            </w:pPr>
            <w:r>
              <w:rPr>
                <w:b/>
                <w:spacing w:val="-4"/>
                <w:sz w:val="21"/>
              </w:rPr>
              <w:t>受益人</w:t>
            </w:r>
          </w:p>
        </w:tc>
        <w:tc>
          <w:tcPr>
            <w:tcW w:w="7165" w:type="dxa"/>
            <w:tcBorders>
              <w:top w:val="single" w:color="000000" w:sz="8" w:space="0"/>
            </w:tcBorders>
          </w:tcPr>
          <w:p>
            <w:pPr>
              <w:pStyle w:val="9"/>
              <w:spacing w:before="1"/>
              <w:rPr>
                <w:sz w:val="26"/>
              </w:rPr>
            </w:pPr>
          </w:p>
          <w:p>
            <w:pPr>
              <w:pStyle w:val="9"/>
              <w:ind w:left="180"/>
              <w:rPr>
                <w:sz w:val="21"/>
              </w:rPr>
            </w:pPr>
            <w:r>
              <w:rPr>
                <w:spacing w:val="-3"/>
                <w:sz w:val="21"/>
              </w:rPr>
              <w:t>您或者被保险人可以指定一人或多人为身故保险金受益人。</w:t>
            </w:r>
          </w:p>
          <w:p>
            <w:pPr>
              <w:pStyle w:val="9"/>
              <w:spacing w:before="43" w:line="278" w:lineRule="auto"/>
              <w:ind w:left="180" w:right="108"/>
              <w:rPr>
                <w:sz w:val="21"/>
              </w:rPr>
            </w:pPr>
            <w:r>
              <w:rPr>
                <w:spacing w:val="1"/>
                <w:w w:val="100"/>
                <w:sz w:val="21"/>
              </w:rPr>
              <w:t>身故保险金受益人为多人时，您或者被保险人可以确定受益顺序和受益份</w:t>
            </w:r>
            <w:r>
              <w:rPr>
                <w:spacing w:val="-3"/>
                <w:w w:val="100"/>
                <w:sz w:val="21"/>
              </w:rPr>
              <w:t>额；如果没有确定份额，各身故保险金受益人按照相等份额享有受益权。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0" w:hRule="atLeast"/>
        </w:trPr>
        <w:tc>
          <w:tcPr>
            <w:tcW w:w="798" w:type="dxa"/>
          </w:tcPr>
          <w:p>
            <w:pPr>
              <w:pStyle w:val="9"/>
              <w:rPr>
                <w:rFonts w:ascii="Times New Roman"/>
                <w:sz w:val="20"/>
              </w:rPr>
            </w:pPr>
          </w:p>
        </w:tc>
        <w:tc>
          <w:tcPr>
            <w:tcW w:w="1998" w:type="dxa"/>
          </w:tcPr>
          <w:p>
            <w:pPr>
              <w:pStyle w:val="9"/>
              <w:rPr>
                <w:rFonts w:ascii="Times New Roman"/>
                <w:sz w:val="20"/>
              </w:rPr>
            </w:pPr>
          </w:p>
        </w:tc>
        <w:tc>
          <w:tcPr>
            <w:tcW w:w="7165" w:type="dxa"/>
          </w:tcPr>
          <w:p>
            <w:pPr>
              <w:pStyle w:val="9"/>
              <w:spacing w:before="100" w:line="278" w:lineRule="auto"/>
              <w:ind w:left="180" w:right="100"/>
              <w:rPr>
                <w:sz w:val="21"/>
              </w:rPr>
            </w:pPr>
            <w:r>
              <w:rPr>
                <w:spacing w:val="-5"/>
                <w:sz w:val="21"/>
              </w:rPr>
              <w:t>被保险人为无民事行为能力人或限制民事行为能力人的，可以由其监护人指</w:t>
            </w:r>
            <w:r>
              <w:rPr>
                <w:spacing w:val="-2"/>
                <w:sz w:val="21"/>
              </w:rPr>
              <w:t>定身故保险金受益人。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798" w:type="dxa"/>
          </w:tcPr>
          <w:p>
            <w:pPr>
              <w:pStyle w:val="9"/>
              <w:rPr>
                <w:rFonts w:ascii="Times New Roman"/>
                <w:sz w:val="20"/>
              </w:rPr>
            </w:pPr>
          </w:p>
        </w:tc>
        <w:tc>
          <w:tcPr>
            <w:tcW w:w="1998" w:type="dxa"/>
          </w:tcPr>
          <w:p>
            <w:pPr>
              <w:pStyle w:val="9"/>
              <w:rPr>
                <w:rFonts w:ascii="Times New Roman"/>
                <w:sz w:val="20"/>
              </w:rPr>
            </w:pPr>
          </w:p>
        </w:tc>
        <w:tc>
          <w:tcPr>
            <w:tcW w:w="7165" w:type="dxa"/>
          </w:tcPr>
          <w:p>
            <w:pPr>
              <w:pStyle w:val="9"/>
              <w:spacing w:before="100"/>
              <w:ind w:left="180"/>
              <w:rPr>
                <w:sz w:val="21"/>
              </w:rPr>
            </w:pPr>
            <w:r>
              <w:rPr>
                <w:spacing w:val="-5"/>
                <w:sz w:val="21"/>
              </w:rPr>
              <w:t>您或者被保险人可以变更身故保险金受益人并书面通知我们。我们收到变更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798" w:type="dxa"/>
          </w:tcPr>
          <w:p>
            <w:pPr>
              <w:pStyle w:val="9"/>
              <w:rPr>
                <w:rFonts w:ascii="Times New Roman"/>
                <w:sz w:val="18"/>
              </w:rPr>
            </w:pPr>
          </w:p>
        </w:tc>
        <w:tc>
          <w:tcPr>
            <w:tcW w:w="1998" w:type="dxa"/>
          </w:tcPr>
          <w:p>
            <w:pPr>
              <w:pStyle w:val="9"/>
              <w:rPr>
                <w:rFonts w:ascii="Times New Roman"/>
                <w:sz w:val="18"/>
              </w:rPr>
            </w:pPr>
          </w:p>
        </w:tc>
        <w:tc>
          <w:tcPr>
            <w:tcW w:w="7165" w:type="dxa"/>
          </w:tcPr>
          <w:p>
            <w:pPr>
              <w:pStyle w:val="9"/>
              <w:spacing w:before="22" w:line="220" w:lineRule="exact"/>
              <w:ind w:left="180"/>
              <w:rPr>
                <w:sz w:val="21"/>
              </w:rPr>
            </w:pPr>
            <w:r>
              <w:rPr>
                <w:spacing w:val="-3"/>
                <w:sz w:val="21"/>
              </w:rPr>
              <w:t>受益人的书面通知后，在保险单或其他保险凭证上批注或附贴批单。</w:t>
            </w:r>
          </w:p>
        </w:tc>
      </w:tr>
    </w:tbl>
    <w:p>
      <w:pPr>
        <w:spacing w:after="0" w:line="220" w:lineRule="exact"/>
        <w:rPr>
          <w:sz w:val="21"/>
        </w:rPr>
        <w:sectPr>
          <w:pgSz w:w="11910" w:h="16840"/>
          <w:pgMar w:top="880" w:right="560" w:bottom="1836" w:left="800" w:header="0" w:footer="457" w:gutter="0"/>
          <w:cols w:space="720" w:num="1"/>
        </w:sectPr>
      </w:pPr>
    </w:p>
    <w:tbl>
      <w:tblPr>
        <w:tblStyle w:val="5"/>
        <w:tblW w:w="0" w:type="auto"/>
        <w:tblInd w:w="17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40"/>
        <w:gridCol w:w="2070"/>
        <w:gridCol w:w="71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9" w:hRule="atLeast"/>
        </w:trPr>
        <w:tc>
          <w:tcPr>
            <w:tcW w:w="740" w:type="dxa"/>
          </w:tcPr>
          <w:p>
            <w:pPr>
              <w:pStyle w:val="9"/>
              <w:rPr>
                <w:rFonts w:ascii="Times New Roman"/>
                <w:sz w:val="20"/>
              </w:rPr>
            </w:pPr>
          </w:p>
        </w:tc>
        <w:tc>
          <w:tcPr>
            <w:tcW w:w="2070" w:type="dxa"/>
          </w:tcPr>
          <w:p>
            <w:pPr>
              <w:pStyle w:val="9"/>
              <w:rPr>
                <w:rFonts w:ascii="Times New Roman"/>
                <w:sz w:val="20"/>
              </w:rPr>
            </w:pPr>
          </w:p>
        </w:tc>
        <w:tc>
          <w:tcPr>
            <w:tcW w:w="7146" w:type="dxa"/>
          </w:tcPr>
          <w:p>
            <w:pPr>
              <w:pStyle w:val="9"/>
              <w:spacing w:line="241" w:lineRule="exact"/>
              <w:ind w:left="108"/>
              <w:rPr>
                <w:sz w:val="21"/>
              </w:rPr>
            </w:pPr>
            <w:r>
              <w:rPr>
                <w:spacing w:val="-3"/>
                <w:sz w:val="21"/>
              </w:rPr>
              <w:t>您在指定和变更身故保险金受益人时，必须经过被保险人同意。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716" w:hRule="atLeast"/>
        </w:trPr>
        <w:tc>
          <w:tcPr>
            <w:tcW w:w="740" w:type="dxa"/>
          </w:tcPr>
          <w:p>
            <w:pPr>
              <w:pStyle w:val="9"/>
              <w:rPr>
                <w:rFonts w:ascii="Times New Roman"/>
                <w:sz w:val="20"/>
              </w:rPr>
            </w:pPr>
          </w:p>
        </w:tc>
        <w:tc>
          <w:tcPr>
            <w:tcW w:w="2070" w:type="dxa"/>
          </w:tcPr>
          <w:p>
            <w:pPr>
              <w:pStyle w:val="9"/>
              <w:rPr>
                <w:rFonts w:ascii="Times New Roman"/>
                <w:sz w:val="20"/>
              </w:rPr>
            </w:pPr>
          </w:p>
        </w:tc>
        <w:tc>
          <w:tcPr>
            <w:tcW w:w="7146" w:type="dxa"/>
          </w:tcPr>
          <w:p>
            <w:pPr>
              <w:pStyle w:val="9"/>
              <w:spacing w:before="100" w:line="278" w:lineRule="auto"/>
              <w:ind w:left="108" w:right="155"/>
              <w:rPr>
                <w:sz w:val="21"/>
              </w:rPr>
            </w:pPr>
            <w:r>
              <w:rPr>
                <w:spacing w:val="-2"/>
                <w:sz w:val="21"/>
              </w:rPr>
              <w:t>被保险人身故后，有下列情形之一的，身故保险金作为被保险人的遗产，由我们依照《中华人民共和国民法典》的规定履行给付身故保险金的义务：</w:t>
            </w:r>
          </w:p>
          <w:p>
            <w:pPr>
              <w:pStyle w:val="9"/>
              <w:numPr>
                <w:ilvl w:val="0"/>
                <w:numId w:val="12"/>
              </w:numPr>
              <w:tabs>
                <w:tab w:val="left" w:pos="638"/>
              </w:tabs>
              <w:spacing w:before="0" w:after="0" w:line="240" w:lineRule="auto"/>
              <w:ind w:left="638" w:right="0" w:hanging="530"/>
              <w:jc w:val="left"/>
              <w:rPr>
                <w:sz w:val="21"/>
              </w:rPr>
            </w:pPr>
            <w:r>
              <w:rPr>
                <w:spacing w:val="-3"/>
                <w:sz w:val="21"/>
              </w:rPr>
              <w:t>没有指定受益人，或者受益人指定不明无法确定的；</w:t>
            </w:r>
          </w:p>
          <w:p>
            <w:pPr>
              <w:pStyle w:val="9"/>
              <w:numPr>
                <w:ilvl w:val="0"/>
                <w:numId w:val="12"/>
              </w:numPr>
              <w:tabs>
                <w:tab w:val="left" w:pos="638"/>
              </w:tabs>
              <w:spacing w:before="43" w:after="0" w:line="240" w:lineRule="auto"/>
              <w:ind w:left="638" w:right="0" w:hanging="530"/>
              <w:jc w:val="left"/>
              <w:rPr>
                <w:sz w:val="21"/>
              </w:rPr>
            </w:pPr>
            <w:r>
              <w:rPr>
                <w:spacing w:val="-3"/>
                <w:sz w:val="21"/>
              </w:rPr>
              <w:t>受益人先于被保险人身故，没有其他受益人的；</w:t>
            </w:r>
          </w:p>
          <w:p>
            <w:pPr>
              <w:pStyle w:val="9"/>
              <w:numPr>
                <w:ilvl w:val="0"/>
                <w:numId w:val="12"/>
              </w:numPr>
              <w:tabs>
                <w:tab w:val="left" w:pos="638"/>
              </w:tabs>
              <w:spacing w:before="43" w:after="0" w:line="240" w:lineRule="auto"/>
              <w:ind w:left="638" w:right="0" w:hanging="530"/>
              <w:jc w:val="left"/>
              <w:rPr>
                <w:sz w:val="21"/>
              </w:rPr>
            </w:pPr>
            <w:r>
              <w:rPr>
                <w:spacing w:val="-3"/>
                <w:sz w:val="21"/>
              </w:rPr>
              <w:t>受益人依法丧失受益权或者放弃受益权，没有其他受益人的。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0" w:hRule="atLeast"/>
        </w:trPr>
        <w:tc>
          <w:tcPr>
            <w:tcW w:w="740" w:type="dxa"/>
          </w:tcPr>
          <w:p>
            <w:pPr>
              <w:pStyle w:val="9"/>
              <w:rPr>
                <w:rFonts w:ascii="Times New Roman"/>
                <w:sz w:val="20"/>
              </w:rPr>
            </w:pPr>
          </w:p>
        </w:tc>
        <w:tc>
          <w:tcPr>
            <w:tcW w:w="2070" w:type="dxa"/>
          </w:tcPr>
          <w:p>
            <w:pPr>
              <w:pStyle w:val="9"/>
              <w:rPr>
                <w:rFonts w:ascii="Times New Roman"/>
                <w:sz w:val="20"/>
              </w:rPr>
            </w:pPr>
          </w:p>
        </w:tc>
        <w:tc>
          <w:tcPr>
            <w:tcW w:w="7146" w:type="dxa"/>
          </w:tcPr>
          <w:p>
            <w:pPr>
              <w:pStyle w:val="9"/>
              <w:spacing w:before="100" w:line="278" w:lineRule="auto"/>
              <w:ind w:left="108" w:right="153"/>
              <w:rPr>
                <w:sz w:val="21"/>
              </w:rPr>
            </w:pPr>
            <w:r>
              <w:rPr>
                <w:spacing w:val="-2"/>
                <w:sz w:val="21"/>
              </w:rPr>
              <w:t>受益人与被保险人在同一事件中身故，且不能确定身故先后顺序的，推定受益人身故在先。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0" w:hRule="atLeast"/>
        </w:trPr>
        <w:tc>
          <w:tcPr>
            <w:tcW w:w="740" w:type="dxa"/>
          </w:tcPr>
          <w:p>
            <w:pPr>
              <w:pStyle w:val="9"/>
              <w:rPr>
                <w:rFonts w:ascii="Times New Roman"/>
                <w:sz w:val="20"/>
              </w:rPr>
            </w:pPr>
          </w:p>
        </w:tc>
        <w:tc>
          <w:tcPr>
            <w:tcW w:w="2070" w:type="dxa"/>
          </w:tcPr>
          <w:p>
            <w:pPr>
              <w:pStyle w:val="9"/>
              <w:rPr>
                <w:rFonts w:ascii="Times New Roman"/>
                <w:sz w:val="20"/>
              </w:rPr>
            </w:pPr>
          </w:p>
        </w:tc>
        <w:tc>
          <w:tcPr>
            <w:tcW w:w="7146" w:type="dxa"/>
          </w:tcPr>
          <w:p>
            <w:pPr>
              <w:pStyle w:val="9"/>
              <w:spacing w:before="100" w:line="278" w:lineRule="auto"/>
              <w:ind w:left="108" w:right="153"/>
              <w:rPr>
                <w:rFonts w:ascii="黑体" w:eastAsia="黑体"/>
                <w:sz w:val="21"/>
              </w:rPr>
            </w:pPr>
            <w:r>
              <w:rPr>
                <w:rFonts w:ascii="黑体" w:eastAsia="黑体"/>
                <w:spacing w:val="-2"/>
                <w:sz w:val="21"/>
              </w:rPr>
              <w:t>受益人故意造成被保险人身故、伤残、疾病的，或者故意杀害被保险人未遂的，该受益人丧失受益权。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8" w:hRule="atLeast"/>
        </w:trPr>
        <w:tc>
          <w:tcPr>
            <w:tcW w:w="740" w:type="dxa"/>
          </w:tcPr>
          <w:p>
            <w:pPr>
              <w:pStyle w:val="9"/>
              <w:rPr>
                <w:rFonts w:ascii="Times New Roman"/>
                <w:sz w:val="20"/>
              </w:rPr>
            </w:pPr>
          </w:p>
        </w:tc>
        <w:tc>
          <w:tcPr>
            <w:tcW w:w="2070" w:type="dxa"/>
          </w:tcPr>
          <w:p>
            <w:pPr>
              <w:pStyle w:val="9"/>
              <w:rPr>
                <w:rFonts w:ascii="Times New Roman"/>
                <w:sz w:val="20"/>
              </w:rPr>
            </w:pPr>
          </w:p>
        </w:tc>
        <w:tc>
          <w:tcPr>
            <w:tcW w:w="7146" w:type="dxa"/>
          </w:tcPr>
          <w:p>
            <w:pPr>
              <w:pStyle w:val="9"/>
              <w:spacing w:before="100" w:line="278" w:lineRule="auto"/>
              <w:ind w:left="108" w:right="47"/>
              <w:rPr>
                <w:sz w:val="21"/>
              </w:rPr>
            </w:pPr>
            <w:r>
              <w:rPr>
                <w:spacing w:val="-25"/>
                <w:sz w:val="21"/>
              </w:rPr>
              <w:t>除另有约定外，本合同的“高中教育金”、“大学教育金”、“深造教育金”、</w:t>
            </w:r>
            <w:r>
              <w:rPr>
                <w:spacing w:val="-2"/>
                <w:sz w:val="21"/>
              </w:rPr>
              <w:t xml:space="preserve"> “成家立业金”的受益人为被保险人本人。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6" w:hRule="atLeast"/>
        </w:trPr>
        <w:tc>
          <w:tcPr>
            <w:tcW w:w="740" w:type="dxa"/>
          </w:tcPr>
          <w:p>
            <w:pPr>
              <w:pStyle w:val="9"/>
              <w:spacing w:before="178"/>
              <w:ind w:left="50"/>
              <w:rPr>
                <w:b/>
                <w:sz w:val="21"/>
              </w:rPr>
            </w:pPr>
            <w:r>
              <w:rPr>
                <w:b/>
                <w:spacing w:val="-5"/>
                <w:sz w:val="21"/>
              </w:rPr>
              <w:t>3.2</w:t>
            </w:r>
          </w:p>
        </w:tc>
        <w:tc>
          <w:tcPr>
            <w:tcW w:w="2070" w:type="dxa"/>
          </w:tcPr>
          <w:p>
            <w:pPr>
              <w:pStyle w:val="9"/>
              <w:spacing w:before="178"/>
              <w:ind w:left="373"/>
              <w:rPr>
                <w:b/>
                <w:sz w:val="21"/>
              </w:rPr>
            </w:pPr>
            <w:r>
              <w:rPr>
                <w:b/>
                <w:spacing w:val="-2"/>
                <w:sz w:val="21"/>
              </w:rPr>
              <w:t>保险事故通知</w:t>
            </w:r>
          </w:p>
        </w:tc>
        <w:tc>
          <w:tcPr>
            <w:tcW w:w="7146" w:type="dxa"/>
          </w:tcPr>
          <w:p>
            <w:pPr>
              <w:pStyle w:val="9"/>
              <w:spacing w:before="178"/>
              <w:ind w:left="108"/>
              <w:rPr>
                <w:sz w:val="21"/>
              </w:rPr>
            </w:pPr>
            <w:r>
              <w:rPr>
                <w:spacing w:val="-4"/>
                <w:sz w:val="21"/>
              </w:rPr>
              <w:t xml:space="preserve">请您、被保险人或受益人在知道保险事故发生之日起 </w:t>
            </w:r>
            <w:r>
              <w:rPr>
                <w:spacing w:val="-2"/>
                <w:sz w:val="21"/>
              </w:rPr>
              <w:t>10</w:t>
            </w:r>
            <w:r>
              <w:rPr>
                <w:spacing w:val="-10"/>
                <w:sz w:val="21"/>
              </w:rPr>
              <w:t xml:space="preserve"> 日内通知我们。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794" w:hRule="atLeast"/>
        </w:trPr>
        <w:tc>
          <w:tcPr>
            <w:tcW w:w="740" w:type="dxa"/>
          </w:tcPr>
          <w:p>
            <w:pPr>
              <w:pStyle w:val="9"/>
              <w:rPr>
                <w:rFonts w:ascii="Times New Roman"/>
                <w:sz w:val="20"/>
              </w:rPr>
            </w:pPr>
          </w:p>
        </w:tc>
        <w:tc>
          <w:tcPr>
            <w:tcW w:w="2070" w:type="dxa"/>
          </w:tcPr>
          <w:p>
            <w:pPr>
              <w:pStyle w:val="9"/>
              <w:rPr>
                <w:rFonts w:ascii="Times New Roman"/>
                <w:sz w:val="20"/>
              </w:rPr>
            </w:pPr>
          </w:p>
        </w:tc>
        <w:tc>
          <w:tcPr>
            <w:tcW w:w="7146" w:type="dxa"/>
          </w:tcPr>
          <w:p>
            <w:pPr>
              <w:pStyle w:val="9"/>
              <w:spacing w:before="100" w:line="278" w:lineRule="auto"/>
              <w:ind w:left="108" w:right="153"/>
              <w:jc w:val="both"/>
              <w:rPr>
                <w:sz w:val="21"/>
              </w:rPr>
            </w:pPr>
            <w:r>
              <w:rPr>
                <w:rFonts w:ascii="黑体" w:eastAsia="黑体"/>
                <w:color w:val="000000"/>
                <w:spacing w:val="-7"/>
                <w:w w:val="100"/>
                <w:sz w:val="21"/>
                <w:shd w:val="clear" w:color="auto" w:fill="D9D9D9"/>
              </w:rPr>
              <w:t xml:space="preserve">如果您、被保险人或受益人故意或者因重大过失未及时通知我们，致使保险                                                                                                                                </w:t>
            </w:r>
            <w:r>
              <w:rPr>
                <w:rFonts w:ascii="黑体" w:eastAsia="黑体"/>
                <w:color w:val="000000"/>
                <w:spacing w:val="-10"/>
                <w:w w:val="100"/>
                <w:sz w:val="21"/>
                <w:shd w:val="clear" w:color="auto" w:fill="D9D9D9"/>
              </w:rPr>
              <w:t>事故的性质、原因、损失程度等难以确定的，我们对无法确定的部分，不承担给付保险金的责任，</w:t>
            </w:r>
            <w:r>
              <w:rPr>
                <w:color w:val="000000"/>
                <w:spacing w:val="-3"/>
                <w:w w:val="100"/>
                <w:sz w:val="21"/>
              </w:rPr>
              <w:t>但我们通过其他途径已经及时知道或者应当及时知道</w:t>
            </w:r>
            <w:r>
              <w:rPr>
                <w:color w:val="000000"/>
                <w:spacing w:val="1"/>
                <w:w w:val="100"/>
                <w:sz w:val="21"/>
              </w:rPr>
              <w:t>保险事故发生或者您虽未及时通知但不影响我们确定保险事故的性质、原</w:t>
            </w:r>
            <w:r>
              <w:rPr>
                <w:color w:val="000000"/>
                <w:spacing w:val="-3"/>
                <w:w w:val="100"/>
                <w:sz w:val="21"/>
              </w:rPr>
              <w:t>因、损失程度的除外。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trPr>
        <w:tc>
          <w:tcPr>
            <w:tcW w:w="740" w:type="dxa"/>
          </w:tcPr>
          <w:p>
            <w:pPr>
              <w:pStyle w:val="9"/>
              <w:spacing w:before="178"/>
              <w:ind w:left="50"/>
              <w:rPr>
                <w:b/>
                <w:sz w:val="21"/>
              </w:rPr>
            </w:pPr>
            <w:r>
              <w:rPr>
                <w:b/>
                <w:spacing w:val="-5"/>
                <w:sz w:val="21"/>
              </w:rPr>
              <w:t>3.3</w:t>
            </w:r>
          </w:p>
        </w:tc>
        <w:tc>
          <w:tcPr>
            <w:tcW w:w="2070" w:type="dxa"/>
          </w:tcPr>
          <w:p>
            <w:pPr>
              <w:pStyle w:val="9"/>
              <w:spacing w:before="178"/>
              <w:ind w:left="373"/>
              <w:rPr>
                <w:b/>
                <w:sz w:val="21"/>
              </w:rPr>
            </w:pPr>
            <w:r>
              <w:rPr>
                <w:b/>
                <w:spacing w:val="-2"/>
                <w:sz w:val="21"/>
              </w:rPr>
              <w:t>保险金申请</w:t>
            </w:r>
          </w:p>
        </w:tc>
        <w:tc>
          <w:tcPr>
            <w:tcW w:w="7146" w:type="dxa"/>
          </w:tcPr>
          <w:p>
            <w:pPr>
              <w:pStyle w:val="9"/>
              <w:spacing w:before="178"/>
              <w:ind w:left="108"/>
              <w:rPr>
                <w:sz w:val="21"/>
              </w:rPr>
            </w:pPr>
            <w:r>
              <w:rPr>
                <w:spacing w:val="-3"/>
                <w:sz w:val="21"/>
              </w:rPr>
              <w:t>在申请保险金时，请按照下列方式办理：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72" w:hRule="atLeast"/>
        </w:trPr>
        <w:tc>
          <w:tcPr>
            <w:tcW w:w="740" w:type="dxa"/>
          </w:tcPr>
          <w:p>
            <w:pPr>
              <w:pStyle w:val="9"/>
              <w:rPr>
                <w:rFonts w:ascii="Times New Roman"/>
                <w:sz w:val="20"/>
              </w:rPr>
            </w:pPr>
          </w:p>
        </w:tc>
        <w:tc>
          <w:tcPr>
            <w:tcW w:w="2070" w:type="dxa"/>
          </w:tcPr>
          <w:p>
            <w:pPr>
              <w:pStyle w:val="9"/>
              <w:spacing w:before="178" w:line="278" w:lineRule="auto"/>
              <w:ind w:left="373" w:right="105"/>
              <w:jc w:val="both"/>
              <w:rPr>
                <w:b/>
                <w:sz w:val="21"/>
              </w:rPr>
            </w:pPr>
            <w:r>
              <w:rPr>
                <w:b/>
                <w:spacing w:val="-16"/>
                <w:sz w:val="21"/>
              </w:rPr>
              <w:t>高中教育金、大学教育金、深造教育金、成家立业金申</w:t>
            </w:r>
            <w:r>
              <w:rPr>
                <w:b/>
                <w:spacing w:val="-10"/>
                <w:sz w:val="21"/>
              </w:rPr>
              <w:t>请</w:t>
            </w:r>
          </w:p>
        </w:tc>
        <w:tc>
          <w:tcPr>
            <w:tcW w:w="7146" w:type="dxa"/>
          </w:tcPr>
          <w:p>
            <w:pPr>
              <w:pStyle w:val="9"/>
              <w:spacing w:before="178" w:line="278" w:lineRule="auto"/>
              <w:ind w:left="108" w:right="153"/>
              <w:rPr>
                <w:sz w:val="21"/>
              </w:rPr>
            </w:pPr>
            <w:r>
              <w:rPr>
                <w:spacing w:val="-30"/>
                <w:sz w:val="21"/>
              </w:rPr>
              <w:t>由“高中教育金”、“大学教育金”、“深造教育金”、“成家立业金”受益人填</w:t>
            </w:r>
            <w:r>
              <w:rPr>
                <w:spacing w:val="-2"/>
                <w:sz w:val="21"/>
              </w:rPr>
              <w:t>写保险金给付申请书，并提供下列证明和资料：</w:t>
            </w:r>
          </w:p>
          <w:p>
            <w:pPr>
              <w:pStyle w:val="9"/>
              <w:numPr>
                <w:ilvl w:val="0"/>
                <w:numId w:val="13"/>
              </w:numPr>
              <w:tabs>
                <w:tab w:val="left" w:pos="638"/>
              </w:tabs>
              <w:spacing w:before="0" w:after="0" w:line="269" w:lineRule="exact"/>
              <w:ind w:left="638" w:right="0" w:hanging="530"/>
              <w:jc w:val="left"/>
              <w:rPr>
                <w:sz w:val="21"/>
              </w:rPr>
            </w:pPr>
            <w:r>
              <w:rPr>
                <w:spacing w:val="-4"/>
                <w:sz w:val="21"/>
              </w:rPr>
              <w:t>本合同；</w:t>
            </w:r>
          </w:p>
          <w:p>
            <w:pPr>
              <w:pStyle w:val="9"/>
              <w:numPr>
                <w:ilvl w:val="0"/>
                <w:numId w:val="13"/>
              </w:numPr>
              <w:tabs>
                <w:tab w:val="left" w:pos="638"/>
              </w:tabs>
              <w:spacing w:before="43" w:after="0" w:line="240" w:lineRule="auto"/>
              <w:ind w:left="638" w:right="0" w:hanging="530"/>
              <w:jc w:val="left"/>
              <w:rPr>
                <w:sz w:val="21"/>
              </w:rPr>
            </w:pPr>
            <w:r>
              <w:rPr>
                <w:spacing w:val="-3"/>
                <w:sz w:val="21"/>
              </w:rPr>
              <w:t>受益人的有效身份证件；</w:t>
            </w:r>
          </w:p>
          <w:p>
            <w:pPr>
              <w:pStyle w:val="9"/>
              <w:numPr>
                <w:ilvl w:val="0"/>
                <w:numId w:val="13"/>
              </w:numPr>
              <w:tabs>
                <w:tab w:val="left" w:pos="638"/>
              </w:tabs>
              <w:spacing w:before="43" w:after="0" w:line="240" w:lineRule="auto"/>
              <w:ind w:left="638" w:right="0" w:hanging="530"/>
              <w:jc w:val="left"/>
              <w:rPr>
                <w:sz w:val="21"/>
              </w:rPr>
            </w:pPr>
            <w:r>
              <w:rPr>
                <w:spacing w:val="-3"/>
                <w:sz w:val="21"/>
              </w:rPr>
              <w:t>被保险人的有效身份证件。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740" w:type="dxa"/>
          </w:tcPr>
          <w:p>
            <w:pPr>
              <w:pStyle w:val="9"/>
              <w:rPr>
                <w:rFonts w:ascii="Times New Roman"/>
                <w:sz w:val="20"/>
              </w:rPr>
            </w:pPr>
          </w:p>
        </w:tc>
        <w:tc>
          <w:tcPr>
            <w:tcW w:w="2070" w:type="dxa"/>
          </w:tcPr>
          <w:p>
            <w:pPr>
              <w:pStyle w:val="9"/>
              <w:spacing w:before="178"/>
              <w:ind w:left="373"/>
              <w:rPr>
                <w:b/>
                <w:sz w:val="21"/>
              </w:rPr>
            </w:pPr>
            <w:r>
              <w:rPr>
                <w:b/>
                <w:spacing w:val="-2"/>
                <w:sz w:val="21"/>
              </w:rPr>
              <w:t>身故保险金申请</w:t>
            </w:r>
          </w:p>
        </w:tc>
        <w:tc>
          <w:tcPr>
            <w:tcW w:w="7146" w:type="dxa"/>
          </w:tcPr>
          <w:p>
            <w:pPr>
              <w:pStyle w:val="9"/>
              <w:spacing w:before="178"/>
              <w:ind w:left="108"/>
              <w:rPr>
                <w:sz w:val="21"/>
              </w:rPr>
            </w:pPr>
            <w:r>
              <w:rPr>
                <w:spacing w:val="-3"/>
                <w:sz w:val="21"/>
              </w:rPr>
              <w:t>由“身故保险金”受益人填写保险金给付申请书，并提供下列证明和资料：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740" w:type="dxa"/>
          </w:tcPr>
          <w:p>
            <w:pPr>
              <w:pStyle w:val="9"/>
              <w:rPr>
                <w:rFonts w:ascii="Times New Roman"/>
                <w:sz w:val="20"/>
              </w:rPr>
            </w:pPr>
          </w:p>
        </w:tc>
        <w:tc>
          <w:tcPr>
            <w:tcW w:w="2070" w:type="dxa"/>
          </w:tcPr>
          <w:p>
            <w:pPr>
              <w:pStyle w:val="9"/>
              <w:rPr>
                <w:rFonts w:ascii="Times New Roman"/>
                <w:sz w:val="20"/>
              </w:rPr>
            </w:pPr>
          </w:p>
        </w:tc>
        <w:tc>
          <w:tcPr>
            <w:tcW w:w="7146" w:type="dxa"/>
          </w:tcPr>
          <w:p>
            <w:pPr>
              <w:pStyle w:val="9"/>
              <w:spacing w:before="22"/>
              <w:ind w:left="108"/>
              <w:rPr>
                <w:sz w:val="21"/>
              </w:rPr>
            </w:pPr>
            <w:r>
              <w:rPr>
                <w:spacing w:val="-2"/>
                <w:sz w:val="21"/>
              </w:rPr>
              <w:t>（1）</w:t>
            </w:r>
            <w:r>
              <w:rPr>
                <w:spacing w:val="-5"/>
                <w:sz w:val="21"/>
              </w:rPr>
              <w:t>本合同；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740" w:type="dxa"/>
          </w:tcPr>
          <w:p>
            <w:pPr>
              <w:pStyle w:val="9"/>
              <w:rPr>
                <w:rFonts w:ascii="Times New Roman"/>
                <w:sz w:val="20"/>
              </w:rPr>
            </w:pPr>
          </w:p>
        </w:tc>
        <w:tc>
          <w:tcPr>
            <w:tcW w:w="2070" w:type="dxa"/>
          </w:tcPr>
          <w:p>
            <w:pPr>
              <w:pStyle w:val="9"/>
              <w:rPr>
                <w:rFonts w:ascii="Times New Roman"/>
                <w:sz w:val="20"/>
              </w:rPr>
            </w:pPr>
          </w:p>
        </w:tc>
        <w:tc>
          <w:tcPr>
            <w:tcW w:w="7146" w:type="dxa"/>
          </w:tcPr>
          <w:p>
            <w:pPr>
              <w:pStyle w:val="9"/>
              <w:spacing w:before="22"/>
              <w:ind w:left="108"/>
              <w:rPr>
                <w:sz w:val="21"/>
              </w:rPr>
            </w:pPr>
            <w:r>
              <w:rPr>
                <w:spacing w:val="-2"/>
                <w:sz w:val="21"/>
              </w:rPr>
              <w:t>（2）</w:t>
            </w:r>
            <w:r>
              <w:rPr>
                <w:spacing w:val="-3"/>
                <w:sz w:val="21"/>
              </w:rPr>
              <w:t>受益人的有效身份证件；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0" w:type="dxa"/>
          </w:tcPr>
          <w:p>
            <w:pPr>
              <w:pStyle w:val="9"/>
              <w:rPr>
                <w:rFonts w:ascii="Times New Roman"/>
                <w:sz w:val="20"/>
              </w:rPr>
            </w:pPr>
          </w:p>
        </w:tc>
        <w:tc>
          <w:tcPr>
            <w:tcW w:w="2070" w:type="dxa"/>
          </w:tcPr>
          <w:p>
            <w:pPr>
              <w:pStyle w:val="9"/>
              <w:rPr>
                <w:rFonts w:ascii="Times New Roman"/>
                <w:sz w:val="20"/>
              </w:rPr>
            </w:pPr>
          </w:p>
        </w:tc>
        <w:tc>
          <w:tcPr>
            <w:tcW w:w="7146" w:type="dxa"/>
          </w:tcPr>
          <w:p>
            <w:pPr>
              <w:pStyle w:val="9"/>
              <w:spacing w:before="22"/>
              <w:ind w:left="108"/>
              <w:rPr>
                <w:sz w:val="21"/>
              </w:rPr>
            </w:pPr>
            <w:r>
              <w:rPr>
                <w:sz w:val="21"/>
              </w:rPr>
              <w:t>（3）</w:t>
            </w:r>
            <w:r>
              <w:rPr>
                <w:spacing w:val="-1"/>
                <w:sz w:val="21"/>
              </w:rPr>
              <w:t>国家卫生行政部门认定的医疗机构、公安部门或其他相关机构出具的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0" w:type="dxa"/>
          </w:tcPr>
          <w:p>
            <w:pPr>
              <w:pStyle w:val="9"/>
              <w:rPr>
                <w:rFonts w:ascii="Times New Roman"/>
                <w:sz w:val="20"/>
              </w:rPr>
            </w:pPr>
          </w:p>
        </w:tc>
        <w:tc>
          <w:tcPr>
            <w:tcW w:w="2070" w:type="dxa"/>
          </w:tcPr>
          <w:p>
            <w:pPr>
              <w:pStyle w:val="9"/>
              <w:rPr>
                <w:rFonts w:ascii="Times New Roman"/>
                <w:sz w:val="20"/>
              </w:rPr>
            </w:pPr>
          </w:p>
        </w:tc>
        <w:tc>
          <w:tcPr>
            <w:tcW w:w="7146" w:type="dxa"/>
          </w:tcPr>
          <w:p>
            <w:pPr>
              <w:pStyle w:val="9"/>
              <w:spacing w:before="22"/>
              <w:ind w:left="108"/>
              <w:rPr>
                <w:sz w:val="21"/>
              </w:rPr>
            </w:pPr>
            <w:r>
              <w:rPr>
                <w:spacing w:val="-3"/>
                <w:sz w:val="21"/>
              </w:rPr>
              <w:t>被保险人的死亡证明；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740" w:type="dxa"/>
          </w:tcPr>
          <w:p>
            <w:pPr>
              <w:pStyle w:val="9"/>
              <w:rPr>
                <w:rFonts w:ascii="Times New Roman"/>
                <w:sz w:val="18"/>
              </w:rPr>
            </w:pPr>
          </w:p>
        </w:tc>
        <w:tc>
          <w:tcPr>
            <w:tcW w:w="2070" w:type="dxa"/>
          </w:tcPr>
          <w:p>
            <w:pPr>
              <w:pStyle w:val="9"/>
              <w:rPr>
                <w:rFonts w:ascii="Times New Roman"/>
                <w:sz w:val="18"/>
              </w:rPr>
            </w:pPr>
          </w:p>
        </w:tc>
        <w:tc>
          <w:tcPr>
            <w:tcW w:w="7146" w:type="dxa"/>
          </w:tcPr>
          <w:p>
            <w:pPr>
              <w:pStyle w:val="9"/>
              <w:spacing w:before="22" w:line="220" w:lineRule="exact"/>
              <w:ind w:left="108"/>
              <w:rPr>
                <w:sz w:val="21"/>
              </w:rPr>
            </w:pPr>
            <w:r>
              <w:rPr>
                <w:spacing w:val="-2"/>
                <w:sz w:val="21"/>
              </w:rPr>
              <w:t>（4）</w:t>
            </w:r>
            <w:r>
              <w:rPr>
                <w:spacing w:val="-3"/>
                <w:sz w:val="21"/>
              </w:rPr>
              <w:t>所能提供的与确认保险事故的性质、原因等有关的其他证明和资料。</w:t>
            </w:r>
          </w:p>
        </w:tc>
      </w:tr>
    </w:tbl>
    <w:p>
      <w:pPr>
        <w:pStyle w:val="3"/>
        <w:spacing w:before="82" w:line="278" w:lineRule="auto"/>
        <w:ind w:left="3088" w:right="578" w:firstLine="105"/>
      </w:pPr>
      <w:r>
        <w:rPr>
          <w:spacing w:val="-2"/>
        </w:rPr>
        <w:t>“身故保险金”作为被保险人遗产时，必须提供可证明合法继承权的相关权利文件。</w:t>
      </w:r>
    </w:p>
    <w:p>
      <w:pPr>
        <w:pStyle w:val="3"/>
        <w:spacing w:before="4"/>
        <w:rPr>
          <w:sz w:val="24"/>
        </w:rPr>
      </w:pPr>
    </w:p>
    <w:p>
      <w:pPr>
        <w:pStyle w:val="3"/>
        <w:spacing w:line="278" w:lineRule="auto"/>
        <w:ind w:left="3088" w:right="573"/>
      </w:pPr>
      <w:r>
        <w:rPr>
          <w:spacing w:val="-7"/>
        </w:rPr>
        <w:t>以上证明和资料不完整的，我们将及时一次性书面通知受益人补充提供有关</w:t>
      </w:r>
      <w:r>
        <w:rPr>
          <w:spacing w:val="-2"/>
        </w:rPr>
        <w:t>的证明和资料。</w:t>
      </w:r>
    </w:p>
    <w:p>
      <w:pPr>
        <w:pStyle w:val="3"/>
        <w:spacing w:before="4"/>
        <w:rPr>
          <w:sz w:val="24"/>
        </w:rPr>
      </w:pPr>
    </w:p>
    <w:p>
      <w:pPr>
        <w:pStyle w:val="8"/>
        <w:numPr>
          <w:ilvl w:val="1"/>
          <w:numId w:val="14"/>
        </w:numPr>
        <w:tabs>
          <w:tab w:val="left" w:pos="1284"/>
        </w:tabs>
        <w:spacing w:before="1" w:after="0" w:line="278" w:lineRule="auto"/>
        <w:ind w:left="3088" w:right="573" w:hanging="2869"/>
        <w:jc w:val="both"/>
        <w:rPr>
          <w:sz w:val="21"/>
        </w:rPr>
      </w:pPr>
      <w:r>
        <w:rPr>
          <w:b/>
          <w:spacing w:val="93"/>
          <w:sz w:val="21"/>
        </w:rPr>
        <w:t xml:space="preserve">保险金给付 </w:t>
      </w:r>
      <w:r>
        <w:rPr>
          <w:spacing w:val="-3"/>
          <w:sz w:val="21"/>
        </w:rPr>
        <w:t xml:space="preserve">我们在收到保险金给付申请书及本合同约定的证明和资料后，将在 </w:t>
      </w:r>
      <w:r>
        <w:rPr>
          <w:sz w:val="21"/>
        </w:rPr>
        <w:t>5</w:t>
      </w:r>
      <w:r>
        <w:rPr>
          <w:spacing w:val="-7"/>
          <w:sz w:val="21"/>
        </w:rPr>
        <w:t xml:space="preserve"> 日内作</w:t>
      </w:r>
      <w:r>
        <w:rPr>
          <w:spacing w:val="-3"/>
          <w:sz w:val="21"/>
        </w:rPr>
        <w:t xml:space="preserve">出核定；情形复杂的，在 </w:t>
      </w:r>
      <w:r>
        <w:rPr>
          <w:sz w:val="21"/>
        </w:rPr>
        <w:t>30</w:t>
      </w:r>
      <w:r>
        <w:rPr>
          <w:spacing w:val="-5"/>
          <w:sz w:val="21"/>
        </w:rPr>
        <w:t xml:space="preserve"> 日内作出核定。对属于保险责任的，我们在与</w:t>
      </w:r>
      <w:r>
        <w:rPr>
          <w:spacing w:val="-2"/>
          <w:sz w:val="21"/>
        </w:rPr>
        <w:t xml:space="preserve">受益人达成给付保险金的协议后 </w:t>
      </w:r>
      <w:r>
        <w:rPr>
          <w:sz w:val="21"/>
        </w:rPr>
        <w:t>10</w:t>
      </w:r>
      <w:r>
        <w:rPr>
          <w:spacing w:val="-5"/>
          <w:sz w:val="21"/>
        </w:rPr>
        <w:t xml:space="preserve"> 日内，履行给付保险金义务。</w:t>
      </w:r>
    </w:p>
    <w:p>
      <w:pPr>
        <w:pStyle w:val="3"/>
        <w:spacing w:before="56" w:line="278" w:lineRule="auto"/>
        <w:ind w:left="3088" w:right="573"/>
        <w:jc w:val="both"/>
      </w:pPr>
      <w:bookmarkStart w:id="0" w:name="_GoBack"/>
      <w:bookmarkEnd w:id="0"/>
      <w:r>
        <w:rPr>
          <w:spacing w:val="-9"/>
        </w:rPr>
        <w:t xml:space="preserve">对不属于保险责任的，我们自作出核定之日起 </w:t>
      </w:r>
      <w:r>
        <w:rPr>
          <w:spacing w:val="-2"/>
        </w:rPr>
        <w:t>3</w:t>
      </w:r>
      <w:r>
        <w:rPr>
          <w:spacing w:val="-7"/>
        </w:rPr>
        <w:t xml:space="preserve"> 日内向受益人发出拒绝给付</w:t>
      </w:r>
      <w:r>
        <w:rPr>
          <w:spacing w:val="-2"/>
        </w:rPr>
        <w:t>保险金通知书并说明理由。</w:t>
      </w:r>
    </w:p>
    <w:p>
      <w:pPr>
        <w:pStyle w:val="3"/>
        <w:spacing w:before="156" w:line="278" w:lineRule="auto"/>
        <w:ind w:left="3088" w:right="573"/>
        <w:jc w:val="both"/>
      </w:pPr>
      <w:r>
        <w:rPr>
          <w:spacing w:val="-2"/>
        </w:rPr>
        <w:t xml:space="preserve">我们在收到保险金给付申请书及有关证明和资料之日起 </w:t>
      </w:r>
      <w:r>
        <w:t>60</w:t>
      </w:r>
      <w:r>
        <w:rPr>
          <w:spacing w:val="-5"/>
        </w:rPr>
        <w:t xml:space="preserve"> 日内，对给付保</w:t>
      </w:r>
      <w:r>
        <w:rPr>
          <w:spacing w:val="-2"/>
        </w:rPr>
        <w:t>险金的数额不能确定的，根据已有证明和资料可以确定的数额先予支付；我们最终确定给付保险金的数额后，将支付相应的差额。</w:t>
      </w:r>
    </w:p>
    <w:p>
      <w:pPr>
        <w:pStyle w:val="3"/>
        <w:spacing w:before="4"/>
        <w:rPr>
          <w:sz w:val="24"/>
        </w:rPr>
      </w:pPr>
    </w:p>
    <w:p>
      <w:pPr>
        <w:pStyle w:val="8"/>
        <w:numPr>
          <w:ilvl w:val="1"/>
          <w:numId w:val="14"/>
        </w:numPr>
        <w:tabs>
          <w:tab w:val="left" w:pos="1284"/>
        </w:tabs>
        <w:spacing w:before="0" w:after="0" w:line="278" w:lineRule="auto"/>
        <w:ind w:left="3088" w:right="574" w:hanging="2869"/>
        <w:jc w:val="both"/>
        <w:rPr>
          <w:sz w:val="21"/>
        </w:rPr>
      </w:pPr>
      <w:r>
        <w:rPr>
          <w:b/>
          <w:sz w:val="21"/>
        </w:rPr>
        <w:t>失踪处理</w:t>
      </w:r>
      <w:r>
        <w:rPr>
          <w:b/>
          <w:spacing w:val="772"/>
          <w:sz w:val="21"/>
        </w:rPr>
        <w:t xml:space="preserve"> </w:t>
      </w:r>
      <w:r>
        <w:rPr>
          <w:sz w:val="21"/>
        </w:rPr>
        <w:t>在本合同保险期间内被保险人失踪，且经人民法院宣告被保险人死亡后，我</w:t>
      </w:r>
      <w:r>
        <w:rPr>
          <w:spacing w:val="-5"/>
          <w:sz w:val="21"/>
        </w:rPr>
        <w:t>们根据法院宣告死亡判决依法确定被保险人死亡日期，并按本条款与身故有</w:t>
      </w:r>
      <w:r>
        <w:rPr>
          <w:spacing w:val="-2"/>
          <w:sz w:val="21"/>
        </w:rPr>
        <w:t>关的约定处理。</w:t>
      </w:r>
    </w:p>
    <w:p>
      <w:pPr>
        <w:pStyle w:val="3"/>
        <w:spacing w:before="156" w:line="278" w:lineRule="auto"/>
        <w:ind w:left="3088" w:right="573"/>
        <w:jc w:val="both"/>
      </w:pPr>
      <w:r>
        <w:rPr>
          <w:spacing w:val="-5"/>
        </w:rPr>
        <w:t>如果被保险人在宣告死亡后重新出现或者确知其没有死亡，受益人或者其他</w:t>
      </w:r>
      <w:r>
        <w:rPr>
          <w:spacing w:val="-1"/>
        </w:rPr>
        <w:t xml:space="preserve">领取保险金的人应于被保险人重新出现或确知其没有死亡之日起 </w:t>
      </w:r>
      <w:r>
        <w:t>30</w:t>
      </w:r>
      <w:r>
        <w:rPr>
          <w:spacing w:val="-7"/>
        </w:rPr>
        <w:t xml:space="preserve"> 日内向</w:t>
      </w:r>
      <w:r>
        <w:rPr>
          <w:spacing w:val="-2"/>
        </w:rPr>
        <w:t>我们无息退还已给付的保险金，本合同的效力依法确定。</w:t>
      </w:r>
    </w:p>
    <w:p>
      <w:pPr>
        <w:pStyle w:val="3"/>
        <w:spacing w:before="5"/>
        <w:rPr>
          <w:sz w:val="24"/>
        </w:rPr>
      </w:pPr>
    </w:p>
    <w:p>
      <w:pPr>
        <w:pStyle w:val="8"/>
        <w:numPr>
          <w:ilvl w:val="1"/>
          <w:numId w:val="14"/>
        </w:numPr>
        <w:tabs>
          <w:tab w:val="left" w:pos="1284"/>
        </w:tabs>
        <w:spacing w:before="0" w:after="0" w:line="278" w:lineRule="auto"/>
        <w:ind w:left="3088" w:right="573" w:hanging="2869"/>
        <w:jc w:val="both"/>
        <w:rPr>
          <w:sz w:val="21"/>
        </w:rPr>
      </w:pPr>
      <w:r>
        <w:rPr>
          <w:b/>
          <w:sz w:val="21"/>
        </w:rPr>
        <w:t>诉讼时效</w:t>
      </w:r>
      <w:r>
        <w:rPr>
          <w:b/>
          <w:spacing w:val="777"/>
          <w:sz w:val="21"/>
        </w:rPr>
        <w:t xml:space="preserve"> </w:t>
      </w:r>
      <w:r>
        <w:rPr>
          <w:spacing w:val="-2"/>
          <w:sz w:val="21"/>
        </w:rPr>
        <w:t xml:space="preserve">受益人向我们请求给付保险金的诉讼时效期间为 </w:t>
      </w:r>
      <w:r>
        <w:rPr>
          <w:sz w:val="21"/>
        </w:rPr>
        <w:t>5</w:t>
      </w:r>
      <w:r>
        <w:rPr>
          <w:spacing w:val="-10"/>
          <w:sz w:val="21"/>
        </w:rPr>
        <w:t xml:space="preserve"> 年，自其知道或者应当知</w:t>
      </w:r>
      <w:r>
        <w:rPr>
          <w:spacing w:val="-2"/>
          <w:sz w:val="21"/>
        </w:rPr>
        <w:t>道保险事故发生之日起计算。</w:t>
      </w:r>
    </w:p>
    <w:p>
      <w:pPr>
        <w:pStyle w:val="3"/>
        <w:spacing w:before="7"/>
      </w:pPr>
    </w:p>
    <w:p>
      <w:pPr>
        <w:tabs>
          <w:tab w:val="left" w:pos="1283"/>
        </w:tabs>
        <w:spacing w:before="38"/>
        <w:ind w:left="220" w:right="0" w:firstLine="0"/>
        <w:jc w:val="left"/>
        <w:rPr>
          <w:b/>
          <w:sz w:val="24"/>
        </w:rPr>
      </w:pPr>
      <w:r>
        <w:drawing>
          <wp:anchor distT="0" distB="0" distL="0" distR="0" simplePos="0" relativeHeight="251659264" behindDoc="0" locked="0" layoutInCell="1" allowOverlap="1">
            <wp:simplePos x="0" y="0"/>
            <wp:positionH relativeFrom="page">
              <wp:posOffset>578485</wp:posOffset>
            </wp:positionH>
            <wp:positionV relativeFrom="paragraph">
              <wp:posOffset>403860</wp:posOffset>
            </wp:positionV>
            <wp:extent cx="6375400" cy="12065"/>
            <wp:effectExtent l="0" t="0" r="0" b="0"/>
            <wp:wrapTopAndBottom/>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a:picLocks noChangeAspect="1"/>
                    </pic:cNvPicPr>
                  </pic:nvPicPr>
                  <pic:blipFill>
                    <a:blip r:embed="rId9" cstate="print"/>
                    <a:stretch>
                      <a:fillRect/>
                    </a:stretch>
                  </pic:blipFill>
                  <pic:spPr>
                    <a:xfrm>
                      <a:off x="0" y="0"/>
                      <a:ext cx="6375229" cy="12287"/>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4</w:t>
      </w:r>
      <w:r>
        <w:rPr>
          <w:rFonts w:ascii="Times New Roman" w:hAnsi="Times New Roman" w:eastAsia="Times New Roman"/>
          <w:color w:val="FFFFFF"/>
          <w:sz w:val="30"/>
        </w:rPr>
        <w:tab/>
      </w:r>
      <w:r>
        <w:rPr>
          <w:b/>
          <w:w w:val="95"/>
          <w:position w:val="2"/>
          <w:sz w:val="24"/>
        </w:rPr>
        <w:t>保险费的支</w:t>
      </w:r>
      <w:r>
        <w:rPr>
          <w:b/>
          <w:spacing w:val="-10"/>
          <w:w w:val="95"/>
          <w:position w:val="2"/>
          <w:sz w:val="24"/>
        </w:rPr>
        <w:t>付</w:t>
      </w:r>
    </w:p>
    <w:p>
      <w:pPr>
        <w:pStyle w:val="8"/>
        <w:numPr>
          <w:ilvl w:val="1"/>
          <w:numId w:val="15"/>
        </w:numPr>
        <w:tabs>
          <w:tab w:val="left" w:pos="1284"/>
        </w:tabs>
        <w:spacing w:before="334" w:after="0" w:line="278" w:lineRule="auto"/>
        <w:ind w:left="3088" w:right="520" w:hanging="2869"/>
        <w:jc w:val="both"/>
        <w:rPr>
          <w:sz w:val="21"/>
        </w:rPr>
      </w:pPr>
      <w:r>
        <w:rPr>
          <w:b/>
          <w:spacing w:val="57"/>
          <w:sz w:val="21"/>
        </w:rPr>
        <w:t xml:space="preserve">保险费的支付 </w:t>
      </w:r>
      <w:r>
        <w:rPr>
          <w:sz w:val="21"/>
        </w:rPr>
        <w:t>本合同保险费的支付方式和交费期间由您和本公司约定并在保险单上载明。</w:t>
      </w:r>
      <w:r>
        <w:rPr>
          <w:spacing w:val="-2"/>
          <w:sz w:val="21"/>
        </w:rPr>
        <w:t>本合同保险费采用分期支付方式的，在支付首期保险费后，您应当按照约定的日期支付其余各期的保险费。</w:t>
      </w:r>
    </w:p>
    <w:p>
      <w:pPr>
        <w:pStyle w:val="3"/>
        <w:spacing w:before="4"/>
        <w:rPr>
          <w:sz w:val="24"/>
        </w:rPr>
      </w:pPr>
    </w:p>
    <w:p>
      <w:pPr>
        <w:pStyle w:val="8"/>
        <w:numPr>
          <w:ilvl w:val="1"/>
          <w:numId w:val="15"/>
        </w:numPr>
        <w:tabs>
          <w:tab w:val="left" w:pos="1284"/>
          <w:tab w:val="left" w:pos="3088"/>
        </w:tabs>
        <w:spacing w:before="1" w:after="0" w:line="278" w:lineRule="auto"/>
        <w:ind w:left="3088" w:right="576" w:hanging="2869"/>
        <w:jc w:val="both"/>
        <w:rPr>
          <w:sz w:val="21"/>
        </w:rPr>
      </w:pPr>
      <w:r>
        <w:rPr>
          <w:b/>
          <w:spacing w:val="-4"/>
          <w:sz w:val="21"/>
        </w:rPr>
        <w:t>宽限期</w:t>
      </w:r>
      <w:r>
        <w:rPr>
          <w:b/>
          <w:sz w:val="21"/>
        </w:rPr>
        <w:tab/>
      </w:r>
      <w:r>
        <w:rPr>
          <w:spacing w:val="-2"/>
          <w:sz w:val="21"/>
        </w:rPr>
        <w:t>分期支付保险费的，您支付首期保险费后，除本合同另有约定外，如果您到期未支付保险费，自保险费约定支付日的次日零时起</w:t>
      </w:r>
      <w:r>
        <w:rPr>
          <w:spacing w:val="-10"/>
          <w:sz w:val="21"/>
        </w:rPr>
        <w:t xml:space="preserve"> </w:t>
      </w:r>
      <w:r>
        <w:rPr>
          <w:spacing w:val="-2"/>
          <w:sz w:val="21"/>
        </w:rPr>
        <w:t>60</w:t>
      </w:r>
      <w:r>
        <w:rPr>
          <w:spacing w:val="-9"/>
          <w:sz w:val="21"/>
        </w:rPr>
        <w:t xml:space="preserve"> </w:t>
      </w:r>
      <w:r>
        <w:rPr>
          <w:spacing w:val="-2"/>
          <w:sz w:val="21"/>
        </w:rPr>
        <w:t>日为宽限期。宽限期内发生的保险事故，我们仍会承担保险责任，但在给付保险金时会扣减您欠交的保险费。</w:t>
      </w:r>
    </w:p>
    <w:p>
      <w:pPr>
        <w:pStyle w:val="3"/>
        <w:spacing w:before="155" w:line="278" w:lineRule="auto"/>
        <w:ind w:left="3088" w:right="573"/>
      </w:pPr>
      <w:r>
        <w:rPr>
          <w:rFonts w:ascii="黑体" w:eastAsia="黑体"/>
          <w:spacing w:val="-5"/>
        </w:rPr>
        <w:t>如果您宽限期结束之后仍未支付保险费，则本合同自宽限期满的次日零时起</w:t>
      </w:r>
      <w:r>
        <w:rPr>
          <w:rFonts w:ascii="黑体" w:eastAsia="黑体"/>
          <w:spacing w:val="-2"/>
        </w:rPr>
        <w:t>效力中止</w:t>
      </w:r>
      <w:r>
        <w:rPr>
          <w:spacing w:val="-2"/>
        </w:rPr>
        <w:t>。</w:t>
      </w:r>
    </w:p>
    <w:p>
      <w:pPr>
        <w:pStyle w:val="3"/>
        <w:spacing w:before="7"/>
        <w:rPr>
          <w:sz w:val="24"/>
        </w:rPr>
      </w:pPr>
    </w:p>
    <w:p>
      <w:pPr>
        <w:tabs>
          <w:tab w:val="left" w:pos="1283"/>
        </w:tabs>
        <w:spacing w:before="0"/>
        <w:ind w:left="220" w:right="0" w:firstLine="0"/>
        <w:jc w:val="left"/>
        <w:rPr>
          <w:b/>
          <w:sz w:val="24"/>
        </w:rPr>
      </w:pPr>
      <w:r>
        <w:drawing>
          <wp:anchor distT="0" distB="0" distL="0" distR="0" simplePos="0" relativeHeight="251659264" behindDoc="0" locked="0" layoutInCell="1" allowOverlap="1">
            <wp:simplePos x="0" y="0"/>
            <wp:positionH relativeFrom="page">
              <wp:posOffset>578485</wp:posOffset>
            </wp:positionH>
            <wp:positionV relativeFrom="paragraph">
              <wp:posOffset>379730</wp:posOffset>
            </wp:positionV>
            <wp:extent cx="6325870" cy="12065"/>
            <wp:effectExtent l="0" t="0" r="0" b="0"/>
            <wp:wrapTopAndBottom/>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png"/>
                    <pic:cNvPicPr>
                      <a:picLocks noChangeAspect="1"/>
                    </pic:cNvPicPr>
                  </pic:nvPicPr>
                  <pic:blipFill>
                    <a:blip r:embed="rId10" cstate="print"/>
                    <a:stretch>
                      <a:fillRect/>
                    </a:stretch>
                  </pic:blipFill>
                  <pic:spPr>
                    <a:xfrm>
                      <a:off x="0" y="0"/>
                      <a:ext cx="6325611" cy="12191"/>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5</w:t>
      </w:r>
      <w:r>
        <w:rPr>
          <w:rFonts w:ascii="Times New Roman" w:hAnsi="Times New Roman" w:eastAsia="Times New Roman"/>
          <w:color w:val="FFFFFF"/>
          <w:sz w:val="30"/>
        </w:rPr>
        <w:tab/>
      </w:r>
      <w:r>
        <w:rPr>
          <w:b/>
          <w:w w:val="95"/>
          <w:position w:val="2"/>
          <w:sz w:val="24"/>
        </w:rPr>
        <w:t>现金价值权</w:t>
      </w:r>
      <w:r>
        <w:rPr>
          <w:b/>
          <w:spacing w:val="-10"/>
          <w:w w:val="95"/>
          <w:position w:val="2"/>
          <w:sz w:val="24"/>
        </w:rPr>
        <w:t>益</w:t>
      </w:r>
    </w:p>
    <w:p>
      <w:pPr>
        <w:pStyle w:val="3"/>
        <w:spacing w:before="7"/>
        <w:rPr>
          <w:b/>
          <w:sz w:val="20"/>
        </w:rPr>
      </w:pPr>
    </w:p>
    <w:p>
      <w:pPr>
        <w:pStyle w:val="8"/>
        <w:numPr>
          <w:ilvl w:val="1"/>
          <w:numId w:val="16"/>
        </w:numPr>
        <w:tabs>
          <w:tab w:val="left" w:pos="1284"/>
        </w:tabs>
        <w:spacing w:before="71" w:after="0" w:line="278" w:lineRule="auto"/>
        <w:ind w:left="3088" w:right="574" w:hanging="2869"/>
        <w:jc w:val="both"/>
        <w:rPr>
          <w:sz w:val="21"/>
        </w:rPr>
      </w:pPr>
      <w:r>
        <w:rPr>
          <w:b/>
          <w:w w:val="100"/>
          <w:sz w:val="21"/>
        </w:rPr>
        <w:t>现金价值</w:t>
      </w:r>
      <w:r>
        <w:rPr>
          <w:b/>
          <w:sz w:val="21"/>
        </w:rPr>
        <w:t xml:space="preserve">         </w:t>
      </w:r>
      <w:r>
        <w:rPr>
          <w:spacing w:val="-7"/>
          <w:w w:val="100"/>
          <w:sz w:val="21"/>
        </w:rPr>
        <w:t>指保险单所具有的价值，通常体现为解除合同时，根据精算原理计算的，由</w:t>
      </w:r>
      <w:r>
        <w:rPr>
          <w:spacing w:val="1"/>
          <w:w w:val="100"/>
          <w:sz w:val="21"/>
        </w:rPr>
        <w:t>我们退还的那部分金额。本合同各保单年度末的现金价值会在保险单上载</w:t>
      </w:r>
      <w:r>
        <w:rPr>
          <w:spacing w:val="-3"/>
          <w:w w:val="100"/>
          <w:sz w:val="21"/>
        </w:rPr>
        <w:t>明。您可以向我们咨询保单年度内的现金价值。</w:t>
      </w:r>
    </w:p>
    <w:p>
      <w:pPr>
        <w:pStyle w:val="3"/>
        <w:spacing w:before="5"/>
        <w:rPr>
          <w:sz w:val="24"/>
        </w:rPr>
      </w:pPr>
    </w:p>
    <w:p>
      <w:pPr>
        <w:pStyle w:val="8"/>
        <w:numPr>
          <w:ilvl w:val="1"/>
          <w:numId w:val="16"/>
        </w:numPr>
        <w:tabs>
          <w:tab w:val="left" w:pos="1284"/>
        </w:tabs>
        <w:spacing w:before="0" w:after="0" w:line="278" w:lineRule="auto"/>
        <w:ind w:left="3088" w:right="573" w:hanging="2869"/>
        <w:jc w:val="both"/>
        <w:rPr>
          <w:sz w:val="21"/>
        </w:rPr>
      </w:pPr>
      <w:r>
        <w:rPr>
          <w:b/>
          <w:sz w:val="21"/>
        </w:rPr>
        <w:t>保单贷款</w:t>
      </w:r>
      <w:r>
        <w:rPr>
          <w:b/>
          <w:spacing w:val="773"/>
          <w:sz w:val="21"/>
        </w:rPr>
        <w:t xml:space="preserve"> </w:t>
      </w:r>
      <w:r>
        <w:rPr>
          <w:sz w:val="21"/>
        </w:rPr>
        <w:t>在本合同有效期内，您可以申请并经我们审核同意后办理保单贷款。累积贷</w:t>
      </w:r>
      <w:r>
        <w:rPr>
          <w:spacing w:val="-3"/>
          <w:sz w:val="21"/>
        </w:rPr>
        <w:t xml:space="preserve">款金额不得超过本合同当时现金价值扣除各项未还款项后余额的 </w:t>
      </w:r>
      <w:r>
        <w:rPr>
          <w:spacing w:val="-2"/>
          <w:sz w:val="21"/>
        </w:rPr>
        <w:t>80%，每次</w:t>
      </w:r>
      <w:r>
        <w:rPr>
          <w:spacing w:val="-6"/>
          <w:sz w:val="21"/>
        </w:rPr>
        <w:t xml:space="preserve">贷款期限最长不超过 </w:t>
      </w:r>
      <w:r>
        <w:rPr>
          <w:spacing w:val="-4"/>
          <w:sz w:val="21"/>
        </w:rPr>
        <w:t>6</w:t>
      </w:r>
      <w:r>
        <w:rPr>
          <w:spacing w:val="-8"/>
          <w:sz w:val="21"/>
        </w:rPr>
        <w:t xml:space="preserve"> 个月，贷款利率按照本公司公布的利率执行。如果您</w:t>
      </w:r>
      <w:r>
        <w:rPr>
          <w:spacing w:val="-5"/>
          <w:sz w:val="21"/>
        </w:rPr>
        <w:t>到期未能偿还贷款本息或未能足额偿还贷款本息，则您所欠的贷款本金及利</w:t>
      </w:r>
      <w:r>
        <w:rPr>
          <w:spacing w:val="-2"/>
          <w:sz w:val="21"/>
        </w:rPr>
        <w:t>息将作为新的贷款本金计息。</w:t>
      </w:r>
    </w:p>
    <w:p>
      <w:pPr>
        <w:pStyle w:val="3"/>
        <w:spacing w:before="155" w:line="278" w:lineRule="auto"/>
        <w:ind w:left="3088" w:right="573"/>
        <w:rPr>
          <w:rFonts w:ascii="黑体" w:eastAsia="黑体"/>
        </w:rPr>
      </w:pPr>
      <w:r>
        <w:rPr>
          <w:rFonts w:ascii="黑体" w:eastAsia="黑体"/>
          <w:spacing w:val="-4"/>
        </w:rPr>
        <w:t>当未还贷款本金及利息加上其他未还款项达到本合同现金价值时，本合同效力中止。</w:t>
      </w:r>
    </w:p>
    <w:p>
      <w:pPr>
        <w:spacing w:after="0" w:line="278" w:lineRule="auto"/>
        <w:rPr>
          <w:rFonts w:ascii="黑体" w:eastAsia="黑体"/>
        </w:rPr>
        <w:sectPr>
          <w:pgSz w:w="11910" w:h="16840"/>
          <w:pgMar w:top="800" w:right="560" w:bottom="640" w:left="800" w:header="0" w:footer="457" w:gutter="0"/>
          <w:cols w:space="720" w:num="1"/>
        </w:sectPr>
      </w:pPr>
    </w:p>
    <w:p>
      <w:pPr>
        <w:pStyle w:val="8"/>
        <w:numPr>
          <w:ilvl w:val="1"/>
          <w:numId w:val="16"/>
        </w:numPr>
        <w:tabs>
          <w:tab w:val="left" w:pos="1284"/>
        </w:tabs>
        <w:spacing w:before="48" w:after="0" w:line="278" w:lineRule="auto"/>
        <w:ind w:left="3088" w:right="573" w:hanging="2869"/>
        <w:jc w:val="both"/>
        <w:rPr>
          <w:rFonts w:ascii="黑体" w:eastAsia="黑体"/>
          <w:sz w:val="21"/>
        </w:rPr>
      </w:pPr>
      <w:r>
        <w:rPr>
          <w:b/>
          <w:spacing w:val="24"/>
          <w:sz w:val="21"/>
        </w:rPr>
        <w:t xml:space="preserve">保险费自动垫交 </w:t>
      </w:r>
      <w:r>
        <w:rPr>
          <w:spacing w:val="-4"/>
          <w:sz w:val="21"/>
        </w:rPr>
        <w:t>您可以选择保险费自动垫交功能，即如果您在宽限期结束时仍未支付保险费</w:t>
      </w:r>
      <w:r>
        <w:rPr>
          <w:spacing w:val="-7"/>
          <w:sz w:val="21"/>
        </w:rPr>
        <w:t>且您已选择了自动垫交功能，我们将以本合同的现金价值扣除您的未还款项</w:t>
      </w:r>
      <w:r>
        <w:rPr>
          <w:spacing w:val="-2"/>
          <w:sz w:val="21"/>
        </w:rPr>
        <w:t>之后的余额自动垫交到期应支付的保险费，本合同继续有效。</w:t>
      </w:r>
      <w:r>
        <w:rPr>
          <w:rFonts w:ascii="黑体" w:eastAsia="黑体"/>
          <w:spacing w:val="-2"/>
          <w:sz w:val="21"/>
        </w:rPr>
        <w:t>所垫交的保险费视同保单贷款，贷款利率按照本公司公布的利率执行。</w:t>
      </w:r>
    </w:p>
    <w:p>
      <w:pPr>
        <w:pStyle w:val="3"/>
        <w:spacing w:before="156" w:line="278" w:lineRule="auto"/>
        <w:ind w:left="3088" w:right="520"/>
        <w:jc w:val="both"/>
        <w:rPr>
          <w:rFonts w:ascii="黑体" w:eastAsia="黑体"/>
        </w:rPr>
      </w:pPr>
      <w:r>
        <w:rPr>
          <w:spacing w:val="-2"/>
        </w:rPr>
        <w:t>当现金价值扣除各项未还款项后的余额不足以垫交到期应支付的保险费时，</w:t>
      </w:r>
      <w:r>
        <w:rPr>
          <w:spacing w:val="-4"/>
        </w:rPr>
        <w:t>我们将根据现金价值的余额计算本合同可以继续有效的天数，本合同在此期</w:t>
      </w:r>
      <w:r>
        <w:rPr>
          <w:spacing w:val="-2"/>
        </w:rPr>
        <w:t>间继续有效。</w:t>
      </w:r>
      <w:r>
        <w:rPr>
          <w:rFonts w:ascii="黑体" w:eastAsia="黑体"/>
          <w:spacing w:val="-2"/>
        </w:rPr>
        <w:t>当现金价值余额为零时，本合同效力中止。</w:t>
      </w:r>
    </w:p>
    <w:p>
      <w:pPr>
        <w:pStyle w:val="3"/>
        <w:spacing w:before="6"/>
        <w:rPr>
          <w:rFonts w:ascii="黑体"/>
          <w:sz w:val="24"/>
        </w:rPr>
      </w:pPr>
    </w:p>
    <w:p>
      <w:pPr>
        <w:tabs>
          <w:tab w:val="left" w:pos="1283"/>
        </w:tabs>
        <w:spacing w:before="1"/>
        <w:ind w:left="220" w:right="0" w:firstLine="0"/>
        <w:jc w:val="left"/>
        <w:rPr>
          <w:b/>
          <w:sz w:val="24"/>
        </w:rPr>
      </w:pPr>
      <w:r>
        <w:drawing>
          <wp:anchor distT="0" distB="0" distL="0" distR="0" simplePos="0" relativeHeight="251659264" behindDoc="0" locked="0" layoutInCell="1" allowOverlap="1">
            <wp:simplePos x="0" y="0"/>
            <wp:positionH relativeFrom="page">
              <wp:posOffset>578485</wp:posOffset>
            </wp:positionH>
            <wp:positionV relativeFrom="paragraph">
              <wp:posOffset>380365</wp:posOffset>
            </wp:positionV>
            <wp:extent cx="6325870" cy="6350"/>
            <wp:effectExtent l="0" t="0" r="0" b="0"/>
            <wp:wrapTopAndBottom/>
            <wp:docPr id="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5.png"/>
                    <pic:cNvPicPr>
                      <a:picLocks noChangeAspect="1"/>
                    </pic:cNvPicPr>
                  </pic:nvPicPr>
                  <pic:blipFill>
                    <a:blip r:embed="rId11" cstate="print"/>
                    <a:stretch>
                      <a:fillRect/>
                    </a:stretch>
                  </pic:blipFill>
                  <pic:spPr>
                    <a:xfrm>
                      <a:off x="0" y="0"/>
                      <a:ext cx="6325742" cy="6096"/>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6</w:t>
      </w:r>
      <w:r>
        <w:rPr>
          <w:rFonts w:ascii="Times New Roman" w:hAnsi="Times New Roman" w:eastAsia="Times New Roman"/>
          <w:color w:val="FFFFFF"/>
          <w:sz w:val="30"/>
        </w:rPr>
        <w:tab/>
      </w:r>
      <w:r>
        <w:rPr>
          <w:b/>
          <w:w w:val="95"/>
          <w:position w:val="2"/>
          <w:sz w:val="24"/>
        </w:rPr>
        <w:t>合同效力的中止及恢</w:t>
      </w:r>
      <w:r>
        <w:rPr>
          <w:b/>
          <w:spacing w:val="-10"/>
          <w:w w:val="95"/>
          <w:position w:val="2"/>
          <w:sz w:val="24"/>
        </w:rPr>
        <w:t>复</w:t>
      </w:r>
    </w:p>
    <w:p>
      <w:pPr>
        <w:pStyle w:val="8"/>
        <w:numPr>
          <w:ilvl w:val="1"/>
          <w:numId w:val="17"/>
        </w:numPr>
        <w:tabs>
          <w:tab w:val="left" w:pos="1283"/>
          <w:tab w:val="left" w:pos="1284"/>
          <w:tab w:val="left" w:pos="3088"/>
        </w:tabs>
        <w:spacing w:before="335" w:after="0" w:line="240" w:lineRule="auto"/>
        <w:ind w:left="1283" w:right="0" w:hanging="1064"/>
        <w:jc w:val="left"/>
        <w:rPr>
          <w:rFonts w:ascii="黑体" w:eastAsia="黑体"/>
          <w:sz w:val="21"/>
        </w:rPr>
      </w:pPr>
      <w:r>
        <w:rPr>
          <w:b/>
          <w:sz w:val="21"/>
        </w:rPr>
        <w:t>效力中</w:t>
      </w:r>
      <w:r>
        <w:rPr>
          <w:b/>
          <w:spacing w:val="-10"/>
          <w:sz w:val="21"/>
        </w:rPr>
        <w:t>止</w:t>
      </w:r>
      <w:r>
        <w:rPr>
          <w:b/>
          <w:sz w:val="21"/>
        </w:rPr>
        <w:tab/>
      </w:r>
      <w:r>
        <w:rPr>
          <w:rFonts w:ascii="黑体" w:eastAsia="黑体"/>
          <w:color w:val="000000"/>
          <w:spacing w:val="-2"/>
          <w:sz w:val="21"/>
          <w:shd w:val="clear" w:color="auto" w:fill="D9D9D9"/>
        </w:rPr>
        <w:t>在本合同效力中止期间，我们不承担保险责任</w:t>
      </w:r>
      <w:r>
        <w:rPr>
          <w:rFonts w:ascii="黑体" w:eastAsia="黑体"/>
          <w:color w:val="000000"/>
          <w:spacing w:val="-10"/>
          <w:sz w:val="21"/>
          <w:shd w:val="clear" w:color="auto" w:fill="D9D9D9"/>
        </w:rPr>
        <w:t>。</w:t>
      </w:r>
    </w:p>
    <w:p>
      <w:pPr>
        <w:pStyle w:val="3"/>
        <w:spacing w:before="9"/>
        <w:rPr>
          <w:rFonts w:ascii="黑体"/>
          <w:sz w:val="27"/>
        </w:rPr>
      </w:pPr>
    </w:p>
    <w:p>
      <w:pPr>
        <w:pStyle w:val="8"/>
        <w:numPr>
          <w:ilvl w:val="1"/>
          <w:numId w:val="17"/>
        </w:numPr>
        <w:tabs>
          <w:tab w:val="left" w:pos="1284"/>
        </w:tabs>
        <w:spacing w:before="0" w:after="0" w:line="278" w:lineRule="auto"/>
        <w:ind w:left="3088" w:right="573" w:hanging="2869"/>
        <w:jc w:val="both"/>
        <w:rPr>
          <w:sz w:val="21"/>
        </w:rPr>
      </w:pPr>
      <w:r>
        <w:rPr>
          <w:b/>
          <w:sz w:val="21"/>
        </w:rPr>
        <w:t>效力恢复</w:t>
      </w:r>
      <w:r>
        <w:rPr>
          <w:b/>
          <w:spacing w:val="721"/>
          <w:sz w:val="21"/>
        </w:rPr>
        <w:t xml:space="preserve"> </w:t>
      </w:r>
      <w:r>
        <w:rPr>
          <w:spacing w:val="-3"/>
          <w:sz w:val="21"/>
        </w:rPr>
        <w:t xml:space="preserve">在本合同效力中止后 </w:t>
      </w:r>
      <w:r>
        <w:rPr>
          <w:sz w:val="21"/>
        </w:rPr>
        <w:t>2</w:t>
      </w:r>
      <w:r>
        <w:rPr>
          <w:spacing w:val="-5"/>
          <w:sz w:val="21"/>
        </w:rPr>
        <w:t xml:space="preserve"> 年内，您可以申请恢复本合同效力。经双方协商并达</w:t>
      </w:r>
      <w:r>
        <w:rPr>
          <w:spacing w:val="-2"/>
          <w:sz w:val="21"/>
        </w:rPr>
        <w:t>成协议，在您补交保险费和其他未还款项之日起，本合同效力恢复。</w:t>
      </w:r>
    </w:p>
    <w:p>
      <w:pPr>
        <w:pStyle w:val="3"/>
        <w:spacing w:before="156" w:line="278" w:lineRule="auto"/>
        <w:ind w:left="3088" w:right="573"/>
      </w:pPr>
      <w:r>
        <w:rPr>
          <w:rFonts w:ascii="黑体" w:eastAsia="黑体"/>
          <w:spacing w:val="-4"/>
        </w:rPr>
        <w:t xml:space="preserve">自本合同效力中止之日起满 </w:t>
      </w:r>
      <w:r>
        <w:rPr>
          <w:rFonts w:ascii="黑体" w:eastAsia="黑体"/>
        </w:rPr>
        <w:t>2</w:t>
      </w:r>
      <w:r>
        <w:rPr>
          <w:rFonts w:ascii="黑体" w:eastAsia="黑体"/>
          <w:spacing w:val="-12"/>
        </w:rPr>
        <w:t xml:space="preserve"> 年您与我们未达成协议的，我们有权解除本合</w:t>
      </w:r>
      <w:r>
        <w:rPr>
          <w:rFonts w:ascii="黑体" w:eastAsia="黑体"/>
          <w:spacing w:val="-2"/>
        </w:rPr>
        <w:t>同。</w:t>
      </w:r>
      <w:r>
        <w:rPr>
          <w:spacing w:val="-2"/>
        </w:rPr>
        <w:t>我们解除本合同的，向您退还合同效力中止时本合同的现金价值。</w:t>
      </w:r>
    </w:p>
    <w:p>
      <w:pPr>
        <w:tabs>
          <w:tab w:val="left" w:pos="1283"/>
        </w:tabs>
        <w:spacing w:before="2"/>
        <w:ind w:left="220" w:right="0" w:firstLine="0"/>
        <w:jc w:val="left"/>
        <w:rPr>
          <w:b/>
          <w:sz w:val="24"/>
        </w:rPr>
      </w:pPr>
      <w:r>
        <w:drawing>
          <wp:anchor distT="0" distB="0" distL="0" distR="0" simplePos="0" relativeHeight="251659264" behindDoc="0" locked="0" layoutInCell="1" allowOverlap="1">
            <wp:simplePos x="0" y="0"/>
            <wp:positionH relativeFrom="page">
              <wp:posOffset>578485</wp:posOffset>
            </wp:positionH>
            <wp:positionV relativeFrom="paragraph">
              <wp:posOffset>381000</wp:posOffset>
            </wp:positionV>
            <wp:extent cx="6375400" cy="12065"/>
            <wp:effectExtent l="0" t="0" r="0" b="0"/>
            <wp:wrapTopAndBottom/>
            <wp:docPr id="1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png"/>
                    <pic:cNvPicPr>
                      <a:picLocks noChangeAspect="1"/>
                    </pic:cNvPicPr>
                  </pic:nvPicPr>
                  <pic:blipFill>
                    <a:blip r:embed="rId9" cstate="print"/>
                    <a:stretch>
                      <a:fillRect/>
                    </a:stretch>
                  </pic:blipFill>
                  <pic:spPr>
                    <a:xfrm>
                      <a:off x="0" y="0"/>
                      <a:ext cx="6375229" cy="12287"/>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7</w:t>
      </w:r>
      <w:r>
        <w:rPr>
          <w:rFonts w:ascii="Times New Roman" w:hAnsi="Times New Roman" w:eastAsia="Times New Roman"/>
          <w:color w:val="FFFFFF"/>
          <w:sz w:val="30"/>
        </w:rPr>
        <w:tab/>
      </w:r>
      <w:r>
        <w:rPr>
          <w:b/>
          <w:spacing w:val="-3"/>
          <w:w w:val="95"/>
          <w:position w:val="2"/>
          <w:sz w:val="24"/>
        </w:rPr>
        <w:t>合同解除</w:t>
      </w:r>
    </w:p>
    <w:p>
      <w:pPr>
        <w:pStyle w:val="3"/>
        <w:spacing w:before="6"/>
        <w:rPr>
          <w:b/>
          <w:sz w:val="20"/>
        </w:rPr>
      </w:pPr>
    </w:p>
    <w:p>
      <w:pPr>
        <w:spacing w:after="0"/>
        <w:rPr>
          <w:sz w:val="20"/>
        </w:rPr>
        <w:sectPr>
          <w:pgSz w:w="11910" w:h="16840"/>
          <w:pgMar w:top="1120" w:right="560" w:bottom="640" w:left="800" w:header="0" w:footer="457" w:gutter="0"/>
          <w:cols w:space="720" w:num="1"/>
        </w:sectPr>
      </w:pPr>
    </w:p>
    <w:p>
      <w:pPr>
        <w:pStyle w:val="2"/>
        <w:tabs>
          <w:tab w:val="left" w:pos="1283"/>
        </w:tabs>
        <w:spacing w:before="72" w:line="278" w:lineRule="auto"/>
      </w:pPr>
      <w:r>
        <w:rPr>
          <w:spacing w:val="-4"/>
        </w:rPr>
        <w:t>7.1</w:t>
      </w:r>
      <w:r>
        <w:tab/>
      </w:r>
      <w:r>
        <w:rPr>
          <w:spacing w:val="-2"/>
        </w:rPr>
        <w:t>您解除本合同的</w:t>
      </w:r>
      <w:r>
        <w:rPr>
          <w:spacing w:val="-4"/>
        </w:rPr>
        <w:t>手续及风险</w:t>
      </w:r>
    </w:p>
    <w:p>
      <w:pPr>
        <w:pStyle w:val="3"/>
        <w:spacing w:before="72" w:line="278" w:lineRule="auto"/>
        <w:ind w:left="220" w:right="573"/>
      </w:pPr>
      <w:r>
        <w:br w:type="column"/>
      </w:r>
      <w:r>
        <w:rPr>
          <w:spacing w:val="-6"/>
        </w:rPr>
        <w:t>如果您在犹豫期后申请解除本合同，请填写解除本合同的申请书并向我们提</w:t>
      </w:r>
      <w:r>
        <w:rPr>
          <w:spacing w:val="-2"/>
        </w:rPr>
        <w:t>供下列资料：</w:t>
      </w:r>
    </w:p>
    <w:p>
      <w:pPr>
        <w:pStyle w:val="8"/>
        <w:numPr>
          <w:ilvl w:val="0"/>
          <w:numId w:val="18"/>
        </w:numPr>
        <w:tabs>
          <w:tab w:val="left" w:pos="750"/>
        </w:tabs>
        <w:spacing w:before="0" w:after="0" w:line="269" w:lineRule="exact"/>
        <w:ind w:left="749" w:right="0" w:hanging="530"/>
        <w:jc w:val="left"/>
        <w:rPr>
          <w:sz w:val="21"/>
        </w:rPr>
      </w:pPr>
      <w:r>
        <w:rPr>
          <w:spacing w:val="-4"/>
          <w:sz w:val="21"/>
        </w:rPr>
        <w:t>本合同；</w:t>
      </w:r>
    </w:p>
    <w:p>
      <w:pPr>
        <w:pStyle w:val="8"/>
        <w:numPr>
          <w:ilvl w:val="0"/>
          <w:numId w:val="18"/>
        </w:numPr>
        <w:tabs>
          <w:tab w:val="left" w:pos="750"/>
        </w:tabs>
        <w:spacing w:before="43" w:after="0" w:line="240" w:lineRule="auto"/>
        <w:ind w:left="749" w:right="0" w:hanging="530"/>
        <w:jc w:val="left"/>
        <w:rPr>
          <w:sz w:val="21"/>
        </w:rPr>
      </w:pPr>
      <w:r>
        <w:rPr>
          <w:spacing w:val="-3"/>
          <w:sz w:val="21"/>
        </w:rPr>
        <w:t>您的有效身份证件。</w:t>
      </w:r>
    </w:p>
    <w:p>
      <w:pPr>
        <w:pStyle w:val="3"/>
        <w:spacing w:before="7"/>
        <w:rPr>
          <w:sz w:val="15"/>
        </w:rPr>
      </w:pPr>
    </w:p>
    <w:p>
      <w:pPr>
        <w:pStyle w:val="3"/>
        <w:spacing w:line="278" w:lineRule="auto"/>
        <w:ind w:left="220" w:right="576"/>
      </w:pPr>
      <w:r>
        <w:rPr>
          <w:spacing w:val="-2"/>
        </w:rPr>
        <w:t>自我们收到解除本合同的申请书时起，本合同终止。我们自收到解除本合同</w:t>
      </w:r>
      <w:r>
        <w:rPr>
          <w:spacing w:val="-3"/>
        </w:rPr>
        <w:t xml:space="preserve">的申请书之日起 </w:t>
      </w:r>
      <w:r>
        <w:t>30</w:t>
      </w:r>
      <w:r>
        <w:rPr>
          <w:spacing w:val="-5"/>
        </w:rPr>
        <w:t xml:space="preserve"> 日内向您退还本合同的现金价值。</w:t>
      </w:r>
    </w:p>
    <w:p>
      <w:pPr>
        <w:spacing w:after="0" w:line="278" w:lineRule="auto"/>
        <w:sectPr>
          <w:type w:val="continuous"/>
          <w:pgSz w:w="11910" w:h="16840"/>
          <w:pgMar w:top="340" w:right="560" w:bottom="640" w:left="800" w:header="0" w:footer="457" w:gutter="0"/>
          <w:cols w:equalWidth="0" w:num="2">
            <w:col w:w="2803" w:space="66"/>
            <w:col w:w="7681"/>
          </w:cols>
        </w:sectPr>
      </w:pPr>
    </w:p>
    <w:p>
      <w:pPr>
        <w:pStyle w:val="3"/>
        <w:spacing w:before="156"/>
        <w:ind w:left="1117" w:right="1072"/>
        <w:jc w:val="center"/>
        <w:rPr>
          <w:rFonts w:ascii="黑体" w:eastAsia="黑体"/>
        </w:rPr>
      </w:pPr>
      <w:r>
        <w:rPr>
          <w:rFonts w:ascii="黑体" w:eastAsia="黑体"/>
          <w:spacing w:val="-3"/>
        </w:rPr>
        <w:t>您在犹豫期后解除本合同可能会遭受一定损失。</w:t>
      </w:r>
    </w:p>
    <w:p>
      <w:pPr>
        <w:pStyle w:val="3"/>
        <w:spacing w:before="11"/>
        <w:rPr>
          <w:rFonts w:ascii="黑体"/>
          <w:sz w:val="27"/>
        </w:rPr>
      </w:pPr>
    </w:p>
    <w:p>
      <w:pPr>
        <w:tabs>
          <w:tab w:val="left" w:pos="1283"/>
        </w:tabs>
        <w:spacing w:before="0"/>
        <w:ind w:left="220" w:right="0" w:firstLine="0"/>
        <w:jc w:val="left"/>
        <w:rPr>
          <w:b/>
          <w:sz w:val="24"/>
        </w:rPr>
      </w:pPr>
      <w:r>
        <w:drawing>
          <wp:anchor distT="0" distB="0" distL="0" distR="0" simplePos="0" relativeHeight="251659264" behindDoc="0" locked="0" layoutInCell="1" allowOverlap="1">
            <wp:simplePos x="0" y="0"/>
            <wp:positionH relativeFrom="page">
              <wp:posOffset>578485</wp:posOffset>
            </wp:positionH>
            <wp:positionV relativeFrom="paragraph">
              <wp:posOffset>379730</wp:posOffset>
            </wp:positionV>
            <wp:extent cx="6374765" cy="12065"/>
            <wp:effectExtent l="0" t="0" r="0" b="0"/>
            <wp:wrapTopAndBottom/>
            <wp:docPr id="1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3.png"/>
                    <pic:cNvPicPr>
                      <a:picLocks noChangeAspect="1"/>
                    </pic:cNvPicPr>
                  </pic:nvPicPr>
                  <pic:blipFill>
                    <a:blip r:embed="rId9" cstate="print"/>
                    <a:stretch>
                      <a:fillRect/>
                    </a:stretch>
                  </pic:blipFill>
                  <pic:spPr>
                    <a:xfrm>
                      <a:off x="0" y="0"/>
                      <a:ext cx="6375030" cy="12287"/>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8</w:t>
      </w:r>
      <w:r>
        <w:rPr>
          <w:rFonts w:ascii="Times New Roman" w:hAnsi="Times New Roman" w:eastAsia="Times New Roman"/>
          <w:color w:val="FFFFFF"/>
          <w:sz w:val="30"/>
        </w:rPr>
        <w:tab/>
      </w:r>
      <w:r>
        <w:rPr>
          <w:b/>
          <w:w w:val="95"/>
          <w:position w:val="2"/>
          <w:sz w:val="24"/>
        </w:rPr>
        <w:t>如实告知与合同解除权的限</w:t>
      </w:r>
      <w:r>
        <w:rPr>
          <w:b/>
          <w:spacing w:val="-10"/>
          <w:w w:val="95"/>
          <w:position w:val="2"/>
          <w:sz w:val="24"/>
        </w:rPr>
        <w:t>制</w:t>
      </w:r>
    </w:p>
    <w:p>
      <w:pPr>
        <w:pStyle w:val="3"/>
        <w:spacing w:before="10"/>
        <w:rPr>
          <w:b/>
          <w:sz w:val="22"/>
        </w:rPr>
      </w:pPr>
    </w:p>
    <w:p>
      <w:pPr>
        <w:spacing w:after="0"/>
        <w:rPr>
          <w:sz w:val="22"/>
        </w:rPr>
        <w:sectPr>
          <w:type w:val="continuous"/>
          <w:pgSz w:w="11910" w:h="16840"/>
          <w:pgMar w:top="340" w:right="560" w:bottom="640" w:left="800" w:header="0" w:footer="457" w:gutter="0"/>
          <w:cols w:space="720" w:num="1"/>
        </w:sectPr>
      </w:pPr>
    </w:p>
    <w:p>
      <w:pPr>
        <w:pStyle w:val="2"/>
        <w:numPr>
          <w:ilvl w:val="1"/>
          <w:numId w:val="19"/>
        </w:numPr>
        <w:tabs>
          <w:tab w:val="left" w:pos="1283"/>
          <w:tab w:val="left" w:pos="1284"/>
        </w:tabs>
        <w:spacing w:before="71" w:after="0" w:line="278" w:lineRule="auto"/>
        <w:ind w:left="1283" w:right="38" w:hanging="1064"/>
        <w:jc w:val="left"/>
      </w:pPr>
      <w:r>
        <w:rPr>
          <w:spacing w:val="-2"/>
        </w:rPr>
        <w:t>明确说明与如实</w:t>
      </w:r>
      <w:r>
        <w:rPr>
          <w:spacing w:val="-6"/>
        </w:rPr>
        <w:t>告知</w:t>
      </w:r>
    </w:p>
    <w:p>
      <w:pPr>
        <w:pStyle w:val="3"/>
        <w:spacing w:before="71"/>
        <w:ind w:left="220"/>
      </w:pPr>
      <w:r>
        <w:br w:type="column"/>
      </w:r>
      <w:r>
        <w:rPr>
          <w:spacing w:val="-3"/>
        </w:rPr>
        <w:t>订立本合同时，我们应向您说明本合同的内容。</w:t>
      </w:r>
    </w:p>
    <w:p>
      <w:pPr>
        <w:pStyle w:val="3"/>
        <w:spacing w:before="7"/>
        <w:rPr>
          <w:sz w:val="15"/>
        </w:rPr>
      </w:pPr>
    </w:p>
    <w:p>
      <w:pPr>
        <w:pStyle w:val="3"/>
        <w:spacing w:before="1" w:line="278" w:lineRule="auto"/>
        <w:ind w:left="220" w:right="573"/>
        <w:jc w:val="both"/>
      </w:pPr>
      <w:r>
        <w:rPr>
          <w:spacing w:val="-2"/>
        </w:rPr>
        <w:t>对保险条款中免除我们责任的条款，我们在订立合同时应当在投保单、保险</w:t>
      </w:r>
      <w:r>
        <w:rPr>
          <w:spacing w:val="-5"/>
        </w:rPr>
        <w:t>单或者其他保险凭证上做出足以引起您注意的提示，并对该条款的内容以书</w:t>
      </w:r>
      <w:r>
        <w:rPr>
          <w:spacing w:val="-2"/>
        </w:rPr>
        <w:t>面或者口头形式向您做出明确说明，未做提示或者明确说明的，该条款不产</w:t>
      </w:r>
      <w:r>
        <w:rPr>
          <w:spacing w:val="-4"/>
        </w:rPr>
        <w:t>生效力。</w:t>
      </w:r>
    </w:p>
    <w:p>
      <w:pPr>
        <w:pStyle w:val="3"/>
        <w:spacing w:before="155"/>
        <w:ind w:left="220"/>
      </w:pPr>
      <w:r>
        <w:rPr>
          <w:spacing w:val="-3"/>
        </w:rPr>
        <w:t>我们就您和被保险人的有关情况提出询问,您应当如实告知。</w:t>
      </w:r>
    </w:p>
    <w:p>
      <w:pPr>
        <w:spacing w:after="0"/>
        <w:sectPr>
          <w:type w:val="continuous"/>
          <w:pgSz w:w="11910" w:h="16840"/>
          <w:pgMar w:top="340" w:right="560" w:bottom="640" w:left="800" w:header="0" w:footer="457" w:gutter="0"/>
          <w:cols w:equalWidth="0" w:num="2">
            <w:col w:w="2803" w:space="66"/>
            <w:col w:w="7681"/>
          </w:cols>
        </w:sectPr>
      </w:pPr>
    </w:p>
    <w:p>
      <w:pPr>
        <w:pStyle w:val="3"/>
        <w:spacing w:before="12"/>
        <w:rPr>
          <w:sz w:val="9"/>
        </w:rPr>
      </w:pPr>
    </w:p>
    <w:p>
      <w:pPr>
        <w:pStyle w:val="3"/>
        <w:spacing w:before="72" w:line="278" w:lineRule="auto"/>
        <w:ind w:left="3088" w:right="574"/>
        <w:rPr>
          <w:rFonts w:ascii="黑体" w:eastAsia="黑体"/>
        </w:rPr>
      </w:pPr>
      <w:r>
        <w:rPr>
          <w:rFonts w:ascii="黑体" w:eastAsia="黑体"/>
          <w:color w:val="000000"/>
          <w:spacing w:val="-4"/>
          <w:shd w:val="clear" w:color="auto" w:fill="D9D9D9"/>
        </w:rPr>
        <w:t>如果您故意或者因重大过失未履行前款规定的如实告知义务，足以影响我们</w:t>
      </w:r>
      <w:r>
        <w:rPr>
          <w:rFonts w:ascii="黑体" w:eastAsia="黑体"/>
          <w:color w:val="000000"/>
          <w:spacing w:val="80"/>
          <w:w w:val="150"/>
          <w:shd w:val="clear" w:color="auto" w:fill="D9D9D9"/>
        </w:rPr>
        <w:t xml:space="preserve">                                     </w:t>
      </w:r>
      <w:r>
        <w:rPr>
          <w:rFonts w:ascii="黑体" w:eastAsia="黑体"/>
          <w:color w:val="000000"/>
          <w:spacing w:val="-2"/>
          <w:shd w:val="clear" w:color="auto" w:fill="D9D9D9"/>
        </w:rPr>
        <w:t>决定是否同意承保或者提高保险费率的，我们有权解除本合同。</w:t>
      </w:r>
    </w:p>
    <w:p>
      <w:pPr>
        <w:pStyle w:val="3"/>
        <w:spacing w:before="155"/>
        <w:ind w:left="3088"/>
        <w:rPr>
          <w:rFonts w:ascii="黑体" w:eastAsia="黑体"/>
        </w:rPr>
      </w:pPr>
      <w:r>
        <w:rPr>
          <w:rFonts w:ascii="黑体" w:eastAsia="黑体"/>
          <w:color w:val="000000"/>
          <w:spacing w:val="-5"/>
          <w:shd w:val="clear" w:color="auto" w:fill="D9D9D9"/>
        </w:rPr>
        <w:t>如果您故意不履行如实告知义务，对于本合同解除前发生的保险事故，我们</w:t>
      </w:r>
    </w:p>
    <w:p>
      <w:pPr>
        <w:spacing w:after="0"/>
        <w:rPr>
          <w:rFonts w:ascii="黑体" w:eastAsia="黑体"/>
        </w:rPr>
        <w:sectPr>
          <w:type w:val="continuous"/>
          <w:pgSz w:w="11910" w:h="16840"/>
          <w:pgMar w:top="340" w:right="560" w:bottom="640" w:left="800" w:header="0" w:footer="457" w:gutter="0"/>
          <w:cols w:space="720" w:num="1"/>
        </w:sectPr>
      </w:pPr>
    </w:p>
    <w:p>
      <w:pPr>
        <w:pStyle w:val="3"/>
        <w:spacing w:before="56"/>
        <w:ind w:left="1117" w:right="1279"/>
        <w:jc w:val="center"/>
        <w:rPr>
          <w:rFonts w:ascii="黑体" w:eastAsia="黑体"/>
        </w:rPr>
      </w:pPr>
      <w:r>
        <w:rPr>
          <w:rFonts w:ascii="黑体" w:eastAsia="黑体"/>
          <w:color w:val="000000"/>
          <w:spacing w:val="-3"/>
          <w:shd w:val="clear" w:color="auto" w:fill="D9D9D9"/>
        </w:rPr>
        <w:t>不承担给付保险金的责任，并不退还保险费。</w:t>
      </w:r>
    </w:p>
    <w:p>
      <w:pPr>
        <w:pStyle w:val="3"/>
        <w:spacing w:before="12"/>
        <w:rPr>
          <w:rFonts w:ascii="黑体"/>
          <w:sz w:val="9"/>
        </w:rPr>
      </w:pPr>
    </w:p>
    <w:p>
      <w:pPr>
        <w:pStyle w:val="3"/>
        <w:spacing w:before="72" w:line="278" w:lineRule="auto"/>
        <w:ind w:left="3088" w:right="521"/>
        <w:jc w:val="both"/>
        <w:rPr>
          <w:rFonts w:ascii="黑体" w:eastAsia="黑体"/>
        </w:rPr>
      </w:pPr>
      <w:r>
        <w:rPr>
          <w:rFonts w:ascii="黑体" w:eastAsia="黑体"/>
          <w:color w:val="000000"/>
          <w:spacing w:val="-2"/>
          <w:shd w:val="clear" w:color="auto" w:fill="D9D9D9"/>
        </w:rPr>
        <w:t>如果您因重大过失未履行如实告知义务，对保险事故的发生有严重影响的，</w:t>
      </w:r>
      <w:r>
        <w:rPr>
          <w:rFonts w:ascii="黑体" w:eastAsia="黑体"/>
          <w:color w:val="000000"/>
          <w:spacing w:val="40"/>
          <w:shd w:val="clear" w:color="auto" w:fill="D9D9D9"/>
        </w:rPr>
        <w:t xml:space="preserve"> </w:t>
      </w:r>
      <w:r>
        <w:rPr>
          <w:rFonts w:ascii="黑体" w:eastAsia="黑体"/>
          <w:color w:val="000000"/>
          <w:spacing w:val="-2"/>
          <w:shd w:val="clear" w:color="auto" w:fill="D9D9D9"/>
        </w:rPr>
        <w:t>对于本合同解除前发生的保险事故，我们不承担给付保险金的责任，但应当退还保险费。</w:t>
      </w:r>
    </w:p>
    <w:p>
      <w:pPr>
        <w:pStyle w:val="3"/>
        <w:spacing w:before="156" w:line="278" w:lineRule="auto"/>
        <w:ind w:left="3088" w:right="574"/>
      </w:pPr>
      <w:r>
        <w:rPr>
          <w:spacing w:val="-2"/>
        </w:rPr>
        <w:t>我们在合同订立时已经知道您未如实告知的情况的，我们不得解除合同；发生保险事故的，我们承担给付保险金的责任。</w:t>
      </w:r>
    </w:p>
    <w:p>
      <w:pPr>
        <w:pStyle w:val="3"/>
        <w:spacing w:before="8"/>
        <w:rPr>
          <w:sz w:val="22"/>
        </w:rPr>
      </w:pPr>
    </w:p>
    <w:p>
      <w:pPr>
        <w:spacing w:after="0"/>
        <w:rPr>
          <w:sz w:val="22"/>
        </w:rPr>
        <w:sectPr>
          <w:pgSz w:w="11910" w:h="16840"/>
          <w:pgMar w:top="800" w:right="560" w:bottom="640" w:left="800" w:header="0" w:footer="457" w:gutter="0"/>
          <w:cols w:space="720" w:num="1"/>
        </w:sectPr>
      </w:pPr>
    </w:p>
    <w:p>
      <w:pPr>
        <w:pStyle w:val="2"/>
        <w:numPr>
          <w:ilvl w:val="1"/>
          <w:numId w:val="19"/>
        </w:numPr>
        <w:tabs>
          <w:tab w:val="left" w:pos="1283"/>
          <w:tab w:val="left" w:pos="1284"/>
        </w:tabs>
        <w:spacing w:before="72" w:after="0" w:line="278" w:lineRule="auto"/>
        <w:ind w:left="1283" w:right="38" w:hanging="1064"/>
        <w:jc w:val="left"/>
      </w:pPr>
      <w:r>
        <w:rPr>
          <w:spacing w:val="-2"/>
        </w:rPr>
        <w:t>合同解除权的限</w:t>
      </w:r>
      <w:r>
        <w:rPr>
          <w:spacing w:val="-10"/>
        </w:rPr>
        <w:t>制</w:t>
      </w:r>
    </w:p>
    <w:p>
      <w:pPr>
        <w:pStyle w:val="3"/>
        <w:spacing w:before="72"/>
        <w:ind w:left="220"/>
      </w:pPr>
      <w:r>
        <w:br w:type="column"/>
      </w:r>
      <w:r>
        <w:rPr>
          <w:spacing w:val="-3"/>
        </w:rPr>
        <w:t xml:space="preserve">前条规定的合同解除权，自我们知道有解除事由之日起，超过 </w:t>
      </w:r>
      <w:r>
        <w:rPr>
          <w:spacing w:val="-2"/>
        </w:rPr>
        <w:t>30</w:t>
      </w:r>
      <w:r>
        <w:rPr>
          <w:spacing w:val="-7"/>
        </w:rPr>
        <w:t xml:space="preserve"> 日不行使</w:t>
      </w:r>
    </w:p>
    <w:p>
      <w:pPr>
        <w:pStyle w:val="3"/>
        <w:spacing w:before="43" w:line="278" w:lineRule="auto"/>
        <w:ind w:left="220" w:right="576"/>
      </w:pPr>
      <w:r>
        <w:rPr>
          <w:spacing w:val="-6"/>
        </w:rPr>
        <w:t xml:space="preserve">而消灭。自本合同成立之日起超过 </w:t>
      </w:r>
      <w:r>
        <w:rPr>
          <w:spacing w:val="-2"/>
        </w:rPr>
        <w:t>2</w:t>
      </w:r>
      <w:r>
        <w:rPr>
          <w:spacing w:val="-10"/>
        </w:rPr>
        <w:t xml:space="preserve"> 年的，我们不得解除合同；发生保险事</w:t>
      </w:r>
      <w:r>
        <w:rPr>
          <w:spacing w:val="-2"/>
        </w:rPr>
        <w:t>故的，我们承担给付保险金的责任。</w:t>
      </w:r>
    </w:p>
    <w:p>
      <w:pPr>
        <w:spacing w:after="0" w:line="278" w:lineRule="auto"/>
        <w:sectPr>
          <w:type w:val="continuous"/>
          <w:pgSz w:w="11910" w:h="16840"/>
          <w:pgMar w:top="340" w:right="560" w:bottom="640" w:left="800" w:header="0" w:footer="457" w:gutter="0"/>
          <w:cols w:equalWidth="0" w:num="2">
            <w:col w:w="2803" w:space="66"/>
            <w:col w:w="7681"/>
          </w:cols>
        </w:sectPr>
      </w:pPr>
    </w:p>
    <w:p>
      <w:pPr>
        <w:pStyle w:val="3"/>
        <w:spacing w:before="7"/>
      </w:pPr>
    </w:p>
    <w:p>
      <w:pPr>
        <w:tabs>
          <w:tab w:val="left" w:pos="1283"/>
        </w:tabs>
        <w:spacing w:before="38"/>
        <w:ind w:left="220" w:right="0" w:firstLine="0"/>
        <w:jc w:val="left"/>
        <w:rPr>
          <w:b/>
          <w:sz w:val="24"/>
        </w:rPr>
      </w:pPr>
      <w:r>
        <w:drawing>
          <wp:anchor distT="0" distB="0" distL="0" distR="0" simplePos="0" relativeHeight="251659264" behindDoc="0" locked="0" layoutInCell="1" allowOverlap="1">
            <wp:simplePos x="0" y="0"/>
            <wp:positionH relativeFrom="page">
              <wp:posOffset>578485</wp:posOffset>
            </wp:positionH>
            <wp:positionV relativeFrom="paragraph">
              <wp:posOffset>404495</wp:posOffset>
            </wp:positionV>
            <wp:extent cx="6325870" cy="12065"/>
            <wp:effectExtent l="0" t="0" r="0" b="0"/>
            <wp:wrapTopAndBottom/>
            <wp:docPr id="1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4.png"/>
                    <pic:cNvPicPr>
                      <a:picLocks noChangeAspect="1"/>
                    </pic:cNvPicPr>
                  </pic:nvPicPr>
                  <pic:blipFill>
                    <a:blip r:embed="rId10" cstate="print"/>
                    <a:stretch>
                      <a:fillRect/>
                    </a:stretch>
                  </pic:blipFill>
                  <pic:spPr>
                    <a:xfrm>
                      <a:off x="0" y="0"/>
                      <a:ext cx="6325611" cy="12192"/>
                    </a:xfrm>
                    <a:prstGeom prst="rect">
                      <a:avLst/>
                    </a:prstGeom>
                  </pic:spPr>
                </pic:pic>
              </a:graphicData>
            </a:graphic>
          </wp:anchor>
        </w:drawing>
      </w:r>
      <w:r>
        <w:rPr>
          <w:spacing w:val="-310"/>
          <w:position w:val="-5"/>
          <w:sz w:val="45"/>
        </w:rPr>
        <w:t>●</w:t>
      </w:r>
      <w:r>
        <w:rPr>
          <w:rFonts w:ascii="Times New Roman" w:hAnsi="Times New Roman" w:eastAsia="Times New Roman"/>
          <w:color w:val="FFFFFF"/>
          <w:spacing w:val="-5"/>
          <w:sz w:val="30"/>
        </w:rPr>
        <w:t>9</w:t>
      </w:r>
      <w:r>
        <w:rPr>
          <w:rFonts w:ascii="Times New Roman" w:hAnsi="Times New Roman" w:eastAsia="Times New Roman"/>
          <w:color w:val="FFFFFF"/>
          <w:sz w:val="30"/>
        </w:rPr>
        <w:tab/>
      </w:r>
      <w:r>
        <w:rPr>
          <w:b/>
          <w:w w:val="95"/>
          <w:position w:val="2"/>
          <w:sz w:val="24"/>
        </w:rPr>
        <w:t>其他需要关</w:t>
      </w:r>
      <w:r>
        <w:rPr>
          <w:b/>
          <w:spacing w:val="-3"/>
          <w:w w:val="95"/>
          <w:position w:val="2"/>
          <w:sz w:val="24"/>
        </w:rPr>
        <w:t>注的事项</w:t>
      </w:r>
    </w:p>
    <w:p>
      <w:pPr>
        <w:pStyle w:val="8"/>
        <w:numPr>
          <w:ilvl w:val="1"/>
          <w:numId w:val="20"/>
        </w:numPr>
        <w:tabs>
          <w:tab w:val="left" w:pos="1283"/>
          <w:tab w:val="left" w:pos="1284"/>
          <w:tab w:val="left" w:pos="3088"/>
        </w:tabs>
        <w:spacing w:before="334" w:after="0" w:line="278" w:lineRule="auto"/>
        <w:ind w:left="3088" w:right="574" w:hanging="2869"/>
        <w:jc w:val="left"/>
        <w:rPr>
          <w:sz w:val="21"/>
        </w:rPr>
      </w:pPr>
      <w:r>
        <w:rPr>
          <w:b/>
          <w:spacing w:val="-4"/>
          <w:sz w:val="21"/>
        </w:rPr>
        <w:t>年龄错误</w:t>
      </w:r>
      <w:r>
        <w:rPr>
          <w:b/>
          <w:sz w:val="21"/>
        </w:rPr>
        <w:tab/>
      </w:r>
      <w:r>
        <w:rPr>
          <w:spacing w:val="-2"/>
          <w:sz w:val="21"/>
        </w:rPr>
        <w:t>您在申请投保时</w:t>
      </w:r>
      <w:r>
        <w:rPr>
          <w:spacing w:val="-56"/>
          <w:sz w:val="21"/>
        </w:rPr>
        <w:t>，</w:t>
      </w:r>
      <w:r>
        <w:rPr>
          <w:spacing w:val="-2"/>
          <w:sz w:val="21"/>
        </w:rPr>
        <w:t>应将与有效身份证件相符的被保险人的出生日期在投保单上填明，如果发生错误按照下列方式办理：</w:t>
      </w:r>
    </w:p>
    <w:p>
      <w:pPr>
        <w:pStyle w:val="8"/>
        <w:numPr>
          <w:ilvl w:val="2"/>
          <w:numId w:val="20"/>
        </w:numPr>
        <w:tabs>
          <w:tab w:val="left" w:pos="3618"/>
        </w:tabs>
        <w:spacing w:before="0" w:after="0" w:line="278" w:lineRule="auto"/>
        <w:ind w:left="3612" w:right="573" w:hanging="524"/>
        <w:jc w:val="both"/>
        <w:rPr>
          <w:sz w:val="21"/>
        </w:rPr>
      </w:pPr>
      <w:r>
        <w:rPr>
          <w:rFonts w:ascii="黑体" w:hAnsi="黑体" w:eastAsia="黑体"/>
          <w:color w:val="000000"/>
          <w:spacing w:val="-2"/>
          <w:sz w:val="21"/>
          <w:shd w:val="clear" w:color="auto" w:fill="D9D9D9"/>
        </w:rPr>
        <w:t>您申报的被保险人年龄不真实，并且其真实年龄不符合本合同约定投</w:t>
      </w:r>
      <w:r>
        <w:rPr>
          <w:rFonts w:ascii="黑体" w:hAnsi="黑体" w:eastAsia="黑体"/>
          <w:color w:val="000000"/>
          <w:spacing w:val="12285"/>
          <w:sz w:val="21"/>
          <w:shd w:val="clear" w:color="auto" w:fill="D9D9D9"/>
        </w:rPr>
        <w:t xml:space="preserve"> </w:t>
      </w:r>
      <w:r>
        <w:rPr>
          <w:rFonts w:ascii="黑体" w:hAnsi="黑体" w:eastAsia="黑体"/>
          <w:color w:val="000000"/>
          <w:spacing w:val="-2"/>
          <w:sz w:val="21"/>
          <w:shd w:val="clear" w:color="auto" w:fill="D9D9D9"/>
        </w:rPr>
        <w:t>保年龄限制的，在保险事故发生之前我们有权解除本合同，并向您退</w:t>
      </w:r>
      <w:r>
        <w:rPr>
          <w:rFonts w:ascii="黑体" w:hAnsi="黑体" w:eastAsia="黑体"/>
          <w:color w:val="000000"/>
          <w:spacing w:val="-8"/>
          <w:sz w:val="21"/>
          <w:shd w:val="clear" w:color="auto" w:fill="D9D9D9"/>
        </w:rPr>
        <w:t>还本合同的现金价值。</w:t>
      </w:r>
      <w:r>
        <w:rPr>
          <w:color w:val="000000"/>
          <w:spacing w:val="-7"/>
          <w:sz w:val="21"/>
        </w:rPr>
        <w:t>我们行使合同解除权适用“</w:t>
      </w:r>
      <w:r>
        <w:rPr>
          <w:color w:val="000000"/>
          <w:spacing w:val="-2"/>
          <w:sz w:val="21"/>
        </w:rPr>
        <w:t>8.2</w:t>
      </w:r>
      <w:r>
        <w:rPr>
          <w:color w:val="000000"/>
          <w:spacing w:val="-6"/>
          <w:sz w:val="21"/>
        </w:rPr>
        <w:t xml:space="preserve"> 合同解除权的限</w:t>
      </w:r>
      <w:r>
        <w:rPr>
          <w:color w:val="000000"/>
          <w:spacing w:val="-2"/>
          <w:sz w:val="21"/>
        </w:rPr>
        <w:t>制”的规定。</w:t>
      </w:r>
    </w:p>
    <w:p>
      <w:pPr>
        <w:pStyle w:val="8"/>
        <w:numPr>
          <w:ilvl w:val="2"/>
          <w:numId w:val="20"/>
        </w:numPr>
        <w:tabs>
          <w:tab w:val="left" w:pos="3618"/>
        </w:tabs>
        <w:spacing w:before="0" w:after="0" w:line="278" w:lineRule="auto"/>
        <w:ind w:left="3612" w:right="467" w:hanging="524"/>
        <w:jc w:val="left"/>
        <w:rPr>
          <w:rFonts w:ascii="黑体" w:eastAsia="黑体"/>
          <w:sz w:val="21"/>
        </w:rPr>
      </w:pPr>
      <w:r>
        <w:rPr>
          <w:rFonts w:ascii="黑体" w:eastAsia="黑体"/>
          <w:color w:val="000000"/>
          <w:spacing w:val="-5"/>
          <w:w w:val="100"/>
          <w:sz w:val="21"/>
          <w:shd w:val="clear" w:color="auto" w:fill="D9D9D9"/>
        </w:rPr>
        <w:t>您申报的被保险人年龄不真实，致使您实交保险费少于应交保险费的，</w:t>
      </w:r>
      <w:r>
        <w:rPr>
          <w:rFonts w:ascii="黑体" w:eastAsia="黑体"/>
          <w:color w:val="000000"/>
          <w:w w:val="100"/>
          <w:sz w:val="21"/>
          <w:shd w:val="clear" w:color="auto" w:fill="D9D9D9"/>
        </w:rPr>
        <w:t xml:space="preserve">                                                                                                                        </w:t>
      </w:r>
      <w:r>
        <w:rPr>
          <w:rFonts w:ascii="黑体" w:eastAsia="黑体"/>
          <w:color w:val="000000"/>
          <w:spacing w:val="-3"/>
          <w:w w:val="100"/>
          <w:sz w:val="21"/>
          <w:shd w:val="clear" w:color="auto" w:fill="D9D9D9"/>
        </w:rPr>
        <w:t>我们有权更正并要求您补交保险费。如果已经发生保险事故，我们在给付保险金时按实交保险费和应交保险费的比例给付。</w:t>
      </w:r>
    </w:p>
    <w:p>
      <w:pPr>
        <w:pStyle w:val="8"/>
        <w:numPr>
          <w:ilvl w:val="2"/>
          <w:numId w:val="20"/>
        </w:numPr>
        <w:tabs>
          <w:tab w:val="left" w:pos="3618"/>
        </w:tabs>
        <w:spacing w:before="0" w:after="0" w:line="278" w:lineRule="auto"/>
        <w:ind w:left="3612" w:right="467" w:hanging="524"/>
        <w:jc w:val="left"/>
        <w:rPr>
          <w:sz w:val="21"/>
        </w:rPr>
      </w:pPr>
      <w:r>
        <w:rPr>
          <w:spacing w:val="-5"/>
          <w:w w:val="100"/>
          <w:sz w:val="21"/>
        </w:rPr>
        <w:t>您申报的被保险人年龄不真实，致使您实交保险费多于应交保险费的</w:t>
      </w:r>
      <w:r>
        <w:rPr>
          <w:spacing w:val="-4"/>
          <w:w w:val="100"/>
          <w:sz w:val="21"/>
        </w:rPr>
        <w:t>，我们会将多收的保险费退还给您。</w:t>
      </w:r>
    </w:p>
    <w:p>
      <w:pPr>
        <w:pStyle w:val="8"/>
        <w:numPr>
          <w:ilvl w:val="2"/>
          <w:numId w:val="20"/>
        </w:numPr>
        <w:tabs>
          <w:tab w:val="left" w:pos="3618"/>
        </w:tabs>
        <w:spacing w:before="0" w:after="0" w:line="240" w:lineRule="auto"/>
        <w:ind w:left="3618" w:right="0" w:hanging="530"/>
        <w:jc w:val="left"/>
        <w:rPr>
          <w:sz w:val="21"/>
        </w:rPr>
      </w:pPr>
      <w:r>
        <w:pict>
          <v:shape id="docshape4" o:spid="_x0000_s1028" o:spt="202" type="#_x0000_t202" style="position:absolute;left:0pt;margin-left:218.05pt;margin-top:0pt;height:60.4pt;width:320.25pt;mso-position-horizontal-relative:page;z-index:251661312;mso-width-relative:page;mso-height-relative:page;" filled="f" stroked="f" coordsize="21600,21600">
            <v:path/>
            <v:fill on="f" focussize="0,0"/>
            <v:stroke on="f" joinstyle="miter"/>
            <v:imagedata o:title=""/>
            <o:lock v:ext="edit"/>
            <v:textbox inset="0mm,0mm,0mm,0mm">
              <w:txbxContent>
                <w:tbl>
                  <w:tblPr>
                    <w:tblStyle w:val="5"/>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095"/>
                    <w:gridCol w:w="3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6405" w:type="dxa"/>
                        <w:gridSpan w:val="2"/>
                        <w:tcBorders>
                          <w:bottom w:val="single" w:color="FFFFFF" w:sz="18" w:space="0"/>
                        </w:tcBorders>
                        <w:shd w:val="clear" w:color="auto" w:fill="D9D9D9"/>
                      </w:tcPr>
                      <w:p>
                        <w:pPr>
                          <w:pStyle w:val="9"/>
                          <w:spacing w:line="250" w:lineRule="exact"/>
                          <w:ind w:left="26" w:right="-116"/>
                          <w:rPr>
                            <w:rFonts w:ascii="黑体" w:eastAsia="黑体"/>
                            <w:sz w:val="21"/>
                          </w:rPr>
                        </w:pPr>
                        <w:r>
                          <w:rPr>
                            <w:rFonts w:ascii="黑体" w:eastAsia="黑体"/>
                            <w:spacing w:val="-5"/>
                            <w:sz w:val="21"/>
                          </w:rPr>
                          <w:t>您申报的被保险人年龄或性别不真实，致使受益人实领的高中教育金、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rPr>
                    <w:tc>
                      <w:tcPr>
                        <w:tcW w:w="6405" w:type="dxa"/>
                        <w:gridSpan w:val="2"/>
                        <w:tcBorders>
                          <w:top w:val="single" w:color="FFFFFF" w:sz="18" w:space="0"/>
                          <w:bottom w:val="single" w:color="FFFFFF" w:sz="18" w:space="0"/>
                        </w:tcBorders>
                        <w:shd w:val="clear" w:color="auto" w:fill="D9D9D9"/>
                      </w:tcPr>
                      <w:p>
                        <w:pPr>
                          <w:pStyle w:val="9"/>
                          <w:spacing w:line="247" w:lineRule="exact"/>
                          <w:rPr>
                            <w:rFonts w:ascii="黑体" w:eastAsia="黑体"/>
                            <w:sz w:val="21"/>
                          </w:rPr>
                        </w:pPr>
                        <w:r>
                          <w:rPr>
                            <w:rFonts w:ascii="黑体" w:eastAsia="黑体"/>
                            <w:spacing w:val="-3"/>
                            <w:sz w:val="21"/>
                          </w:rPr>
                          <w:t>大学教育金、深造教育金、成家立业金多于应领金额的，我们有权更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6405" w:type="dxa"/>
                        <w:gridSpan w:val="2"/>
                        <w:tcBorders>
                          <w:top w:val="single" w:color="FFFFFF" w:sz="18" w:space="0"/>
                          <w:bottom w:val="single" w:color="FFFFFF" w:sz="18" w:space="0"/>
                        </w:tcBorders>
                        <w:shd w:val="clear" w:color="auto" w:fill="D9D9D9"/>
                      </w:tcPr>
                      <w:p>
                        <w:pPr>
                          <w:pStyle w:val="9"/>
                          <w:spacing w:line="247" w:lineRule="exact"/>
                          <w:rPr>
                            <w:rFonts w:ascii="黑体" w:eastAsia="黑体"/>
                            <w:sz w:val="21"/>
                          </w:rPr>
                        </w:pPr>
                        <w:r>
                          <w:rPr>
                            <w:rFonts w:ascii="黑体" w:eastAsia="黑体"/>
                            <w:spacing w:val="-3"/>
                            <w:sz w:val="21"/>
                          </w:rPr>
                          <w:t>正并要求其向我们退还多给付的金额，或者在给付各项保险金、退还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6095" w:type="dxa"/>
                        <w:tcBorders>
                          <w:top w:val="single" w:color="FFFFFF" w:sz="18" w:space="0"/>
                        </w:tcBorders>
                        <w:shd w:val="clear" w:color="auto" w:fill="D9D9D9"/>
                      </w:tcPr>
                      <w:p>
                        <w:pPr>
                          <w:pStyle w:val="9"/>
                          <w:spacing w:line="250" w:lineRule="exact"/>
                          <w:ind w:right="-15"/>
                          <w:rPr>
                            <w:rFonts w:ascii="黑体" w:eastAsia="黑体"/>
                            <w:sz w:val="21"/>
                          </w:rPr>
                        </w:pPr>
                        <w:r>
                          <w:rPr>
                            <w:rFonts w:ascii="黑体" w:eastAsia="黑体"/>
                            <w:spacing w:val="-3"/>
                            <w:sz w:val="21"/>
                          </w:rPr>
                          <w:t>现金价值或返还保险费时，我们在扣除上述多给付的金额后给付。</w:t>
                        </w:r>
                      </w:p>
                    </w:tc>
                    <w:tc>
                      <w:tcPr>
                        <w:tcW w:w="310" w:type="dxa"/>
                        <w:tcBorders>
                          <w:top w:val="single" w:color="FFFFFF" w:sz="18" w:space="0"/>
                        </w:tcBorders>
                      </w:tcPr>
                      <w:p>
                        <w:pPr>
                          <w:pStyle w:val="9"/>
                          <w:rPr>
                            <w:rFonts w:ascii="Times New Roman"/>
                            <w:sz w:val="20"/>
                          </w:rPr>
                        </w:pPr>
                      </w:p>
                    </w:tc>
                  </w:tr>
                </w:tbl>
                <w:p>
                  <w:pPr>
                    <w:pStyle w:val="3"/>
                  </w:pPr>
                </w:p>
              </w:txbxContent>
            </v:textbox>
          </v:shape>
        </w:pict>
      </w:r>
    </w:p>
    <w:p>
      <w:pPr>
        <w:pStyle w:val="3"/>
        <w:rPr>
          <w:sz w:val="20"/>
        </w:rPr>
      </w:pPr>
    </w:p>
    <w:p>
      <w:pPr>
        <w:pStyle w:val="3"/>
        <w:rPr>
          <w:sz w:val="20"/>
        </w:rPr>
      </w:pPr>
    </w:p>
    <w:p>
      <w:pPr>
        <w:pStyle w:val="3"/>
        <w:rPr>
          <w:sz w:val="20"/>
        </w:rPr>
      </w:pPr>
    </w:p>
    <w:p>
      <w:pPr>
        <w:pStyle w:val="3"/>
        <w:spacing w:before="5"/>
        <w:rPr>
          <w:sz w:val="16"/>
        </w:rPr>
      </w:pPr>
    </w:p>
    <w:p>
      <w:pPr>
        <w:pStyle w:val="8"/>
        <w:numPr>
          <w:ilvl w:val="2"/>
          <w:numId w:val="20"/>
        </w:numPr>
        <w:tabs>
          <w:tab w:val="left" w:pos="3618"/>
        </w:tabs>
        <w:spacing w:before="0" w:after="0" w:line="278" w:lineRule="auto"/>
        <w:ind w:left="3561" w:right="467" w:hanging="474"/>
        <w:jc w:val="left"/>
        <w:rPr>
          <w:sz w:val="21"/>
        </w:rPr>
      </w:pPr>
      <w:r>
        <w:rPr>
          <w:spacing w:val="-2"/>
          <w:sz w:val="21"/>
        </w:rPr>
        <w:t>您申报的被保险人年龄或性别不真实，致使受益人实领的高中教育金、大学教育金、深造教育金、成家立业金少于应领金额的，我们会将应</w:t>
      </w:r>
      <w:r>
        <w:rPr>
          <w:spacing w:val="40"/>
          <w:sz w:val="21"/>
        </w:rPr>
        <w:t xml:space="preserve"> </w:t>
      </w:r>
      <w:r>
        <w:rPr>
          <w:spacing w:val="-2"/>
          <w:sz w:val="21"/>
        </w:rPr>
        <w:t>领金额与实领金额的差额无息退还给受益人。</w:t>
      </w:r>
    </w:p>
    <w:p>
      <w:pPr>
        <w:pStyle w:val="3"/>
        <w:spacing w:before="4"/>
        <w:rPr>
          <w:sz w:val="24"/>
        </w:rPr>
      </w:pPr>
    </w:p>
    <w:p>
      <w:pPr>
        <w:pStyle w:val="8"/>
        <w:numPr>
          <w:ilvl w:val="1"/>
          <w:numId w:val="20"/>
        </w:numPr>
        <w:tabs>
          <w:tab w:val="left" w:pos="1284"/>
        </w:tabs>
        <w:spacing w:before="0" w:after="0" w:line="278" w:lineRule="auto"/>
        <w:ind w:left="3088" w:right="520" w:hanging="2869"/>
        <w:jc w:val="both"/>
        <w:rPr>
          <w:sz w:val="21"/>
        </w:rPr>
      </w:pPr>
      <w:r>
        <w:rPr>
          <w:b/>
          <w:sz w:val="21"/>
        </w:rPr>
        <w:t>未还款项</w:t>
      </w:r>
      <w:r>
        <w:rPr>
          <w:b/>
          <w:spacing w:val="826"/>
          <w:sz w:val="21"/>
        </w:rPr>
        <w:t xml:space="preserve"> </w:t>
      </w:r>
      <w:r>
        <w:rPr>
          <w:sz w:val="21"/>
        </w:rPr>
        <w:t>我们在给付各项保险金、退还现金价值或返还保险费时，如果您有欠交的保</w:t>
      </w:r>
      <w:r>
        <w:rPr>
          <w:spacing w:val="-2"/>
          <w:sz w:val="21"/>
        </w:rPr>
        <w:t>险费、利息或其他未还清的款项，我们会在扣除上述各项未还款项后给付。上述各项未还款项的应付利息按本公司公布的利率计算。</w:t>
      </w:r>
    </w:p>
    <w:p>
      <w:pPr>
        <w:pStyle w:val="3"/>
        <w:spacing w:before="5"/>
        <w:rPr>
          <w:sz w:val="24"/>
        </w:rPr>
      </w:pPr>
    </w:p>
    <w:p>
      <w:pPr>
        <w:pStyle w:val="8"/>
        <w:numPr>
          <w:ilvl w:val="1"/>
          <w:numId w:val="20"/>
        </w:numPr>
        <w:tabs>
          <w:tab w:val="left" w:pos="1284"/>
        </w:tabs>
        <w:spacing w:before="0" w:after="0" w:line="278" w:lineRule="auto"/>
        <w:ind w:left="3088" w:right="520" w:hanging="2869"/>
        <w:jc w:val="both"/>
        <w:rPr>
          <w:sz w:val="21"/>
        </w:rPr>
      </w:pPr>
      <w:r>
        <w:rPr>
          <w:b/>
          <w:spacing w:val="57"/>
          <w:sz w:val="21"/>
        </w:rPr>
        <w:t xml:space="preserve">合同内容变更 </w:t>
      </w:r>
      <w:r>
        <w:rPr>
          <w:sz w:val="21"/>
        </w:rPr>
        <w:t>在本合同有效期内，经您与我们协商一致，可以变更本合同的有关内容。变</w:t>
      </w:r>
      <w:r>
        <w:rPr>
          <w:spacing w:val="-2"/>
          <w:sz w:val="21"/>
        </w:rPr>
        <w:t>更本合同时，应当由我们在保险单或者其他保险凭证上批注或者附贴批单，或者由您与我们订立书面的变更协议。</w:t>
      </w:r>
    </w:p>
    <w:p>
      <w:pPr>
        <w:pStyle w:val="3"/>
        <w:spacing w:before="4"/>
        <w:rPr>
          <w:sz w:val="24"/>
        </w:rPr>
      </w:pPr>
    </w:p>
    <w:p>
      <w:pPr>
        <w:pStyle w:val="8"/>
        <w:numPr>
          <w:ilvl w:val="1"/>
          <w:numId w:val="20"/>
        </w:numPr>
        <w:tabs>
          <w:tab w:val="left" w:pos="1284"/>
        </w:tabs>
        <w:spacing w:before="0" w:after="0" w:line="278" w:lineRule="auto"/>
        <w:ind w:left="3088" w:right="573" w:hanging="2869"/>
        <w:jc w:val="both"/>
        <w:rPr>
          <w:rFonts w:ascii="黑体" w:eastAsia="黑体"/>
          <w:sz w:val="21"/>
        </w:rPr>
      </w:pPr>
      <w:r>
        <w:rPr>
          <w:b/>
          <w:spacing w:val="50"/>
          <w:sz w:val="21"/>
        </w:rPr>
        <w:t xml:space="preserve">联系方式变更 </w:t>
      </w:r>
      <w:r>
        <w:rPr>
          <w:sz w:val="21"/>
        </w:rPr>
        <w:t>为了保障您的合法权益，您的住所、通讯地址或电话等联系方式变更时，请</w:t>
      </w:r>
      <w:r>
        <w:rPr>
          <w:spacing w:val="-5"/>
          <w:sz w:val="21"/>
        </w:rPr>
        <w:t>及时以书面形式或双方认可的其他形式通知我们。如果您未以书面形式或双</w:t>
      </w:r>
      <w:r>
        <w:rPr>
          <w:spacing w:val="-7"/>
          <w:sz w:val="21"/>
        </w:rPr>
        <w:t>方认可的其他形式通知我们，</w:t>
      </w:r>
      <w:r>
        <w:rPr>
          <w:rFonts w:ascii="黑体" w:eastAsia="黑体"/>
          <w:spacing w:val="-2"/>
          <w:sz w:val="21"/>
        </w:rPr>
        <w:t>我们按照本合同载明的最后住所或通讯地址所发送的有关通知，均视为已送达给您。</w:t>
      </w:r>
    </w:p>
    <w:p>
      <w:pPr>
        <w:spacing w:after="0" w:line="278" w:lineRule="auto"/>
        <w:jc w:val="both"/>
        <w:rPr>
          <w:rFonts w:ascii="黑体" w:eastAsia="黑体"/>
          <w:sz w:val="21"/>
        </w:rPr>
        <w:sectPr>
          <w:type w:val="continuous"/>
          <w:pgSz w:w="11910" w:h="16840"/>
          <w:pgMar w:top="340" w:right="560" w:bottom="640" w:left="800" w:header="0" w:footer="457" w:gutter="0"/>
          <w:cols w:space="720" w:num="1"/>
        </w:sectPr>
      </w:pPr>
    </w:p>
    <w:p>
      <w:pPr>
        <w:pStyle w:val="8"/>
        <w:numPr>
          <w:ilvl w:val="1"/>
          <w:numId w:val="20"/>
        </w:numPr>
        <w:tabs>
          <w:tab w:val="left" w:pos="1283"/>
          <w:tab w:val="left" w:pos="1284"/>
          <w:tab w:val="left" w:pos="3088"/>
        </w:tabs>
        <w:spacing w:before="48" w:after="0" w:line="278" w:lineRule="auto"/>
        <w:ind w:left="3088" w:right="573" w:hanging="2869"/>
        <w:jc w:val="left"/>
        <w:rPr>
          <w:sz w:val="21"/>
        </w:rPr>
      </w:pPr>
      <w:r>
        <w:rPr>
          <w:b/>
          <w:spacing w:val="-4"/>
          <w:sz w:val="21"/>
        </w:rPr>
        <w:t>争议处理</w:t>
      </w:r>
      <w:r>
        <w:rPr>
          <w:b/>
          <w:sz w:val="21"/>
        </w:rPr>
        <w:tab/>
      </w:r>
      <w:r>
        <w:rPr>
          <w:spacing w:val="-2"/>
          <w:sz w:val="21"/>
        </w:rPr>
        <w:t>本合同履行过程中，双方发生争议时，可以从下列两种方式中选择一种争议</w:t>
      </w:r>
      <w:r>
        <w:rPr>
          <w:spacing w:val="-4"/>
          <w:sz w:val="21"/>
        </w:rPr>
        <w:t>处理方式：</w:t>
      </w:r>
    </w:p>
    <w:p>
      <w:pPr>
        <w:pStyle w:val="8"/>
        <w:numPr>
          <w:ilvl w:val="0"/>
          <w:numId w:val="21"/>
        </w:numPr>
        <w:tabs>
          <w:tab w:val="left" w:pos="3618"/>
        </w:tabs>
        <w:spacing w:before="0" w:after="0" w:line="278" w:lineRule="auto"/>
        <w:ind w:left="3612" w:right="626" w:hanging="524"/>
        <w:jc w:val="left"/>
        <w:rPr>
          <w:sz w:val="21"/>
        </w:rPr>
      </w:pPr>
      <w:r>
        <w:rPr>
          <w:spacing w:val="-2"/>
          <w:sz w:val="21"/>
        </w:rPr>
        <w:t>因履行本合同发生的争议，由当事人协商解决，协商不成的，提交双方共同选择的仲裁委员会仲裁；</w:t>
      </w:r>
    </w:p>
    <w:p>
      <w:pPr>
        <w:pStyle w:val="8"/>
        <w:numPr>
          <w:ilvl w:val="0"/>
          <w:numId w:val="21"/>
        </w:numPr>
        <w:tabs>
          <w:tab w:val="left" w:pos="3618"/>
        </w:tabs>
        <w:spacing w:before="0" w:after="0" w:line="269" w:lineRule="exact"/>
        <w:ind w:left="3618" w:right="0" w:hanging="530"/>
        <w:jc w:val="left"/>
        <w:rPr>
          <w:sz w:val="21"/>
        </w:rPr>
      </w:pPr>
      <w:r>
        <w:rPr>
          <w:spacing w:val="-3"/>
          <w:sz w:val="21"/>
        </w:rPr>
        <w:t>因履行本合同发生的争议，由当事人协商解决，协商不成的，依法向</w:t>
      </w:r>
    </w:p>
    <w:p>
      <w:pPr>
        <w:pStyle w:val="3"/>
        <w:spacing w:before="7"/>
        <w:rPr>
          <w:sz w:val="5"/>
        </w:rPr>
      </w:pPr>
    </w:p>
    <w:tbl>
      <w:tblPr>
        <w:tblStyle w:val="5"/>
        <w:tblW w:w="0" w:type="auto"/>
        <w:tblInd w:w="11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51"/>
        <w:gridCol w:w="1962"/>
        <w:gridCol w:w="71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5" w:hRule="atLeast"/>
        </w:trPr>
        <w:tc>
          <w:tcPr>
            <w:tcW w:w="2813" w:type="dxa"/>
            <w:gridSpan w:val="2"/>
          </w:tcPr>
          <w:p>
            <w:pPr>
              <w:pStyle w:val="9"/>
              <w:rPr>
                <w:rFonts w:ascii="Times New Roman"/>
                <w:sz w:val="20"/>
              </w:rPr>
            </w:pPr>
          </w:p>
        </w:tc>
        <w:tc>
          <w:tcPr>
            <w:tcW w:w="7148" w:type="dxa"/>
          </w:tcPr>
          <w:p>
            <w:pPr>
              <w:pStyle w:val="9"/>
              <w:spacing w:line="241" w:lineRule="exact"/>
              <w:ind w:left="687"/>
              <w:rPr>
                <w:sz w:val="21"/>
              </w:rPr>
            </w:pPr>
            <w:r>
              <w:rPr>
                <w:spacing w:val="-4"/>
                <w:sz w:val="21"/>
              </w:rPr>
              <w:t>人民法院起诉。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0" w:hRule="atLeast"/>
        </w:trPr>
        <w:tc>
          <w:tcPr>
            <w:tcW w:w="851" w:type="dxa"/>
            <w:tcBorders>
              <w:bottom w:val="single" w:color="000000" w:sz="8" w:space="0"/>
            </w:tcBorders>
          </w:tcPr>
          <w:p>
            <w:pPr>
              <w:pStyle w:val="9"/>
              <w:spacing w:before="162"/>
              <w:ind w:left="107"/>
              <w:rPr>
                <w:rFonts w:ascii="Times New Roman" w:hAnsi="Times New Roman"/>
                <w:sz w:val="30"/>
              </w:rPr>
            </w:pPr>
            <w:r>
              <w:rPr>
                <w:spacing w:val="-385"/>
                <w:position w:val="-5"/>
                <w:sz w:val="45"/>
              </w:rPr>
              <w:t>●</w:t>
            </w:r>
            <w:r>
              <w:rPr>
                <w:rFonts w:ascii="Times New Roman" w:hAnsi="Times New Roman"/>
                <w:color w:val="FFFFFF"/>
                <w:spacing w:val="-4"/>
                <w:sz w:val="30"/>
              </w:rPr>
              <w:t>10</w:t>
            </w:r>
          </w:p>
        </w:tc>
        <w:tc>
          <w:tcPr>
            <w:tcW w:w="1962" w:type="dxa"/>
            <w:tcBorders>
              <w:bottom w:val="single" w:color="000000" w:sz="8" w:space="0"/>
            </w:tcBorders>
          </w:tcPr>
          <w:p>
            <w:pPr>
              <w:pStyle w:val="9"/>
              <w:spacing w:before="11"/>
              <w:rPr>
                <w:sz w:val="22"/>
              </w:rPr>
            </w:pPr>
          </w:p>
          <w:p>
            <w:pPr>
              <w:pStyle w:val="9"/>
              <w:ind w:left="320"/>
              <w:rPr>
                <w:b/>
                <w:sz w:val="24"/>
              </w:rPr>
            </w:pPr>
            <w:r>
              <w:rPr>
                <w:b/>
                <w:w w:val="95"/>
                <w:sz w:val="24"/>
              </w:rPr>
              <w:t>释</w:t>
            </w:r>
            <w:r>
              <w:rPr>
                <w:b/>
                <w:spacing w:val="-10"/>
                <w:sz w:val="24"/>
              </w:rPr>
              <w:t>义</w:t>
            </w:r>
          </w:p>
        </w:tc>
        <w:tc>
          <w:tcPr>
            <w:tcW w:w="7148" w:type="dxa"/>
            <w:tcBorders>
              <w:bottom w:val="single" w:color="000000" w:sz="8" w:space="0"/>
            </w:tcBorders>
          </w:tcPr>
          <w:p>
            <w:pPr>
              <w:pStyle w:val="9"/>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92" w:hRule="atLeast"/>
        </w:trPr>
        <w:tc>
          <w:tcPr>
            <w:tcW w:w="851" w:type="dxa"/>
            <w:tcBorders>
              <w:top w:val="single" w:color="000000" w:sz="8" w:space="0"/>
            </w:tcBorders>
          </w:tcPr>
          <w:p>
            <w:pPr>
              <w:pStyle w:val="9"/>
              <w:spacing w:before="1"/>
              <w:rPr>
                <w:sz w:val="26"/>
              </w:rPr>
            </w:pPr>
          </w:p>
          <w:p>
            <w:pPr>
              <w:pStyle w:val="9"/>
              <w:ind w:left="107"/>
              <w:rPr>
                <w:b/>
                <w:sz w:val="21"/>
              </w:rPr>
            </w:pPr>
            <w:r>
              <w:rPr>
                <w:b/>
                <w:spacing w:val="-4"/>
                <w:sz w:val="21"/>
              </w:rPr>
              <w:t>10.1</w:t>
            </w:r>
          </w:p>
        </w:tc>
        <w:tc>
          <w:tcPr>
            <w:tcW w:w="1962" w:type="dxa"/>
            <w:tcBorders>
              <w:top w:val="single" w:color="000000" w:sz="8" w:space="0"/>
            </w:tcBorders>
          </w:tcPr>
          <w:p>
            <w:pPr>
              <w:pStyle w:val="9"/>
              <w:spacing w:before="1"/>
              <w:rPr>
                <w:sz w:val="26"/>
              </w:rPr>
            </w:pPr>
          </w:p>
          <w:p>
            <w:pPr>
              <w:pStyle w:val="9"/>
              <w:spacing w:line="278" w:lineRule="auto"/>
              <w:ind w:left="320" w:right="162"/>
              <w:rPr>
                <w:b/>
                <w:sz w:val="21"/>
              </w:rPr>
            </w:pPr>
            <w:r>
              <w:rPr>
                <w:b/>
                <w:spacing w:val="-2"/>
                <w:sz w:val="21"/>
              </w:rPr>
              <w:t>保单年生效对应</w:t>
            </w:r>
            <w:r>
              <w:rPr>
                <w:b/>
                <w:spacing w:val="-10"/>
                <w:sz w:val="21"/>
              </w:rPr>
              <w:t>日</w:t>
            </w:r>
          </w:p>
        </w:tc>
        <w:tc>
          <w:tcPr>
            <w:tcW w:w="7148" w:type="dxa"/>
            <w:tcBorders>
              <w:top w:val="single" w:color="000000" w:sz="8" w:space="0"/>
            </w:tcBorders>
          </w:tcPr>
          <w:p>
            <w:pPr>
              <w:pStyle w:val="9"/>
              <w:spacing w:before="1"/>
              <w:rPr>
                <w:sz w:val="26"/>
              </w:rPr>
            </w:pPr>
          </w:p>
          <w:p>
            <w:pPr>
              <w:pStyle w:val="9"/>
              <w:spacing w:line="278" w:lineRule="auto"/>
              <w:ind w:left="163" w:right="100"/>
              <w:rPr>
                <w:sz w:val="21"/>
              </w:rPr>
            </w:pPr>
            <w:r>
              <w:rPr>
                <w:spacing w:val="-2"/>
                <w:sz w:val="21"/>
              </w:rPr>
              <w:t>本合同生效日在以后每年的对应日。如果当月无对应的同一日，则以该月最后一日为对应日。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6" w:hRule="atLeast"/>
        </w:trPr>
        <w:tc>
          <w:tcPr>
            <w:tcW w:w="851" w:type="dxa"/>
          </w:tcPr>
          <w:p>
            <w:pPr>
              <w:pStyle w:val="9"/>
              <w:spacing w:before="178"/>
              <w:ind w:left="107"/>
              <w:rPr>
                <w:b/>
                <w:sz w:val="21"/>
              </w:rPr>
            </w:pPr>
            <w:r>
              <w:rPr>
                <w:b/>
                <w:spacing w:val="-4"/>
                <w:sz w:val="21"/>
              </w:rPr>
              <w:t>10.2</w:t>
            </w:r>
          </w:p>
        </w:tc>
        <w:tc>
          <w:tcPr>
            <w:tcW w:w="1962" w:type="dxa"/>
          </w:tcPr>
          <w:p>
            <w:pPr>
              <w:pStyle w:val="9"/>
              <w:spacing w:before="178"/>
              <w:ind w:left="320"/>
              <w:rPr>
                <w:b/>
                <w:sz w:val="21"/>
              </w:rPr>
            </w:pPr>
            <w:r>
              <w:rPr>
                <w:b/>
                <w:spacing w:val="-3"/>
                <w:sz w:val="21"/>
              </w:rPr>
              <w:t>保单年度</w:t>
            </w:r>
          </w:p>
        </w:tc>
        <w:tc>
          <w:tcPr>
            <w:tcW w:w="7148" w:type="dxa"/>
          </w:tcPr>
          <w:p>
            <w:pPr>
              <w:pStyle w:val="9"/>
              <w:spacing w:before="178" w:line="278" w:lineRule="auto"/>
              <w:ind w:left="163" w:right="100"/>
              <w:rPr>
                <w:sz w:val="21"/>
              </w:rPr>
            </w:pPr>
            <w:r>
              <w:rPr>
                <w:spacing w:val="-8"/>
                <w:sz w:val="21"/>
              </w:rPr>
              <w:t>在本合同有效期内，从本合同生效日或保单年生效对应日零时起至下一年度</w:t>
            </w:r>
            <w:r>
              <w:rPr>
                <w:spacing w:val="-2"/>
                <w:sz w:val="21"/>
              </w:rPr>
              <w:t>本合同保单年生效对应日零时止为一个保单年度。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6" w:hRule="atLeast"/>
        </w:trPr>
        <w:tc>
          <w:tcPr>
            <w:tcW w:w="851" w:type="dxa"/>
          </w:tcPr>
          <w:p>
            <w:pPr>
              <w:pStyle w:val="9"/>
              <w:spacing w:before="178"/>
              <w:ind w:left="107"/>
              <w:rPr>
                <w:b/>
                <w:sz w:val="21"/>
              </w:rPr>
            </w:pPr>
            <w:r>
              <w:rPr>
                <w:b/>
                <w:spacing w:val="-4"/>
                <w:sz w:val="21"/>
              </w:rPr>
              <w:t>10.3</w:t>
            </w:r>
          </w:p>
        </w:tc>
        <w:tc>
          <w:tcPr>
            <w:tcW w:w="1962" w:type="dxa"/>
          </w:tcPr>
          <w:p>
            <w:pPr>
              <w:pStyle w:val="9"/>
              <w:spacing w:before="178" w:line="278" w:lineRule="auto"/>
              <w:ind w:left="320" w:right="162"/>
              <w:rPr>
                <w:b/>
                <w:sz w:val="21"/>
              </w:rPr>
            </w:pPr>
            <w:r>
              <w:rPr>
                <w:b/>
                <w:spacing w:val="-2"/>
                <w:sz w:val="21"/>
              </w:rPr>
              <w:t>保险费约定支付</w:t>
            </w:r>
            <w:r>
              <w:rPr>
                <w:b/>
                <w:spacing w:val="-10"/>
                <w:sz w:val="21"/>
              </w:rPr>
              <w:t>日</w:t>
            </w:r>
          </w:p>
        </w:tc>
        <w:tc>
          <w:tcPr>
            <w:tcW w:w="7148" w:type="dxa"/>
          </w:tcPr>
          <w:p>
            <w:pPr>
              <w:pStyle w:val="9"/>
              <w:spacing w:before="178" w:line="278" w:lineRule="auto"/>
              <w:ind w:left="163" w:right="-15"/>
              <w:rPr>
                <w:sz w:val="21"/>
              </w:rPr>
            </w:pPr>
            <w:r>
              <w:rPr>
                <w:spacing w:val="-6"/>
                <w:sz w:val="21"/>
              </w:rPr>
              <w:t>本合同生效日在每月、每季、每半年或每年（根据交费方式确定）的对应日。</w:t>
            </w:r>
            <w:r>
              <w:rPr>
                <w:spacing w:val="-2"/>
                <w:sz w:val="21"/>
              </w:rPr>
              <w:t>如果当月无对应的同一日，则以该月最后一日为对应日。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6" w:hRule="atLeast"/>
        </w:trPr>
        <w:tc>
          <w:tcPr>
            <w:tcW w:w="851" w:type="dxa"/>
          </w:tcPr>
          <w:p>
            <w:pPr>
              <w:pStyle w:val="9"/>
              <w:spacing w:before="178"/>
              <w:ind w:left="107"/>
              <w:rPr>
                <w:b/>
                <w:sz w:val="21"/>
              </w:rPr>
            </w:pPr>
            <w:r>
              <w:rPr>
                <w:b/>
                <w:spacing w:val="-4"/>
                <w:sz w:val="21"/>
              </w:rPr>
              <w:t>10.4</w:t>
            </w:r>
          </w:p>
        </w:tc>
        <w:tc>
          <w:tcPr>
            <w:tcW w:w="1962" w:type="dxa"/>
          </w:tcPr>
          <w:p>
            <w:pPr>
              <w:pStyle w:val="9"/>
              <w:spacing w:before="178"/>
              <w:ind w:left="320"/>
              <w:rPr>
                <w:b/>
                <w:sz w:val="21"/>
              </w:rPr>
            </w:pPr>
            <w:r>
              <w:rPr>
                <w:b/>
                <w:spacing w:val="-5"/>
                <w:sz w:val="21"/>
              </w:rPr>
              <w:t>周岁</w:t>
            </w:r>
          </w:p>
        </w:tc>
        <w:tc>
          <w:tcPr>
            <w:tcW w:w="7148" w:type="dxa"/>
          </w:tcPr>
          <w:p>
            <w:pPr>
              <w:pStyle w:val="9"/>
              <w:spacing w:before="178" w:line="278" w:lineRule="auto"/>
              <w:ind w:left="163" w:right="101"/>
              <w:rPr>
                <w:sz w:val="21"/>
              </w:rPr>
            </w:pPr>
            <w:r>
              <w:rPr>
                <w:sz w:val="21"/>
              </w:rPr>
              <w:t>指按</w:t>
            </w:r>
            <w:r>
              <w:rPr>
                <w:b/>
                <w:sz w:val="21"/>
              </w:rPr>
              <w:t>有效身份证件</w:t>
            </w:r>
            <w:r>
              <w:rPr>
                <w:sz w:val="21"/>
              </w:rPr>
              <w:t>（见 10.5）中记载的出生日期计算的年龄，自出生之日</w:t>
            </w:r>
            <w:r>
              <w:rPr>
                <w:spacing w:val="-2"/>
                <w:sz w:val="21"/>
              </w:rPr>
              <w:t>起为零周岁，每经过一年增加一岁，不足一年的不计。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6" w:hRule="atLeast"/>
        </w:trPr>
        <w:tc>
          <w:tcPr>
            <w:tcW w:w="851" w:type="dxa"/>
          </w:tcPr>
          <w:p>
            <w:pPr>
              <w:pStyle w:val="9"/>
              <w:spacing w:before="178"/>
              <w:ind w:left="107"/>
              <w:rPr>
                <w:b/>
                <w:sz w:val="21"/>
              </w:rPr>
            </w:pPr>
            <w:r>
              <w:rPr>
                <w:b/>
                <w:spacing w:val="-4"/>
                <w:sz w:val="21"/>
              </w:rPr>
              <w:t>10.5</w:t>
            </w:r>
          </w:p>
        </w:tc>
        <w:tc>
          <w:tcPr>
            <w:tcW w:w="1962" w:type="dxa"/>
          </w:tcPr>
          <w:p>
            <w:pPr>
              <w:pStyle w:val="9"/>
              <w:spacing w:before="178"/>
              <w:ind w:left="320"/>
              <w:rPr>
                <w:b/>
                <w:sz w:val="21"/>
              </w:rPr>
            </w:pPr>
            <w:r>
              <w:rPr>
                <w:b/>
                <w:spacing w:val="-2"/>
                <w:sz w:val="21"/>
              </w:rPr>
              <w:t>有效身份证件</w:t>
            </w:r>
          </w:p>
        </w:tc>
        <w:tc>
          <w:tcPr>
            <w:tcW w:w="7148" w:type="dxa"/>
          </w:tcPr>
          <w:p>
            <w:pPr>
              <w:pStyle w:val="9"/>
              <w:spacing w:before="178" w:line="278" w:lineRule="auto"/>
              <w:ind w:left="163" w:right="100"/>
              <w:rPr>
                <w:sz w:val="21"/>
              </w:rPr>
            </w:pPr>
            <w:r>
              <w:rPr>
                <w:spacing w:val="-2"/>
                <w:sz w:val="21"/>
              </w:rPr>
              <w:t>指由政府主管部门规定的证明其身份的证件，如：居民身份证、按规定可使用的有效护照、军人证件、户口簿等。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60" w:hRule="atLeast"/>
        </w:trPr>
        <w:tc>
          <w:tcPr>
            <w:tcW w:w="851" w:type="dxa"/>
          </w:tcPr>
          <w:p>
            <w:pPr>
              <w:pStyle w:val="9"/>
              <w:spacing w:before="178"/>
              <w:ind w:left="107"/>
              <w:rPr>
                <w:b/>
                <w:sz w:val="21"/>
              </w:rPr>
            </w:pPr>
            <w:r>
              <w:rPr>
                <w:b/>
                <w:spacing w:val="-4"/>
                <w:sz w:val="21"/>
              </w:rPr>
              <w:t>10.6</w:t>
            </w:r>
          </w:p>
        </w:tc>
        <w:tc>
          <w:tcPr>
            <w:tcW w:w="1962" w:type="dxa"/>
          </w:tcPr>
          <w:p>
            <w:pPr>
              <w:pStyle w:val="9"/>
              <w:spacing w:before="178"/>
              <w:ind w:left="320"/>
              <w:rPr>
                <w:b/>
                <w:sz w:val="21"/>
              </w:rPr>
            </w:pPr>
            <w:r>
              <w:rPr>
                <w:b/>
                <w:spacing w:val="-5"/>
                <w:sz w:val="21"/>
              </w:rPr>
              <w:t>毒品</w:t>
            </w:r>
          </w:p>
        </w:tc>
        <w:tc>
          <w:tcPr>
            <w:tcW w:w="7148" w:type="dxa"/>
          </w:tcPr>
          <w:p>
            <w:pPr>
              <w:pStyle w:val="9"/>
              <w:spacing w:before="178" w:line="278" w:lineRule="auto"/>
              <w:ind w:left="163" w:right="100"/>
              <w:jc w:val="both"/>
              <w:rPr>
                <w:sz w:val="21"/>
              </w:rPr>
            </w:pPr>
            <w:r>
              <w:rPr>
                <w:spacing w:val="-2"/>
                <w:sz w:val="21"/>
              </w:rPr>
              <w:t>指《中华人民共和国刑法》规定的鸦片、海洛因、甲基苯丙胺（冰毒</w:t>
            </w:r>
            <w:r>
              <w:rPr>
                <w:spacing w:val="-106"/>
                <w:sz w:val="21"/>
              </w:rPr>
              <w:t>）</w:t>
            </w:r>
            <w:r>
              <w:rPr>
                <w:spacing w:val="-2"/>
                <w:sz w:val="21"/>
              </w:rPr>
              <w:t>、吗啡、大麻、可卡因以及国家规定管制的其他能够使人形成瘾癖的麻醉药品和</w:t>
            </w:r>
            <w:r>
              <w:rPr>
                <w:spacing w:val="-10"/>
                <w:sz w:val="21"/>
              </w:rPr>
              <w:t>精神药品，但不包括由医生开具并遵医嘱使用的用于治疗疾病但含有毒品成</w:t>
            </w:r>
            <w:r>
              <w:rPr>
                <w:spacing w:val="-2"/>
                <w:sz w:val="21"/>
              </w:rPr>
              <w:t>分的处方药品。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47" w:hRule="atLeast"/>
        </w:trPr>
        <w:tc>
          <w:tcPr>
            <w:tcW w:w="851" w:type="dxa"/>
          </w:tcPr>
          <w:p>
            <w:pPr>
              <w:pStyle w:val="9"/>
              <w:spacing w:before="178"/>
              <w:ind w:left="107"/>
              <w:rPr>
                <w:b/>
                <w:sz w:val="21"/>
              </w:rPr>
            </w:pPr>
            <w:r>
              <w:rPr>
                <w:b/>
                <w:spacing w:val="-4"/>
                <w:sz w:val="21"/>
              </w:rPr>
              <w:t>10.7</w:t>
            </w:r>
          </w:p>
        </w:tc>
        <w:tc>
          <w:tcPr>
            <w:tcW w:w="1962" w:type="dxa"/>
          </w:tcPr>
          <w:p>
            <w:pPr>
              <w:pStyle w:val="9"/>
              <w:spacing w:before="178"/>
              <w:ind w:left="320"/>
              <w:rPr>
                <w:b/>
                <w:sz w:val="21"/>
              </w:rPr>
            </w:pPr>
            <w:r>
              <w:rPr>
                <w:b/>
                <w:spacing w:val="-3"/>
                <w:sz w:val="21"/>
              </w:rPr>
              <w:t>酒后驾驶</w:t>
            </w:r>
          </w:p>
        </w:tc>
        <w:tc>
          <w:tcPr>
            <w:tcW w:w="7148" w:type="dxa"/>
          </w:tcPr>
          <w:p>
            <w:pPr>
              <w:pStyle w:val="9"/>
              <w:spacing w:before="178" w:line="278" w:lineRule="auto"/>
              <w:ind w:left="163" w:right="100"/>
              <w:jc w:val="both"/>
              <w:rPr>
                <w:sz w:val="21"/>
              </w:rPr>
            </w:pPr>
            <w:r>
              <w:rPr>
                <w:spacing w:val="-9"/>
                <w:sz w:val="21"/>
              </w:rPr>
              <w:t>指经检测或鉴定，发生事故时车辆驾驶人员每百毫升血液中的酒精含量达到</w:t>
            </w:r>
            <w:r>
              <w:rPr>
                <w:spacing w:val="-2"/>
                <w:sz w:val="21"/>
              </w:rPr>
              <w:t>或超过一定的标准，公安机关交通管理部门依据《中华人民共和国道路交通安全法》的规定认定为饮酒后驾驶或醉酒后驾驶。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851" w:type="dxa"/>
          </w:tcPr>
          <w:p>
            <w:pPr>
              <w:pStyle w:val="9"/>
              <w:spacing w:before="178"/>
              <w:ind w:left="107"/>
              <w:rPr>
                <w:b/>
                <w:sz w:val="21"/>
              </w:rPr>
            </w:pPr>
            <w:r>
              <w:rPr>
                <w:b/>
                <w:spacing w:val="-4"/>
                <w:sz w:val="21"/>
              </w:rPr>
              <w:t>10.8</w:t>
            </w:r>
          </w:p>
        </w:tc>
        <w:tc>
          <w:tcPr>
            <w:tcW w:w="1962" w:type="dxa"/>
          </w:tcPr>
          <w:p>
            <w:pPr>
              <w:pStyle w:val="9"/>
              <w:spacing w:before="178"/>
              <w:ind w:left="320"/>
              <w:rPr>
                <w:b/>
                <w:sz w:val="21"/>
              </w:rPr>
            </w:pPr>
            <w:r>
              <w:rPr>
                <w:b/>
                <w:spacing w:val="-2"/>
                <w:sz w:val="21"/>
              </w:rPr>
              <w:t>无合法有效驾驶</w:t>
            </w:r>
          </w:p>
        </w:tc>
        <w:tc>
          <w:tcPr>
            <w:tcW w:w="7148" w:type="dxa"/>
          </w:tcPr>
          <w:p>
            <w:pPr>
              <w:pStyle w:val="9"/>
              <w:spacing w:before="178"/>
              <w:ind w:left="163"/>
              <w:rPr>
                <w:sz w:val="21"/>
              </w:rPr>
            </w:pPr>
            <w:r>
              <w:rPr>
                <w:spacing w:val="-4"/>
                <w:sz w:val="21"/>
              </w:rPr>
              <w:t>指下列情形之一：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51" w:type="dxa"/>
          </w:tcPr>
          <w:p>
            <w:pPr>
              <w:pStyle w:val="9"/>
              <w:rPr>
                <w:rFonts w:ascii="Times New Roman"/>
                <w:sz w:val="20"/>
              </w:rPr>
            </w:pPr>
          </w:p>
        </w:tc>
        <w:tc>
          <w:tcPr>
            <w:tcW w:w="1962" w:type="dxa"/>
          </w:tcPr>
          <w:p>
            <w:pPr>
              <w:pStyle w:val="9"/>
              <w:spacing w:before="22"/>
              <w:ind w:left="320"/>
              <w:rPr>
                <w:b/>
                <w:sz w:val="21"/>
              </w:rPr>
            </w:pPr>
            <w:r>
              <w:rPr>
                <w:b/>
                <w:spacing w:val="-4"/>
                <w:sz w:val="21"/>
              </w:rPr>
              <w:t>证驾驶</w:t>
            </w:r>
          </w:p>
        </w:tc>
        <w:tc>
          <w:tcPr>
            <w:tcW w:w="7148" w:type="dxa"/>
          </w:tcPr>
          <w:p>
            <w:pPr>
              <w:pStyle w:val="9"/>
              <w:spacing w:before="22"/>
              <w:ind w:left="163"/>
              <w:rPr>
                <w:sz w:val="21"/>
              </w:rPr>
            </w:pPr>
            <w:r>
              <w:rPr>
                <w:spacing w:val="-2"/>
                <w:sz w:val="21"/>
              </w:rPr>
              <w:t>（1）</w:t>
            </w:r>
            <w:r>
              <w:rPr>
                <w:spacing w:val="-4"/>
                <w:sz w:val="21"/>
              </w:rPr>
              <w:t>没有驾驶证驾驶；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51" w:type="dxa"/>
          </w:tcPr>
          <w:p>
            <w:pPr>
              <w:pStyle w:val="9"/>
              <w:rPr>
                <w:rFonts w:ascii="Times New Roman"/>
                <w:sz w:val="20"/>
              </w:rPr>
            </w:pPr>
          </w:p>
        </w:tc>
        <w:tc>
          <w:tcPr>
            <w:tcW w:w="1962" w:type="dxa"/>
          </w:tcPr>
          <w:p>
            <w:pPr>
              <w:pStyle w:val="9"/>
              <w:rPr>
                <w:rFonts w:ascii="Times New Roman"/>
                <w:sz w:val="20"/>
              </w:rPr>
            </w:pPr>
          </w:p>
        </w:tc>
        <w:tc>
          <w:tcPr>
            <w:tcW w:w="7148" w:type="dxa"/>
          </w:tcPr>
          <w:p>
            <w:pPr>
              <w:pStyle w:val="9"/>
              <w:spacing w:before="22"/>
              <w:ind w:left="163"/>
              <w:rPr>
                <w:sz w:val="21"/>
              </w:rPr>
            </w:pPr>
            <w:r>
              <w:rPr>
                <w:spacing w:val="-2"/>
                <w:sz w:val="21"/>
              </w:rPr>
              <w:t>（2）</w:t>
            </w:r>
            <w:r>
              <w:rPr>
                <w:spacing w:val="-3"/>
                <w:sz w:val="21"/>
              </w:rPr>
              <w:t>驾驶与驾驶证准驾车型不相符合的车辆；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51" w:type="dxa"/>
          </w:tcPr>
          <w:p>
            <w:pPr>
              <w:pStyle w:val="9"/>
              <w:rPr>
                <w:rFonts w:ascii="Times New Roman"/>
                <w:sz w:val="20"/>
              </w:rPr>
            </w:pPr>
          </w:p>
        </w:tc>
        <w:tc>
          <w:tcPr>
            <w:tcW w:w="1962" w:type="dxa"/>
          </w:tcPr>
          <w:p>
            <w:pPr>
              <w:pStyle w:val="9"/>
              <w:rPr>
                <w:rFonts w:ascii="Times New Roman"/>
                <w:sz w:val="20"/>
              </w:rPr>
            </w:pPr>
          </w:p>
        </w:tc>
        <w:tc>
          <w:tcPr>
            <w:tcW w:w="7148" w:type="dxa"/>
          </w:tcPr>
          <w:p>
            <w:pPr>
              <w:pStyle w:val="9"/>
              <w:spacing w:before="22"/>
              <w:ind w:left="163"/>
              <w:rPr>
                <w:sz w:val="21"/>
              </w:rPr>
            </w:pPr>
            <w:r>
              <w:rPr>
                <w:spacing w:val="-2"/>
                <w:sz w:val="21"/>
              </w:rPr>
              <w:t>（3）</w:t>
            </w:r>
            <w:r>
              <w:rPr>
                <w:spacing w:val="-3"/>
                <w:sz w:val="21"/>
              </w:rPr>
              <w:t>驾驶员持审验不合格的驾驶证驾驶；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51" w:type="dxa"/>
          </w:tcPr>
          <w:p>
            <w:pPr>
              <w:pStyle w:val="9"/>
              <w:rPr>
                <w:rFonts w:ascii="Times New Roman"/>
                <w:sz w:val="20"/>
              </w:rPr>
            </w:pPr>
          </w:p>
        </w:tc>
        <w:tc>
          <w:tcPr>
            <w:tcW w:w="1962" w:type="dxa"/>
          </w:tcPr>
          <w:p>
            <w:pPr>
              <w:pStyle w:val="9"/>
              <w:rPr>
                <w:rFonts w:ascii="Times New Roman"/>
                <w:sz w:val="20"/>
              </w:rPr>
            </w:pPr>
          </w:p>
        </w:tc>
        <w:tc>
          <w:tcPr>
            <w:tcW w:w="7148" w:type="dxa"/>
          </w:tcPr>
          <w:p>
            <w:pPr>
              <w:pStyle w:val="9"/>
              <w:spacing w:before="22"/>
              <w:ind w:left="163"/>
              <w:rPr>
                <w:sz w:val="21"/>
              </w:rPr>
            </w:pPr>
            <w:r>
              <w:rPr>
                <w:spacing w:val="-2"/>
                <w:sz w:val="21"/>
              </w:rPr>
              <w:t>（4）</w:t>
            </w:r>
            <w:r>
              <w:rPr>
                <w:spacing w:val="-3"/>
                <w:sz w:val="21"/>
              </w:rPr>
              <w:t>未经公安交通管理部门同意，持未审验的驾驶证驾驶；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851" w:type="dxa"/>
          </w:tcPr>
          <w:p>
            <w:pPr>
              <w:pStyle w:val="9"/>
              <w:rPr>
                <w:rFonts w:ascii="Times New Roman"/>
                <w:sz w:val="18"/>
              </w:rPr>
            </w:pPr>
          </w:p>
        </w:tc>
        <w:tc>
          <w:tcPr>
            <w:tcW w:w="1962" w:type="dxa"/>
          </w:tcPr>
          <w:p>
            <w:pPr>
              <w:pStyle w:val="9"/>
              <w:rPr>
                <w:rFonts w:ascii="Times New Roman"/>
                <w:sz w:val="18"/>
              </w:rPr>
            </w:pPr>
          </w:p>
        </w:tc>
        <w:tc>
          <w:tcPr>
            <w:tcW w:w="7148" w:type="dxa"/>
          </w:tcPr>
          <w:p>
            <w:pPr>
              <w:pStyle w:val="9"/>
              <w:spacing w:before="22" w:line="220" w:lineRule="exact"/>
              <w:ind w:left="163"/>
              <w:rPr>
                <w:sz w:val="21"/>
              </w:rPr>
            </w:pPr>
            <w:r>
              <w:rPr>
                <w:spacing w:val="-2"/>
                <w:sz w:val="21"/>
              </w:rPr>
              <w:t>（5）</w:t>
            </w:r>
            <w:r>
              <w:rPr>
                <w:spacing w:val="-3"/>
                <w:sz w:val="21"/>
              </w:rPr>
              <w:t>持学习驾驶证学习驾车时，无教练员随车指导，或不按指定时间、路</w:t>
            </w:r>
          </w:p>
        </w:tc>
      </w:tr>
    </w:tbl>
    <w:p>
      <w:pPr>
        <w:pStyle w:val="3"/>
        <w:spacing w:before="79"/>
        <w:ind w:left="1117" w:right="3169"/>
        <w:jc w:val="center"/>
      </w:pPr>
      <w:r>
        <w:rPr>
          <w:spacing w:val="-4"/>
        </w:rPr>
        <w:t>线学习驾车；</w:t>
      </w:r>
    </w:p>
    <w:p>
      <w:pPr>
        <w:pStyle w:val="3"/>
        <w:spacing w:before="43"/>
        <w:ind w:left="3088"/>
      </w:pPr>
      <w:r>
        <w:rPr>
          <w:spacing w:val="-2"/>
        </w:rPr>
        <w:t>（6）</w:t>
      </w:r>
      <w:r>
        <w:rPr>
          <w:spacing w:val="-3"/>
        </w:rPr>
        <w:t>公安交通管理部门规定的其他无有效驾驶证驾驶的情况。</w:t>
      </w:r>
    </w:p>
    <w:p>
      <w:pPr>
        <w:pStyle w:val="3"/>
        <w:spacing w:before="9"/>
        <w:rPr>
          <w:sz w:val="27"/>
        </w:rPr>
      </w:pPr>
    </w:p>
    <w:p>
      <w:pPr>
        <w:pStyle w:val="8"/>
        <w:numPr>
          <w:ilvl w:val="1"/>
          <w:numId w:val="22"/>
        </w:numPr>
        <w:tabs>
          <w:tab w:val="left" w:pos="1283"/>
          <w:tab w:val="left" w:pos="1284"/>
          <w:tab w:val="left" w:pos="3088"/>
        </w:tabs>
        <w:spacing w:before="0" w:after="0" w:line="240" w:lineRule="auto"/>
        <w:ind w:left="1283" w:right="0" w:hanging="1064"/>
        <w:jc w:val="left"/>
        <w:rPr>
          <w:sz w:val="21"/>
        </w:rPr>
      </w:pPr>
      <w:r>
        <w:rPr>
          <w:b/>
          <w:sz w:val="21"/>
        </w:rPr>
        <w:t>无有效行驶</w:t>
      </w:r>
      <w:r>
        <w:rPr>
          <w:b/>
          <w:spacing w:val="-10"/>
          <w:sz w:val="21"/>
        </w:rPr>
        <w:t>证</w:t>
      </w:r>
      <w:r>
        <w:rPr>
          <w:b/>
          <w:sz w:val="21"/>
        </w:rPr>
        <w:tab/>
      </w:r>
      <w:r>
        <w:rPr>
          <w:spacing w:val="-2"/>
          <w:sz w:val="21"/>
        </w:rPr>
        <w:t>指下列情形之一</w:t>
      </w:r>
      <w:r>
        <w:rPr>
          <w:spacing w:val="-10"/>
          <w:sz w:val="21"/>
        </w:rPr>
        <w:t>：</w:t>
      </w:r>
    </w:p>
    <w:p>
      <w:pPr>
        <w:pStyle w:val="8"/>
        <w:numPr>
          <w:ilvl w:val="0"/>
          <w:numId w:val="23"/>
        </w:numPr>
        <w:tabs>
          <w:tab w:val="left" w:pos="3618"/>
        </w:tabs>
        <w:spacing w:before="43" w:after="0" w:line="240" w:lineRule="auto"/>
        <w:ind w:left="3618" w:right="0" w:hanging="530"/>
        <w:jc w:val="left"/>
        <w:rPr>
          <w:sz w:val="21"/>
        </w:rPr>
      </w:pPr>
      <w:r>
        <w:rPr>
          <w:spacing w:val="-4"/>
          <w:sz w:val="21"/>
        </w:rPr>
        <w:t>未取得行驶证；</w:t>
      </w:r>
    </w:p>
    <w:p>
      <w:pPr>
        <w:spacing w:after="0" w:line="240" w:lineRule="auto"/>
        <w:jc w:val="left"/>
        <w:rPr>
          <w:sz w:val="21"/>
        </w:rPr>
        <w:sectPr>
          <w:pgSz w:w="11910" w:h="16840"/>
          <w:pgMar w:top="1120" w:right="560" w:bottom="640" w:left="800" w:header="0" w:footer="457" w:gutter="0"/>
          <w:cols w:space="720" w:num="1"/>
        </w:sectPr>
      </w:pPr>
    </w:p>
    <w:p>
      <w:pPr>
        <w:pStyle w:val="8"/>
        <w:numPr>
          <w:ilvl w:val="0"/>
          <w:numId w:val="23"/>
        </w:numPr>
        <w:tabs>
          <w:tab w:val="left" w:pos="3618"/>
        </w:tabs>
        <w:spacing w:before="56" w:after="0" w:line="240" w:lineRule="auto"/>
        <w:ind w:left="3618" w:right="0" w:hanging="530"/>
        <w:jc w:val="left"/>
        <w:rPr>
          <w:sz w:val="21"/>
        </w:rPr>
      </w:pPr>
      <w:r>
        <w:rPr>
          <w:spacing w:val="-3"/>
          <w:sz w:val="21"/>
        </w:rPr>
        <w:t>机动车被依法注销登记的；</w:t>
      </w:r>
    </w:p>
    <w:p>
      <w:pPr>
        <w:pStyle w:val="8"/>
        <w:numPr>
          <w:ilvl w:val="0"/>
          <w:numId w:val="23"/>
        </w:numPr>
        <w:tabs>
          <w:tab w:val="left" w:pos="3618"/>
        </w:tabs>
        <w:spacing w:before="43" w:after="0" w:line="240" w:lineRule="auto"/>
        <w:ind w:left="3618" w:right="0" w:hanging="530"/>
        <w:jc w:val="left"/>
        <w:rPr>
          <w:sz w:val="21"/>
        </w:rPr>
      </w:pPr>
      <w:r>
        <w:rPr>
          <w:spacing w:val="-3"/>
          <w:sz w:val="21"/>
        </w:rPr>
        <w:t>未依法按时进行或通过机动车安全技术检验。</w:t>
      </w:r>
    </w:p>
    <w:p>
      <w:pPr>
        <w:pStyle w:val="3"/>
        <w:spacing w:before="9"/>
        <w:rPr>
          <w:sz w:val="27"/>
        </w:rPr>
      </w:pPr>
    </w:p>
    <w:p>
      <w:pPr>
        <w:pStyle w:val="8"/>
        <w:numPr>
          <w:ilvl w:val="1"/>
          <w:numId w:val="22"/>
        </w:numPr>
        <w:tabs>
          <w:tab w:val="left" w:pos="1283"/>
          <w:tab w:val="left" w:pos="1284"/>
          <w:tab w:val="left" w:pos="3088"/>
        </w:tabs>
        <w:spacing w:before="0" w:after="0" w:line="278" w:lineRule="auto"/>
        <w:ind w:left="3088" w:right="574" w:hanging="2869"/>
        <w:jc w:val="left"/>
        <w:rPr>
          <w:sz w:val="21"/>
        </w:rPr>
      </w:pPr>
      <w:r>
        <w:rPr>
          <w:b/>
          <w:spacing w:val="-4"/>
          <w:sz w:val="21"/>
        </w:rPr>
        <w:t>机动车</w:t>
      </w:r>
      <w:r>
        <w:rPr>
          <w:b/>
          <w:sz w:val="21"/>
        </w:rPr>
        <w:tab/>
      </w:r>
      <w:r>
        <w:rPr>
          <w:spacing w:val="-2"/>
          <w:sz w:val="21"/>
        </w:rPr>
        <w:t>指以动力装置驱动或者牵引</w:t>
      </w:r>
      <w:r>
        <w:rPr>
          <w:spacing w:val="-56"/>
          <w:sz w:val="21"/>
        </w:rPr>
        <w:t>，</w:t>
      </w:r>
      <w:r>
        <w:rPr>
          <w:spacing w:val="-2"/>
          <w:sz w:val="21"/>
        </w:rPr>
        <w:t>上道路行驶的供人员乘用或者用于运送物品以及进行工程专项作业的轮式车辆。</w:t>
      </w:r>
    </w:p>
    <w:p>
      <w:pPr>
        <w:pStyle w:val="3"/>
        <w:spacing w:before="5"/>
        <w:rPr>
          <w:sz w:val="24"/>
        </w:rPr>
      </w:pPr>
    </w:p>
    <w:p>
      <w:pPr>
        <w:pStyle w:val="3"/>
        <w:ind w:left="1054" w:right="1292"/>
        <w:jc w:val="center"/>
      </w:pPr>
      <w:r>
        <w:t>（完</w:t>
      </w:r>
      <w:r>
        <w:rPr>
          <w:spacing w:val="-10"/>
        </w:rPr>
        <w:t>）</w:t>
      </w:r>
    </w:p>
    <w:sectPr>
      <w:pgSz w:w="11910" w:h="16840"/>
      <w:pgMar w:top="800" w:right="560" w:bottom="640" w:left="800" w:header="0" w:footer="45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1" o:spid="_x0000_s2049" o:spt="202" type="#_x0000_t202" style="position:absolute;left:0pt;margin-left:292.35pt;margin-top:808.05pt;height:12pt;width:11.5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1</w:t>
                </w:r>
                <w:r>
                  <w:rPr>
                    <w:rFonts w:ascii="Times New Roman"/>
                    <w:sz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710"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64" w:hanging="530"/>
      </w:pPr>
      <w:rPr>
        <w:rFonts w:hint="default"/>
        <w:lang w:val="en-US" w:eastAsia="zh-CN" w:bidi="ar-SA"/>
      </w:rPr>
    </w:lvl>
    <w:lvl w:ilvl="2" w:tentative="0">
      <w:start w:val="0"/>
      <w:numFmt w:val="bullet"/>
      <w:lvlText w:val="•"/>
      <w:lvlJc w:val="left"/>
      <w:pPr>
        <w:ind w:left="2009" w:hanging="530"/>
      </w:pPr>
      <w:rPr>
        <w:rFonts w:hint="default"/>
        <w:lang w:val="en-US" w:eastAsia="zh-CN" w:bidi="ar-SA"/>
      </w:rPr>
    </w:lvl>
    <w:lvl w:ilvl="3" w:tentative="0">
      <w:start w:val="0"/>
      <w:numFmt w:val="bullet"/>
      <w:lvlText w:val="•"/>
      <w:lvlJc w:val="left"/>
      <w:pPr>
        <w:ind w:left="2653" w:hanging="530"/>
      </w:pPr>
      <w:rPr>
        <w:rFonts w:hint="default"/>
        <w:lang w:val="en-US" w:eastAsia="zh-CN" w:bidi="ar-SA"/>
      </w:rPr>
    </w:lvl>
    <w:lvl w:ilvl="4" w:tentative="0">
      <w:start w:val="0"/>
      <w:numFmt w:val="bullet"/>
      <w:lvlText w:val="•"/>
      <w:lvlJc w:val="left"/>
      <w:pPr>
        <w:ind w:left="3298" w:hanging="530"/>
      </w:pPr>
      <w:rPr>
        <w:rFonts w:hint="default"/>
        <w:lang w:val="en-US" w:eastAsia="zh-CN" w:bidi="ar-SA"/>
      </w:rPr>
    </w:lvl>
    <w:lvl w:ilvl="5" w:tentative="0">
      <w:start w:val="0"/>
      <w:numFmt w:val="bullet"/>
      <w:lvlText w:val="•"/>
      <w:lvlJc w:val="left"/>
      <w:pPr>
        <w:ind w:left="3942" w:hanging="530"/>
      </w:pPr>
      <w:rPr>
        <w:rFonts w:hint="default"/>
        <w:lang w:val="en-US" w:eastAsia="zh-CN" w:bidi="ar-SA"/>
      </w:rPr>
    </w:lvl>
    <w:lvl w:ilvl="6" w:tentative="0">
      <w:start w:val="0"/>
      <w:numFmt w:val="bullet"/>
      <w:lvlText w:val="•"/>
      <w:lvlJc w:val="left"/>
      <w:pPr>
        <w:ind w:left="4587" w:hanging="530"/>
      </w:pPr>
      <w:rPr>
        <w:rFonts w:hint="default"/>
        <w:lang w:val="en-US" w:eastAsia="zh-CN" w:bidi="ar-SA"/>
      </w:rPr>
    </w:lvl>
    <w:lvl w:ilvl="7" w:tentative="0">
      <w:start w:val="0"/>
      <w:numFmt w:val="bullet"/>
      <w:lvlText w:val="•"/>
      <w:lvlJc w:val="left"/>
      <w:pPr>
        <w:ind w:left="5231" w:hanging="530"/>
      </w:pPr>
      <w:rPr>
        <w:rFonts w:hint="default"/>
        <w:lang w:val="en-US" w:eastAsia="zh-CN" w:bidi="ar-SA"/>
      </w:rPr>
    </w:lvl>
    <w:lvl w:ilvl="8" w:tentative="0">
      <w:start w:val="0"/>
      <w:numFmt w:val="bullet"/>
      <w:lvlText w:val="•"/>
      <w:lvlJc w:val="left"/>
      <w:pPr>
        <w:ind w:left="5876" w:hanging="530"/>
      </w:pPr>
      <w:rPr>
        <w:rFonts w:hint="default"/>
        <w:lang w:val="en-US" w:eastAsia="zh-CN" w:bidi="ar-SA"/>
      </w:rPr>
    </w:lvl>
  </w:abstractNum>
  <w:abstractNum w:abstractNumId="1">
    <w:nsid w:val="9C8AC8EF"/>
    <w:multiLevelType w:val="multilevel"/>
    <w:tmpl w:val="9C8AC8EF"/>
    <w:lvl w:ilvl="0" w:tentative="0">
      <w:start w:val="8"/>
      <w:numFmt w:val="decimal"/>
      <w:lvlText w:val="%1"/>
      <w:lvlJc w:val="left"/>
      <w:pPr>
        <w:ind w:left="1283" w:hanging="1064"/>
        <w:jc w:val="left"/>
      </w:pPr>
      <w:rPr>
        <w:rFonts w:hint="default"/>
        <w:lang w:val="en-US" w:eastAsia="zh-CN" w:bidi="ar-SA"/>
      </w:rPr>
    </w:lvl>
    <w:lvl w:ilvl="1" w:tentative="0">
      <w:start w:val="1"/>
      <w:numFmt w:val="decimal"/>
      <w:lvlText w:val="%1.%2"/>
      <w:lvlJc w:val="left"/>
      <w:pPr>
        <w:ind w:left="1283" w:hanging="1064"/>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1584" w:hanging="1064"/>
      </w:pPr>
      <w:rPr>
        <w:rFonts w:hint="default"/>
        <w:lang w:val="en-US" w:eastAsia="zh-CN" w:bidi="ar-SA"/>
      </w:rPr>
    </w:lvl>
    <w:lvl w:ilvl="3" w:tentative="0">
      <w:start w:val="0"/>
      <w:numFmt w:val="bullet"/>
      <w:lvlText w:val="•"/>
      <w:lvlJc w:val="left"/>
      <w:pPr>
        <w:ind w:left="1736" w:hanging="1064"/>
      </w:pPr>
      <w:rPr>
        <w:rFonts w:hint="default"/>
        <w:lang w:val="en-US" w:eastAsia="zh-CN" w:bidi="ar-SA"/>
      </w:rPr>
    </w:lvl>
    <w:lvl w:ilvl="4" w:tentative="0">
      <w:start w:val="0"/>
      <w:numFmt w:val="bullet"/>
      <w:lvlText w:val="•"/>
      <w:lvlJc w:val="left"/>
      <w:pPr>
        <w:ind w:left="1888" w:hanging="1064"/>
      </w:pPr>
      <w:rPr>
        <w:rFonts w:hint="default"/>
        <w:lang w:val="en-US" w:eastAsia="zh-CN" w:bidi="ar-SA"/>
      </w:rPr>
    </w:lvl>
    <w:lvl w:ilvl="5" w:tentative="0">
      <w:start w:val="0"/>
      <w:numFmt w:val="bullet"/>
      <w:lvlText w:val="•"/>
      <w:lvlJc w:val="left"/>
      <w:pPr>
        <w:ind w:left="2041" w:hanging="1064"/>
      </w:pPr>
      <w:rPr>
        <w:rFonts w:hint="default"/>
        <w:lang w:val="en-US" w:eastAsia="zh-CN" w:bidi="ar-SA"/>
      </w:rPr>
    </w:lvl>
    <w:lvl w:ilvl="6" w:tentative="0">
      <w:start w:val="0"/>
      <w:numFmt w:val="bullet"/>
      <w:lvlText w:val="•"/>
      <w:lvlJc w:val="left"/>
      <w:pPr>
        <w:ind w:left="2193" w:hanging="1064"/>
      </w:pPr>
      <w:rPr>
        <w:rFonts w:hint="default"/>
        <w:lang w:val="en-US" w:eastAsia="zh-CN" w:bidi="ar-SA"/>
      </w:rPr>
    </w:lvl>
    <w:lvl w:ilvl="7" w:tentative="0">
      <w:start w:val="0"/>
      <w:numFmt w:val="bullet"/>
      <w:lvlText w:val="•"/>
      <w:lvlJc w:val="left"/>
      <w:pPr>
        <w:ind w:left="2345" w:hanging="1064"/>
      </w:pPr>
      <w:rPr>
        <w:rFonts w:hint="default"/>
        <w:lang w:val="en-US" w:eastAsia="zh-CN" w:bidi="ar-SA"/>
      </w:rPr>
    </w:lvl>
    <w:lvl w:ilvl="8" w:tentative="0">
      <w:start w:val="0"/>
      <w:numFmt w:val="bullet"/>
      <w:lvlText w:val="•"/>
      <w:lvlJc w:val="left"/>
      <w:pPr>
        <w:ind w:left="2497" w:hanging="1064"/>
      </w:pPr>
      <w:rPr>
        <w:rFonts w:hint="default"/>
        <w:lang w:val="en-US" w:eastAsia="zh-CN" w:bidi="ar-SA"/>
      </w:rPr>
    </w:lvl>
  </w:abstractNum>
  <w:abstractNum w:abstractNumId="2">
    <w:nsid w:val="B5E306ED"/>
    <w:multiLevelType w:val="multilevel"/>
    <w:tmpl w:val="B5E306ED"/>
    <w:lvl w:ilvl="0" w:tentative="0">
      <w:start w:val="8"/>
      <w:numFmt w:val="decimal"/>
      <w:lvlText w:val="%1"/>
      <w:lvlJc w:val="left"/>
      <w:pPr>
        <w:ind w:left="821" w:hanging="423"/>
        <w:jc w:val="left"/>
      </w:pPr>
      <w:rPr>
        <w:rFonts w:hint="default"/>
        <w:lang w:val="en-US" w:eastAsia="zh-CN" w:bidi="ar-SA"/>
      </w:rPr>
    </w:lvl>
    <w:lvl w:ilvl="1" w:tentative="0">
      <w:start w:val="1"/>
      <w:numFmt w:val="decimal"/>
      <w:lvlText w:val="%1.%2"/>
      <w:lvlJc w:val="left"/>
      <w:pPr>
        <w:ind w:left="821"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324" w:hanging="423"/>
      </w:pPr>
      <w:rPr>
        <w:rFonts w:hint="default"/>
        <w:lang w:val="en-US" w:eastAsia="zh-CN" w:bidi="ar-SA"/>
      </w:rPr>
    </w:lvl>
    <w:lvl w:ilvl="3" w:tentative="0">
      <w:start w:val="0"/>
      <w:numFmt w:val="bullet"/>
      <w:lvlText w:val="•"/>
      <w:lvlJc w:val="left"/>
      <w:pPr>
        <w:ind w:left="1577" w:hanging="423"/>
      </w:pPr>
      <w:rPr>
        <w:rFonts w:hint="default"/>
        <w:lang w:val="en-US" w:eastAsia="zh-CN" w:bidi="ar-SA"/>
      </w:rPr>
    </w:lvl>
    <w:lvl w:ilvl="4" w:tentative="0">
      <w:start w:val="0"/>
      <w:numFmt w:val="bullet"/>
      <w:lvlText w:val="•"/>
      <w:lvlJc w:val="left"/>
      <w:pPr>
        <w:ind w:left="1829" w:hanging="423"/>
      </w:pPr>
      <w:rPr>
        <w:rFonts w:hint="default"/>
        <w:lang w:val="en-US" w:eastAsia="zh-CN" w:bidi="ar-SA"/>
      </w:rPr>
    </w:lvl>
    <w:lvl w:ilvl="5" w:tentative="0">
      <w:start w:val="0"/>
      <w:numFmt w:val="bullet"/>
      <w:lvlText w:val="•"/>
      <w:lvlJc w:val="left"/>
      <w:pPr>
        <w:ind w:left="2082" w:hanging="423"/>
      </w:pPr>
      <w:rPr>
        <w:rFonts w:hint="default"/>
        <w:lang w:val="en-US" w:eastAsia="zh-CN" w:bidi="ar-SA"/>
      </w:rPr>
    </w:lvl>
    <w:lvl w:ilvl="6" w:tentative="0">
      <w:start w:val="0"/>
      <w:numFmt w:val="bullet"/>
      <w:lvlText w:val="•"/>
      <w:lvlJc w:val="left"/>
      <w:pPr>
        <w:ind w:left="2334" w:hanging="423"/>
      </w:pPr>
      <w:rPr>
        <w:rFonts w:hint="default"/>
        <w:lang w:val="en-US" w:eastAsia="zh-CN" w:bidi="ar-SA"/>
      </w:rPr>
    </w:lvl>
    <w:lvl w:ilvl="7" w:tentative="0">
      <w:start w:val="0"/>
      <w:numFmt w:val="bullet"/>
      <w:lvlText w:val="•"/>
      <w:lvlJc w:val="left"/>
      <w:pPr>
        <w:ind w:left="2587" w:hanging="423"/>
      </w:pPr>
      <w:rPr>
        <w:rFonts w:hint="default"/>
        <w:lang w:val="en-US" w:eastAsia="zh-CN" w:bidi="ar-SA"/>
      </w:rPr>
    </w:lvl>
    <w:lvl w:ilvl="8" w:tentative="0">
      <w:start w:val="0"/>
      <w:numFmt w:val="bullet"/>
      <w:lvlText w:val="•"/>
      <w:lvlJc w:val="left"/>
      <w:pPr>
        <w:ind w:left="2839" w:hanging="423"/>
      </w:pPr>
      <w:rPr>
        <w:rFonts w:hint="default"/>
        <w:lang w:val="en-US" w:eastAsia="zh-CN" w:bidi="ar-SA"/>
      </w:rPr>
    </w:lvl>
  </w:abstractNum>
  <w:abstractNum w:abstractNumId="3">
    <w:nsid w:val="BF205925"/>
    <w:multiLevelType w:val="multilevel"/>
    <w:tmpl w:val="BF205925"/>
    <w:lvl w:ilvl="0" w:tentative="0">
      <w:start w:val="6"/>
      <w:numFmt w:val="decimal"/>
      <w:lvlText w:val="%1"/>
      <w:lvlJc w:val="left"/>
      <w:pPr>
        <w:ind w:left="821" w:hanging="423"/>
        <w:jc w:val="left"/>
      </w:pPr>
      <w:rPr>
        <w:rFonts w:hint="default"/>
        <w:lang w:val="en-US" w:eastAsia="zh-CN" w:bidi="ar-SA"/>
      </w:rPr>
    </w:lvl>
    <w:lvl w:ilvl="1" w:tentative="0">
      <w:start w:val="1"/>
      <w:numFmt w:val="decimal"/>
      <w:lvlText w:val="%1.%2"/>
      <w:lvlJc w:val="left"/>
      <w:pPr>
        <w:ind w:left="821"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324" w:hanging="423"/>
      </w:pPr>
      <w:rPr>
        <w:rFonts w:hint="default"/>
        <w:lang w:val="en-US" w:eastAsia="zh-CN" w:bidi="ar-SA"/>
      </w:rPr>
    </w:lvl>
    <w:lvl w:ilvl="3" w:tentative="0">
      <w:start w:val="0"/>
      <w:numFmt w:val="bullet"/>
      <w:lvlText w:val="•"/>
      <w:lvlJc w:val="left"/>
      <w:pPr>
        <w:ind w:left="1577" w:hanging="423"/>
      </w:pPr>
      <w:rPr>
        <w:rFonts w:hint="default"/>
        <w:lang w:val="en-US" w:eastAsia="zh-CN" w:bidi="ar-SA"/>
      </w:rPr>
    </w:lvl>
    <w:lvl w:ilvl="4" w:tentative="0">
      <w:start w:val="0"/>
      <w:numFmt w:val="bullet"/>
      <w:lvlText w:val="•"/>
      <w:lvlJc w:val="left"/>
      <w:pPr>
        <w:ind w:left="1829" w:hanging="423"/>
      </w:pPr>
      <w:rPr>
        <w:rFonts w:hint="default"/>
        <w:lang w:val="en-US" w:eastAsia="zh-CN" w:bidi="ar-SA"/>
      </w:rPr>
    </w:lvl>
    <w:lvl w:ilvl="5" w:tentative="0">
      <w:start w:val="0"/>
      <w:numFmt w:val="bullet"/>
      <w:lvlText w:val="•"/>
      <w:lvlJc w:val="left"/>
      <w:pPr>
        <w:ind w:left="2082" w:hanging="423"/>
      </w:pPr>
      <w:rPr>
        <w:rFonts w:hint="default"/>
        <w:lang w:val="en-US" w:eastAsia="zh-CN" w:bidi="ar-SA"/>
      </w:rPr>
    </w:lvl>
    <w:lvl w:ilvl="6" w:tentative="0">
      <w:start w:val="0"/>
      <w:numFmt w:val="bullet"/>
      <w:lvlText w:val="•"/>
      <w:lvlJc w:val="left"/>
      <w:pPr>
        <w:ind w:left="2334" w:hanging="423"/>
      </w:pPr>
      <w:rPr>
        <w:rFonts w:hint="default"/>
        <w:lang w:val="en-US" w:eastAsia="zh-CN" w:bidi="ar-SA"/>
      </w:rPr>
    </w:lvl>
    <w:lvl w:ilvl="7" w:tentative="0">
      <w:start w:val="0"/>
      <w:numFmt w:val="bullet"/>
      <w:lvlText w:val="•"/>
      <w:lvlJc w:val="left"/>
      <w:pPr>
        <w:ind w:left="2587" w:hanging="423"/>
      </w:pPr>
      <w:rPr>
        <w:rFonts w:hint="default"/>
        <w:lang w:val="en-US" w:eastAsia="zh-CN" w:bidi="ar-SA"/>
      </w:rPr>
    </w:lvl>
    <w:lvl w:ilvl="8" w:tentative="0">
      <w:start w:val="0"/>
      <w:numFmt w:val="bullet"/>
      <w:lvlText w:val="•"/>
      <w:lvlJc w:val="left"/>
      <w:pPr>
        <w:ind w:left="2839" w:hanging="423"/>
      </w:pPr>
      <w:rPr>
        <w:rFonts w:hint="default"/>
        <w:lang w:val="en-US" w:eastAsia="zh-CN" w:bidi="ar-SA"/>
      </w:rPr>
    </w:lvl>
  </w:abstractNum>
  <w:abstractNum w:abstractNumId="4">
    <w:nsid w:val="C8879AEF"/>
    <w:multiLevelType w:val="multilevel"/>
    <w:tmpl w:val="C8879AEF"/>
    <w:lvl w:ilvl="0" w:tentative="0">
      <w:start w:val="1"/>
      <w:numFmt w:val="decimal"/>
      <w:lvlText w:val="（%1）"/>
      <w:lvlJc w:val="left"/>
      <w:pPr>
        <w:ind w:left="638"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90" w:hanging="530"/>
      </w:pPr>
      <w:rPr>
        <w:rFonts w:hint="default"/>
        <w:lang w:val="en-US" w:eastAsia="zh-CN" w:bidi="ar-SA"/>
      </w:rPr>
    </w:lvl>
    <w:lvl w:ilvl="2" w:tentative="0">
      <w:start w:val="0"/>
      <w:numFmt w:val="bullet"/>
      <w:lvlText w:val="•"/>
      <w:lvlJc w:val="left"/>
      <w:pPr>
        <w:ind w:left="1941" w:hanging="530"/>
      </w:pPr>
      <w:rPr>
        <w:rFonts w:hint="default"/>
        <w:lang w:val="en-US" w:eastAsia="zh-CN" w:bidi="ar-SA"/>
      </w:rPr>
    </w:lvl>
    <w:lvl w:ilvl="3" w:tentative="0">
      <w:start w:val="0"/>
      <w:numFmt w:val="bullet"/>
      <w:lvlText w:val="•"/>
      <w:lvlJc w:val="left"/>
      <w:pPr>
        <w:ind w:left="2591" w:hanging="530"/>
      </w:pPr>
      <w:rPr>
        <w:rFonts w:hint="default"/>
        <w:lang w:val="en-US" w:eastAsia="zh-CN" w:bidi="ar-SA"/>
      </w:rPr>
    </w:lvl>
    <w:lvl w:ilvl="4" w:tentative="0">
      <w:start w:val="0"/>
      <w:numFmt w:val="bullet"/>
      <w:lvlText w:val="•"/>
      <w:lvlJc w:val="left"/>
      <w:pPr>
        <w:ind w:left="3242" w:hanging="530"/>
      </w:pPr>
      <w:rPr>
        <w:rFonts w:hint="default"/>
        <w:lang w:val="en-US" w:eastAsia="zh-CN" w:bidi="ar-SA"/>
      </w:rPr>
    </w:lvl>
    <w:lvl w:ilvl="5" w:tentative="0">
      <w:start w:val="0"/>
      <w:numFmt w:val="bullet"/>
      <w:lvlText w:val="•"/>
      <w:lvlJc w:val="left"/>
      <w:pPr>
        <w:ind w:left="3893" w:hanging="530"/>
      </w:pPr>
      <w:rPr>
        <w:rFonts w:hint="default"/>
        <w:lang w:val="en-US" w:eastAsia="zh-CN" w:bidi="ar-SA"/>
      </w:rPr>
    </w:lvl>
    <w:lvl w:ilvl="6" w:tentative="0">
      <w:start w:val="0"/>
      <w:numFmt w:val="bullet"/>
      <w:lvlText w:val="•"/>
      <w:lvlJc w:val="left"/>
      <w:pPr>
        <w:ind w:left="4543" w:hanging="530"/>
      </w:pPr>
      <w:rPr>
        <w:rFonts w:hint="default"/>
        <w:lang w:val="en-US" w:eastAsia="zh-CN" w:bidi="ar-SA"/>
      </w:rPr>
    </w:lvl>
    <w:lvl w:ilvl="7" w:tentative="0">
      <w:start w:val="0"/>
      <w:numFmt w:val="bullet"/>
      <w:lvlText w:val="•"/>
      <w:lvlJc w:val="left"/>
      <w:pPr>
        <w:ind w:left="5194" w:hanging="530"/>
      </w:pPr>
      <w:rPr>
        <w:rFonts w:hint="default"/>
        <w:lang w:val="en-US" w:eastAsia="zh-CN" w:bidi="ar-SA"/>
      </w:rPr>
    </w:lvl>
    <w:lvl w:ilvl="8" w:tentative="0">
      <w:start w:val="0"/>
      <w:numFmt w:val="bullet"/>
      <w:lvlText w:val="•"/>
      <w:lvlJc w:val="left"/>
      <w:pPr>
        <w:ind w:left="5844" w:hanging="530"/>
      </w:pPr>
      <w:rPr>
        <w:rFonts w:hint="default"/>
        <w:lang w:val="en-US" w:eastAsia="zh-CN" w:bidi="ar-SA"/>
      </w:rPr>
    </w:lvl>
  </w:abstractNum>
  <w:abstractNum w:abstractNumId="5">
    <w:nsid w:val="CF092B84"/>
    <w:multiLevelType w:val="multilevel"/>
    <w:tmpl w:val="CF092B84"/>
    <w:lvl w:ilvl="0" w:tentative="0">
      <w:start w:val="10"/>
      <w:numFmt w:val="decimal"/>
      <w:lvlText w:val="%1."/>
      <w:lvlJc w:val="left"/>
      <w:pPr>
        <w:ind w:left="854" w:hanging="424"/>
        <w:jc w:val="left"/>
      </w:pPr>
      <w:rPr>
        <w:rFonts w:hint="default" w:ascii="宋体" w:hAnsi="宋体" w:eastAsia="宋体" w:cs="宋体"/>
        <w:b/>
        <w:bCs/>
        <w:i w:val="0"/>
        <w:iCs w:val="0"/>
        <w:w w:val="99"/>
        <w:sz w:val="19"/>
        <w:szCs w:val="19"/>
        <w:lang w:val="en-US" w:eastAsia="zh-CN" w:bidi="ar-SA"/>
      </w:rPr>
    </w:lvl>
    <w:lvl w:ilvl="1" w:tentative="0">
      <w:start w:val="2"/>
      <w:numFmt w:val="decimal"/>
      <w:lvlText w:val="%2."/>
      <w:lvlJc w:val="left"/>
      <w:pPr>
        <w:ind w:left="1212" w:hanging="318"/>
        <w:jc w:val="left"/>
      </w:pPr>
      <w:rPr>
        <w:rFonts w:hint="default" w:ascii="宋体" w:hAnsi="宋体" w:eastAsia="宋体" w:cs="宋体"/>
        <w:b/>
        <w:bCs/>
        <w:i w:val="0"/>
        <w:iCs w:val="0"/>
        <w:w w:val="99"/>
        <w:sz w:val="19"/>
        <w:szCs w:val="19"/>
        <w:lang w:val="en-US" w:eastAsia="zh-CN" w:bidi="ar-SA"/>
      </w:rPr>
    </w:lvl>
    <w:lvl w:ilvl="2" w:tentative="0">
      <w:start w:val="1"/>
      <w:numFmt w:val="decimal"/>
      <w:lvlText w:val="%2.%3"/>
      <w:lvlJc w:val="left"/>
      <w:pPr>
        <w:ind w:left="1526" w:hanging="423"/>
        <w:jc w:val="left"/>
      </w:pPr>
      <w:rPr>
        <w:rFonts w:hint="default" w:ascii="宋体" w:hAnsi="宋体" w:eastAsia="宋体" w:cs="宋体"/>
        <w:b w:val="0"/>
        <w:bCs w:val="0"/>
        <w:i w:val="0"/>
        <w:iCs w:val="0"/>
        <w:w w:val="100"/>
        <w:sz w:val="21"/>
        <w:szCs w:val="21"/>
        <w:lang w:val="en-US" w:eastAsia="zh-CN" w:bidi="ar-SA"/>
      </w:rPr>
    </w:lvl>
    <w:lvl w:ilvl="3" w:tentative="0">
      <w:start w:val="0"/>
      <w:numFmt w:val="bullet"/>
      <w:lvlText w:val="•"/>
      <w:lvlJc w:val="left"/>
      <w:pPr>
        <w:ind w:left="953" w:hanging="423"/>
      </w:pPr>
      <w:rPr>
        <w:rFonts w:hint="default"/>
        <w:lang w:val="en-US" w:eastAsia="zh-CN" w:bidi="ar-SA"/>
      </w:rPr>
    </w:lvl>
    <w:lvl w:ilvl="4" w:tentative="0">
      <w:start w:val="0"/>
      <w:numFmt w:val="bullet"/>
      <w:lvlText w:val="•"/>
      <w:lvlJc w:val="left"/>
      <w:pPr>
        <w:ind w:left="386" w:hanging="423"/>
      </w:pPr>
      <w:rPr>
        <w:rFonts w:hint="default"/>
        <w:lang w:val="en-US" w:eastAsia="zh-CN" w:bidi="ar-SA"/>
      </w:rPr>
    </w:lvl>
    <w:lvl w:ilvl="5" w:tentative="0">
      <w:start w:val="0"/>
      <w:numFmt w:val="bullet"/>
      <w:lvlText w:val="•"/>
      <w:lvlJc w:val="left"/>
      <w:pPr>
        <w:ind w:left="-181" w:hanging="423"/>
      </w:pPr>
      <w:rPr>
        <w:rFonts w:hint="default"/>
        <w:lang w:val="en-US" w:eastAsia="zh-CN" w:bidi="ar-SA"/>
      </w:rPr>
    </w:lvl>
    <w:lvl w:ilvl="6" w:tentative="0">
      <w:start w:val="0"/>
      <w:numFmt w:val="bullet"/>
      <w:lvlText w:val="•"/>
      <w:lvlJc w:val="left"/>
      <w:pPr>
        <w:ind w:left="-748" w:hanging="423"/>
      </w:pPr>
      <w:rPr>
        <w:rFonts w:hint="default"/>
        <w:lang w:val="en-US" w:eastAsia="zh-CN" w:bidi="ar-SA"/>
      </w:rPr>
    </w:lvl>
    <w:lvl w:ilvl="7" w:tentative="0">
      <w:start w:val="0"/>
      <w:numFmt w:val="bullet"/>
      <w:lvlText w:val="•"/>
      <w:lvlJc w:val="left"/>
      <w:pPr>
        <w:ind w:left="-1315" w:hanging="423"/>
      </w:pPr>
      <w:rPr>
        <w:rFonts w:hint="default"/>
        <w:lang w:val="en-US" w:eastAsia="zh-CN" w:bidi="ar-SA"/>
      </w:rPr>
    </w:lvl>
    <w:lvl w:ilvl="8" w:tentative="0">
      <w:start w:val="0"/>
      <w:numFmt w:val="bullet"/>
      <w:lvlText w:val="•"/>
      <w:lvlJc w:val="left"/>
      <w:pPr>
        <w:ind w:left="-1882" w:hanging="423"/>
      </w:pPr>
      <w:rPr>
        <w:rFonts w:hint="default"/>
        <w:lang w:val="en-US" w:eastAsia="zh-CN" w:bidi="ar-SA"/>
      </w:rPr>
    </w:lvl>
  </w:abstractNum>
  <w:abstractNum w:abstractNumId="6">
    <w:nsid w:val="D7F9FE59"/>
    <w:multiLevelType w:val="multilevel"/>
    <w:tmpl w:val="D7F9FE59"/>
    <w:lvl w:ilvl="0" w:tentative="0">
      <w:start w:val="1"/>
      <w:numFmt w:val="decimal"/>
      <w:lvlText w:val="（%1）"/>
      <w:lvlJc w:val="left"/>
      <w:pPr>
        <w:ind w:left="749"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433" w:hanging="530"/>
      </w:pPr>
      <w:rPr>
        <w:rFonts w:hint="default"/>
        <w:lang w:val="en-US" w:eastAsia="zh-CN" w:bidi="ar-SA"/>
      </w:rPr>
    </w:lvl>
    <w:lvl w:ilvl="2" w:tentative="0">
      <w:start w:val="0"/>
      <w:numFmt w:val="bullet"/>
      <w:lvlText w:val="•"/>
      <w:lvlJc w:val="left"/>
      <w:pPr>
        <w:ind w:left="2127" w:hanging="530"/>
      </w:pPr>
      <w:rPr>
        <w:rFonts w:hint="default"/>
        <w:lang w:val="en-US" w:eastAsia="zh-CN" w:bidi="ar-SA"/>
      </w:rPr>
    </w:lvl>
    <w:lvl w:ilvl="3" w:tentative="0">
      <w:start w:val="0"/>
      <w:numFmt w:val="bullet"/>
      <w:lvlText w:val="•"/>
      <w:lvlJc w:val="left"/>
      <w:pPr>
        <w:ind w:left="2821" w:hanging="530"/>
      </w:pPr>
      <w:rPr>
        <w:rFonts w:hint="default"/>
        <w:lang w:val="en-US" w:eastAsia="zh-CN" w:bidi="ar-SA"/>
      </w:rPr>
    </w:lvl>
    <w:lvl w:ilvl="4" w:tentative="0">
      <w:start w:val="0"/>
      <w:numFmt w:val="bullet"/>
      <w:lvlText w:val="•"/>
      <w:lvlJc w:val="left"/>
      <w:pPr>
        <w:ind w:left="3515" w:hanging="530"/>
      </w:pPr>
      <w:rPr>
        <w:rFonts w:hint="default"/>
        <w:lang w:val="en-US" w:eastAsia="zh-CN" w:bidi="ar-SA"/>
      </w:rPr>
    </w:lvl>
    <w:lvl w:ilvl="5" w:tentative="0">
      <w:start w:val="0"/>
      <w:numFmt w:val="bullet"/>
      <w:lvlText w:val="•"/>
      <w:lvlJc w:val="left"/>
      <w:pPr>
        <w:ind w:left="4209" w:hanging="530"/>
      </w:pPr>
      <w:rPr>
        <w:rFonts w:hint="default"/>
        <w:lang w:val="en-US" w:eastAsia="zh-CN" w:bidi="ar-SA"/>
      </w:rPr>
    </w:lvl>
    <w:lvl w:ilvl="6" w:tentative="0">
      <w:start w:val="0"/>
      <w:numFmt w:val="bullet"/>
      <w:lvlText w:val="•"/>
      <w:lvlJc w:val="left"/>
      <w:pPr>
        <w:ind w:left="4902" w:hanging="530"/>
      </w:pPr>
      <w:rPr>
        <w:rFonts w:hint="default"/>
        <w:lang w:val="en-US" w:eastAsia="zh-CN" w:bidi="ar-SA"/>
      </w:rPr>
    </w:lvl>
    <w:lvl w:ilvl="7" w:tentative="0">
      <w:start w:val="0"/>
      <w:numFmt w:val="bullet"/>
      <w:lvlText w:val="•"/>
      <w:lvlJc w:val="left"/>
      <w:pPr>
        <w:ind w:left="5596" w:hanging="530"/>
      </w:pPr>
      <w:rPr>
        <w:rFonts w:hint="default"/>
        <w:lang w:val="en-US" w:eastAsia="zh-CN" w:bidi="ar-SA"/>
      </w:rPr>
    </w:lvl>
    <w:lvl w:ilvl="8" w:tentative="0">
      <w:start w:val="0"/>
      <w:numFmt w:val="bullet"/>
      <w:lvlText w:val="•"/>
      <w:lvlJc w:val="left"/>
      <w:pPr>
        <w:ind w:left="6290" w:hanging="530"/>
      </w:pPr>
      <w:rPr>
        <w:rFonts w:hint="default"/>
        <w:lang w:val="en-US" w:eastAsia="zh-CN" w:bidi="ar-SA"/>
      </w:rPr>
    </w:lvl>
  </w:abstractNum>
  <w:abstractNum w:abstractNumId="7">
    <w:nsid w:val="DCBA6B53"/>
    <w:multiLevelType w:val="multilevel"/>
    <w:tmpl w:val="DCBA6B53"/>
    <w:lvl w:ilvl="0" w:tentative="0">
      <w:start w:val="6"/>
      <w:numFmt w:val="decimal"/>
      <w:lvlText w:val="%1"/>
      <w:lvlJc w:val="left"/>
      <w:pPr>
        <w:ind w:left="1283" w:hanging="1064"/>
        <w:jc w:val="left"/>
      </w:pPr>
      <w:rPr>
        <w:rFonts w:hint="default"/>
        <w:lang w:val="en-US" w:eastAsia="zh-CN" w:bidi="ar-SA"/>
      </w:rPr>
    </w:lvl>
    <w:lvl w:ilvl="1" w:tentative="0">
      <w:start w:val="1"/>
      <w:numFmt w:val="decimal"/>
      <w:lvlText w:val="%1.%2"/>
      <w:lvlJc w:val="left"/>
      <w:pPr>
        <w:ind w:left="1283" w:hanging="1064"/>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3133" w:hanging="1064"/>
      </w:pPr>
      <w:rPr>
        <w:rFonts w:hint="default"/>
        <w:lang w:val="en-US" w:eastAsia="zh-CN" w:bidi="ar-SA"/>
      </w:rPr>
    </w:lvl>
    <w:lvl w:ilvl="3" w:tentative="0">
      <w:start w:val="0"/>
      <w:numFmt w:val="bullet"/>
      <w:lvlText w:val="•"/>
      <w:lvlJc w:val="left"/>
      <w:pPr>
        <w:ind w:left="4059" w:hanging="1064"/>
      </w:pPr>
      <w:rPr>
        <w:rFonts w:hint="default"/>
        <w:lang w:val="en-US" w:eastAsia="zh-CN" w:bidi="ar-SA"/>
      </w:rPr>
    </w:lvl>
    <w:lvl w:ilvl="4" w:tentative="0">
      <w:start w:val="0"/>
      <w:numFmt w:val="bullet"/>
      <w:lvlText w:val="•"/>
      <w:lvlJc w:val="left"/>
      <w:pPr>
        <w:ind w:left="4986" w:hanging="1064"/>
      </w:pPr>
      <w:rPr>
        <w:rFonts w:hint="default"/>
        <w:lang w:val="en-US" w:eastAsia="zh-CN" w:bidi="ar-SA"/>
      </w:rPr>
    </w:lvl>
    <w:lvl w:ilvl="5" w:tentative="0">
      <w:start w:val="0"/>
      <w:numFmt w:val="bullet"/>
      <w:lvlText w:val="•"/>
      <w:lvlJc w:val="left"/>
      <w:pPr>
        <w:ind w:left="5913" w:hanging="1064"/>
      </w:pPr>
      <w:rPr>
        <w:rFonts w:hint="default"/>
        <w:lang w:val="en-US" w:eastAsia="zh-CN" w:bidi="ar-SA"/>
      </w:rPr>
    </w:lvl>
    <w:lvl w:ilvl="6" w:tentative="0">
      <w:start w:val="0"/>
      <w:numFmt w:val="bullet"/>
      <w:lvlText w:val="•"/>
      <w:lvlJc w:val="left"/>
      <w:pPr>
        <w:ind w:left="6839" w:hanging="1064"/>
      </w:pPr>
      <w:rPr>
        <w:rFonts w:hint="default"/>
        <w:lang w:val="en-US" w:eastAsia="zh-CN" w:bidi="ar-SA"/>
      </w:rPr>
    </w:lvl>
    <w:lvl w:ilvl="7" w:tentative="0">
      <w:start w:val="0"/>
      <w:numFmt w:val="bullet"/>
      <w:lvlText w:val="•"/>
      <w:lvlJc w:val="left"/>
      <w:pPr>
        <w:ind w:left="7766" w:hanging="1064"/>
      </w:pPr>
      <w:rPr>
        <w:rFonts w:hint="default"/>
        <w:lang w:val="en-US" w:eastAsia="zh-CN" w:bidi="ar-SA"/>
      </w:rPr>
    </w:lvl>
    <w:lvl w:ilvl="8" w:tentative="0">
      <w:start w:val="0"/>
      <w:numFmt w:val="bullet"/>
      <w:lvlText w:val="•"/>
      <w:lvlJc w:val="left"/>
      <w:pPr>
        <w:ind w:left="8693" w:hanging="1064"/>
      </w:pPr>
      <w:rPr>
        <w:rFonts w:hint="default"/>
        <w:lang w:val="en-US" w:eastAsia="zh-CN" w:bidi="ar-SA"/>
      </w:rPr>
    </w:lvl>
  </w:abstractNum>
  <w:abstractNum w:abstractNumId="8">
    <w:nsid w:val="F4B5D9F5"/>
    <w:multiLevelType w:val="multilevel"/>
    <w:tmpl w:val="F4B5D9F5"/>
    <w:lvl w:ilvl="0" w:tentative="0">
      <w:start w:val="4"/>
      <w:numFmt w:val="decimal"/>
      <w:lvlText w:val="%1"/>
      <w:lvlJc w:val="left"/>
      <w:pPr>
        <w:ind w:left="3088" w:hanging="1064"/>
        <w:jc w:val="left"/>
      </w:pPr>
      <w:rPr>
        <w:rFonts w:hint="default"/>
        <w:lang w:val="en-US" w:eastAsia="zh-CN" w:bidi="ar-SA"/>
      </w:rPr>
    </w:lvl>
    <w:lvl w:ilvl="1" w:tentative="0">
      <w:start w:val="1"/>
      <w:numFmt w:val="decimal"/>
      <w:lvlText w:val="%1.%2"/>
      <w:lvlJc w:val="left"/>
      <w:pPr>
        <w:ind w:left="3088" w:hanging="1064"/>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4573" w:hanging="1064"/>
      </w:pPr>
      <w:rPr>
        <w:rFonts w:hint="default"/>
        <w:lang w:val="en-US" w:eastAsia="zh-CN" w:bidi="ar-SA"/>
      </w:rPr>
    </w:lvl>
    <w:lvl w:ilvl="3" w:tentative="0">
      <w:start w:val="0"/>
      <w:numFmt w:val="bullet"/>
      <w:lvlText w:val="•"/>
      <w:lvlJc w:val="left"/>
      <w:pPr>
        <w:ind w:left="5319" w:hanging="1064"/>
      </w:pPr>
      <w:rPr>
        <w:rFonts w:hint="default"/>
        <w:lang w:val="en-US" w:eastAsia="zh-CN" w:bidi="ar-SA"/>
      </w:rPr>
    </w:lvl>
    <w:lvl w:ilvl="4" w:tentative="0">
      <w:start w:val="0"/>
      <w:numFmt w:val="bullet"/>
      <w:lvlText w:val="•"/>
      <w:lvlJc w:val="left"/>
      <w:pPr>
        <w:ind w:left="6066" w:hanging="1064"/>
      </w:pPr>
      <w:rPr>
        <w:rFonts w:hint="default"/>
        <w:lang w:val="en-US" w:eastAsia="zh-CN" w:bidi="ar-SA"/>
      </w:rPr>
    </w:lvl>
    <w:lvl w:ilvl="5" w:tentative="0">
      <w:start w:val="0"/>
      <w:numFmt w:val="bullet"/>
      <w:lvlText w:val="•"/>
      <w:lvlJc w:val="left"/>
      <w:pPr>
        <w:ind w:left="6813" w:hanging="1064"/>
      </w:pPr>
      <w:rPr>
        <w:rFonts w:hint="default"/>
        <w:lang w:val="en-US" w:eastAsia="zh-CN" w:bidi="ar-SA"/>
      </w:rPr>
    </w:lvl>
    <w:lvl w:ilvl="6" w:tentative="0">
      <w:start w:val="0"/>
      <w:numFmt w:val="bullet"/>
      <w:lvlText w:val="•"/>
      <w:lvlJc w:val="left"/>
      <w:pPr>
        <w:ind w:left="7559" w:hanging="1064"/>
      </w:pPr>
      <w:rPr>
        <w:rFonts w:hint="default"/>
        <w:lang w:val="en-US" w:eastAsia="zh-CN" w:bidi="ar-SA"/>
      </w:rPr>
    </w:lvl>
    <w:lvl w:ilvl="7" w:tentative="0">
      <w:start w:val="0"/>
      <w:numFmt w:val="bullet"/>
      <w:lvlText w:val="•"/>
      <w:lvlJc w:val="left"/>
      <w:pPr>
        <w:ind w:left="8306" w:hanging="1064"/>
      </w:pPr>
      <w:rPr>
        <w:rFonts w:hint="default"/>
        <w:lang w:val="en-US" w:eastAsia="zh-CN" w:bidi="ar-SA"/>
      </w:rPr>
    </w:lvl>
    <w:lvl w:ilvl="8" w:tentative="0">
      <w:start w:val="0"/>
      <w:numFmt w:val="bullet"/>
      <w:lvlText w:val="•"/>
      <w:lvlJc w:val="left"/>
      <w:pPr>
        <w:ind w:left="9053" w:hanging="1064"/>
      </w:pPr>
      <w:rPr>
        <w:rFonts w:hint="default"/>
        <w:lang w:val="en-US" w:eastAsia="zh-CN" w:bidi="ar-SA"/>
      </w:rPr>
    </w:lvl>
  </w:abstractNum>
  <w:abstractNum w:abstractNumId="9">
    <w:nsid w:val="0053208E"/>
    <w:multiLevelType w:val="multilevel"/>
    <w:tmpl w:val="0053208E"/>
    <w:lvl w:ilvl="0" w:tentative="0">
      <w:start w:val="0"/>
      <w:numFmt w:val="bullet"/>
      <w:lvlText w:val=""/>
      <w:lvlJc w:val="left"/>
      <w:pPr>
        <w:ind w:left="1823" w:hanging="420"/>
      </w:pPr>
      <w:rPr>
        <w:rFonts w:hint="default" w:ascii="Wingdings" w:hAnsi="Wingdings" w:eastAsia="Wingdings" w:cs="Wingdings"/>
        <w:b w:val="0"/>
        <w:bCs w:val="0"/>
        <w:i w:val="0"/>
        <w:iCs w:val="0"/>
        <w:w w:val="100"/>
        <w:sz w:val="21"/>
        <w:szCs w:val="21"/>
        <w:lang w:val="en-US" w:eastAsia="zh-CN" w:bidi="ar-SA"/>
      </w:rPr>
    </w:lvl>
    <w:lvl w:ilvl="1" w:tentative="0">
      <w:start w:val="0"/>
      <w:numFmt w:val="bullet"/>
      <w:lvlText w:val="•"/>
      <w:lvlJc w:val="left"/>
      <w:pPr>
        <w:ind w:left="2692" w:hanging="420"/>
      </w:pPr>
      <w:rPr>
        <w:rFonts w:hint="default"/>
        <w:lang w:val="en-US" w:eastAsia="zh-CN" w:bidi="ar-SA"/>
      </w:rPr>
    </w:lvl>
    <w:lvl w:ilvl="2" w:tentative="0">
      <w:start w:val="0"/>
      <w:numFmt w:val="bullet"/>
      <w:lvlText w:val="•"/>
      <w:lvlJc w:val="left"/>
      <w:pPr>
        <w:ind w:left="3565" w:hanging="420"/>
      </w:pPr>
      <w:rPr>
        <w:rFonts w:hint="default"/>
        <w:lang w:val="en-US" w:eastAsia="zh-CN" w:bidi="ar-SA"/>
      </w:rPr>
    </w:lvl>
    <w:lvl w:ilvl="3" w:tentative="0">
      <w:start w:val="0"/>
      <w:numFmt w:val="bullet"/>
      <w:lvlText w:val="•"/>
      <w:lvlJc w:val="left"/>
      <w:pPr>
        <w:ind w:left="4437" w:hanging="420"/>
      </w:pPr>
      <w:rPr>
        <w:rFonts w:hint="default"/>
        <w:lang w:val="en-US" w:eastAsia="zh-CN" w:bidi="ar-SA"/>
      </w:rPr>
    </w:lvl>
    <w:lvl w:ilvl="4" w:tentative="0">
      <w:start w:val="0"/>
      <w:numFmt w:val="bullet"/>
      <w:lvlText w:val="•"/>
      <w:lvlJc w:val="left"/>
      <w:pPr>
        <w:ind w:left="5310" w:hanging="420"/>
      </w:pPr>
      <w:rPr>
        <w:rFonts w:hint="default"/>
        <w:lang w:val="en-US" w:eastAsia="zh-CN" w:bidi="ar-SA"/>
      </w:rPr>
    </w:lvl>
    <w:lvl w:ilvl="5" w:tentative="0">
      <w:start w:val="0"/>
      <w:numFmt w:val="bullet"/>
      <w:lvlText w:val="•"/>
      <w:lvlJc w:val="left"/>
      <w:pPr>
        <w:ind w:left="6183" w:hanging="420"/>
      </w:pPr>
      <w:rPr>
        <w:rFonts w:hint="default"/>
        <w:lang w:val="en-US" w:eastAsia="zh-CN" w:bidi="ar-SA"/>
      </w:rPr>
    </w:lvl>
    <w:lvl w:ilvl="6" w:tentative="0">
      <w:start w:val="0"/>
      <w:numFmt w:val="bullet"/>
      <w:lvlText w:val="•"/>
      <w:lvlJc w:val="left"/>
      <w:pPr>
        <w:ind w:left="7055" w:hanging="420"/>
      </w:pPr>
      <w:rPr>
        <w:rFonts w:hint="default"/>
        <w:lang w:val="en-US" w:eastAsia="zh-CN" w:bidi="ar-SA"/>
      </w:rPr>
    </w:lvl>
    <w:lvl w:ilvl="7" w:tentative="0">
      <w:start w:val="0"/>
      <w:numFmt w:val="bullet"/>
      <w:lvlText w:val="•"/>
      <w:lvlJc w:val="left"/>
      <w:pPr>
        <w:ind w:left="7928" w:hanging="420"/>
      </w:pPr>
      <w:rPr>
        <w:rFonts w:hint="default"/>
        <w:lang w:val="en-US" w:eastAsia="zh-CN" w:bidi="ar-SA"/>
      </w:rPr>
    </w:lvl>
    <w:lvl w:ilvl="8" w:tentative="0">
      <w:start w:val="0"/>
      <w:numFmt w:val="bullet"/>
      <w:lvlText w:val="•"/>
      <w:lvlJc w:val="left"/>
      <w:pPr>
        <w:ind w:left="8801" w:hanging="420"/>
      </w:pPr>
      <w:rPr>
        <w:rFonts w:hint="default"/>
        <w:lang w:val="en-US" w:eastAsia="zh-CN" w:bidi="ar-SA"/>
      </w:rPr>
    </w:lvl>
  </w:abstractNum>
  <w:abstractNum w:abstractNumId="10">
    <w:nsid w:val="0248C179"/>
    <w:multiLevelType w:val="multilevel"/>
    <w:tmpl w:val="0248C179"/>
    <w:lvl w:ilvl="0" w:tentative="0">
      <w:start w:val="2"/>
      <w:numFmt w:val="decimal"/>
      <w:lvlText w:val="%1"/>
      <w:lvlJc w:val="left"/>
      <w:pPr>
        <w:ind w:left="3088" w:hanging="1064"/>
        <w:jc w:val="left"/>
      </w:pPr>
      <w:rPr>
        <w:rFonts w:hint="default"/>
        <w:lang w:val="en-US" w:eastAsia="zh-CN" w:bidi="ar-SA"/>
      </w:rPr>
    </w:lvl>
    <w:lvl w:ilvl="1" w:tentative="0">
      <w:start w:val="1"/>
      <w:numFmt w:val="decimal"/>
      <w:lvlText w:val="%1.%2"/>
      <w:lvlJc w:val="left"/>
      <w:pPr>
        <w:ind w:left="3088" w:hanging="1064"/>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4573" w:hanging="1064"/>
      </w:pPr>
      <w:rPr>
        <w:rFonts w:hint="default"/>
        <w:lang w:val="en-US" w:eastAsia="zh-CN" w:bidi="ar-SA"/>
      </w:rPr>
    </w:lvl>
    <w:lvl w:ilvl="3" w:tentative="0">
      <w:start w:val="0"/>
      <w:numFmt w:val="bullet"/>
      <w:lvlText w:val="•"/>
      <w:lvlJc w:val="left"/>
      <w:pPr>
        <w:ind w:left="5319" w:hanging="1064"/>
      </w:pPr>
      <w:rPr>
        <w:rFonts w:hint="default"/>
        <w:lang w:val="en-US" w:eastAsia="zh-CN" w:bidi="ar-SA"/>
      </w:rPr>
    </w:lvl>
    <w:lvl w:ilvl="4" w:tentative="0">
      <w:start w:val="0"/>
      <w:numFmt w:val="bullet"/>
      <w:lvlText w:val="•"/>
      <w:lvlJc w:val="left"/>
      <w:pPr>
        <w:ind w:left="6066" w:hanging="1064"/>
      </w:pPr>
      <w:rPr>
        <w:rFonts w:hint="default"/>
        <w:lang w:val="en-US" w:eastAsia="zh-CN" w:bidi="ar-SA"/>
      </w:rPr>
    </w:lvl>
    <w:lvl w:ilvl="5" w:tentative="0">
      <w:start w:val="0"/>
      <w:numFmt w:val="bullet"/>
      <w:lvlText w:val="•"/>
      <w:lvlJc w:val="left"/>
      <w:pPr>
        <w:ind w:left="6813" w:hanging="1064"/>
      </w:pPr>
      <w:rPr>
        <w:rFonts w:hint="default"/>
        <w:lang w:val="en-US" w:eastAsia="zh-CN" w:bidi="ar-SA"/>
      </w:rPr>
    </w:lvl>
    <w:lvl w:ilvl="6" w:tentative="0">
      <w:start w:val="0"/>
      <w:numFmt w:val="bullet"/>
      <w:lvlText w:val="•"/>
      <w:lvlJc w:val="left"/>
      <w:pPr>
        <w:ind w:left="7559" w:hanging="1064"/>
      </w:pPr>
      <w:rPr>
        <w:rFonts w:hint="default"/>
        <w:lang w:val="en-US" w:eastAsia="zh-CN" w:bidi="ar-SA"/>
      </w:rPr>
    </w:lvl>
    <w:lvl w:ilvl="7" w:tentative="0">
      <w:start w:val="0"/>
      <w:numFmt w:val="bullet"/>
      <w:lvlText w:val="•"/>
      <w:lvlJc w:val="left"/>
      <w:pPr>
        <w:ind w:left="8306" w:hanging="1064"/>
      </w:pPr>
      <w:rPr>
        <w:rFonts w:hint="default"/>
        <w:lang w:val="en-US" w:eastAsia="zh-CN" w:bidi="ar-SA"/>
      </w:rPr>
    </w:lvl>
    <w:lvl w:ilvl="8" w:tentative="0">
      <w:start w:val="0"/>
      <w:numFmt w:val="bullet"/>
      <w:lvlText w:val="•"/>
      <w:lvlJc w:val="left"/>
      <w:pPr>
        <w:ind w:left="9053" w:hanging="1064"/>
      </w:pPr>
      <w:rPr>
        <w:rFonts w:hint="default"/>
        <w:lang w:val="en-US" w:eastAsia="zh-CN" w:bidi="ar-SA"/>
      </w:rPr>
    </w:lvl>
  </w:abstractNum>
  <w:abstractNum w:abstractNumId="11">
    <w:nsid w:val="03D62ECE"/>
    <w:multiLevelType w:val="multilevel"/>
    <w:tmpl w:val="03D62ECE"/>
    <w:lvl w:ilvl="0" w:tentative="0">
      <w:start w:val="9"/>
      <w:numFmt w:val="decimal"/>
      <w:lvlText w:val="%1"/>
      <w:lvlJc w:val="left"/>
      <w:pPr>
        <w:ind w:left="821" w:hanging="423"/>
        <w:jc w:val="left"/>
      </w:pPr>
      <w:rPr>
        <w:rFonts w:hint="default"/>
        <w:lang w:val="en-US" w:eastAsia="zh-CN" w:bidi="ar-SA"/>
      </w:rPr>
    </w:lvl>
    <w:lvl w:ilvl="1" w:tentative="0">
      <w:start w:val="1"/>
      <w:numFmt w:val="decimal"/>
      <w:lvlText w:val="%1.%2"/>
      <w:lvlJc w:val="left"/>
      <w:pPr>
        <w:ind w:left="821"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324" w:hanging="423"/>
      </w:pPr>
      <w:rPr>
        <w:rFonts w:hint="default"/>
        <w:lang w:val="en-US" w:eastAsia="zh-CN" w:bidi="ar-SA"/>
      </w:rPr>
    </w:lvl>
    <w:lvl w:ilvl="3" w:tentative="0">
      <w:start w:val="0"/>
      <w:numFmt w:val="bullet"/>
      <w:lvlText w:val="•"/>
      <w:lvlJc w:val="left"/>
      <w:pPr>
        <w:ind w:left="1577" w:hanging="423"/>
      </w:pPr>
      <w:rPr>
        <w:rFonts w:hint="default"/>
        <w:lang w:val="en-US" w:eastAsia="zh-CN" w:bidi="ar-SA"/>
      </w:rPr>
    </w:lvl>
    <w:lvl w:ilvl="4" w:tentative="0">
      <w:start w:val="0"/>
      <w:numFmt w:val="bullet"/>
      <w:lvlText w:val="•"/>
      <w:lvlJc w:val="left"/>
      <w:pPr>
        <w:ind w:left="1829" w:hanging="423"/>
      </w:pPr>
      <w:rPr>
        <w:rFonts w:hint="default"/>
        <w:lang w:val="en-US" w:eastAsia="zh-CN" w:bidi="ar-SA"/>
      </w:rPr>
    </w:lvl>
    <w:lvl w:ilvl="5" w:tentative="0">
      <w:start w:val="0"/>
      <w:numFmt w:val="bullet"/>
      <w:lvlText w:val="•"/>
      <w:lvlJc w:val="left"/>
      <w:pPr>
        <w:ind w:left="2082" w:hanging="423"/>
      </w:pPr>
      <w:rPr>
        <w:rFonts w:hint="default"/>
        <w:lang w:val="en-US" w:eastAsia="zh-CN" w:bidi="ar-SA"/>
      </w:rPr>
    </w:lvl>
    <w:lvl w:ilvl="6" w:tentative="0">
      <w:start w:val="0"/>
      <w:numFmt w:val="bullet"/>
      <w:lvlText w:val="•"/>
      <w:lvlJc w:val="left"/>
      <w:pPr>
        <w:ind w:left="2334" w:hanging="423"/>
      </w:pPr>
      <w:rPr>
        <w:rFonts w:hint="default"/>
        <w:lang w:val="en-US" w:eastAsia="zh-CN" w:bidi="ar-SA"/>
      </w:rPr>
    </w:lvl>
    <w:lvl w:ilvl="7" w:tentative="0">
      <w:start w:val="0"/>
      <w:numFmt w:val="bullet"/>
      <w:lvlText w:val="•"/>
      <w:lvlJc w:val="left"/>
      <w:pPr>
        <w:ind w:left="2587" w:hanging="423"/>
      </w:pPr>
      <w:rPr>
        <w:rFonts w:hint="default"/>
        <w:lang w:val="en-US" w:eastAsia="zh-CN" w:bidi="ar-SA"/>
      </w:rPr>
    </w:lvl>
    <w:lvl w:ilvl="8" w:tentative="0">
      <w:start w:val="0"/>
      <w:numFmt w:val="bullet"/>
      <w:lvlText w:val="•"/>
      <w:lvlJc w:val="left"/>
      <w:pPr>
        <w:ind w:left="2839" w:hanging="423"/>
      </w:pPr>
      <w:rPr>
        <w:rFonts w:hint="default"/>
        <w:lang w:val="en-US" w:eastAsia="zh-CN" w:bidi="ar-SA"/>
      </w:rPr>
    </w:lvl>
  </w:abstractNum>
  <w:abstractNum w:abstractNumId="12">
    <w:nsid w:val="0E640482"/>
    <w:multiLevelType w:val="multilevel"/>
    <w:tmpl w:val="0E640482"/>
    <w:lvl w:ilvl="0" w:tentative="0">
      <w:start w:val="10"/>
      <w:numFmt w:val="decimal"/>
      <w:lvlText w:val="%1"/>
      <w:lvlJc w:val="left"/>
      <w:pPr>
        <w:ind w:left="1283" w:hanging="1064"/>
        <w:jc w:val="left"/>
      </w:pPr>
      <w:rPr>
        <w:rFonts w:hint="default"/>
        <w:lang w:val="en-US" w:eastAsia="zh-CN" w:bidi="ar-SA"/>
      </w:rPr>
    </w:lvl>
    <w:lvl w:ilvl="1" w:tentative="0">
      <w:start w:val="9"/>
      <w:numFmt w:val="decimal"/>
      <w:lvlText w:val="%1.%2"/>
      <w:lvlJc w:val="left"/>
      <w:pPr>
        <w:ind w:left="1283" w:hanging="1064"/>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3133" w:hanging="1064"/>
      </w:pPr>
      <w:rPr>
        <w:rFonts w:hint="default"/>
        <w:lang w:val="en-US" w:eastAsia="zh-CN" w:bidi="ar-SA"/>
      </w:rPr>
    </w:lvl>
    <w:lvl w:ilvl="3" w:tentative="0">
      <w:start w:val="0"/>
      <w:numFmt w:val="bullet"/>
      <w:lvlText w:val="•"/>
      <w:lvlJc w:val="left"/>
      <w:pPr>
        <w:ind w:left="4059" w:hanging="1064"/>
      </w:pPr>
      <w:rPr>
        <w:rFonts w:hint="default"/>
        <w:lang w:val="en-US" w:eastAsia="zh-CN" w:bidi="ar-SA"/>
      </w:rPr>
    </w:lvl>
    <w:lvl w:ilvl="4" w:tentative="0">
      <w:start w:val="0"/>
      <w:numFmt w:val="bullet"/>
      <w:lvlText w:val="•"/>
      <w:lvlJc w:val="left"/>
      <w:pPr>
        <w:ind w:left="4986" w:hanging="1064"/>
      </w:pPr>
      <w:rPr>
        <w:rFonts w:hint="default"/>
        <w:lang w:val="en-US" w:eastAsia="zh-CN" w:bidi="ar-SA"/>
      </w:rPr>
    </w:lvl>
    <w:lvl w:ilvl="5" w:tentative="0">
      <w:start w:val="0"/>
      <w:numFmt w:val="bullet"/>
      <w:lvlText w:val="•"/>
      <w:lvlJc w:val="left"/>
      <w:pPr>
        <w:ind w:left="5913" w:hanging="1064"/>
      </w:pPr>
      <w:rPr>
        <w:rFonts w:hint="default"/>
        <w:lang w:val="en-US" w:eastAsia="zh-CN" w:bidi="ar-SA"/>
      </w:rPr>
    </w:lvl>
    <w:lvl w:ilvl="6" w:tentative="0">
      <w:start w:val="0"/>
      <w:numFmt w:val="bullet"/>
      <w:lvlText w:val="•"/>
      <w:lvlJc w:val="left"/>
      <w:pPr>
        <w:ind w:left="6839" w:hanging="1064"/>
      </w:pPr>
      <w:rPr>
        <w:rFonts w:hint="default"/>
        <w:lang w:val="en-US" w:eastAsia="zh-CN" w:bidi="ar-SA"/>
      </w:rPr>
    </w:lvl>
    <w:lvl w:ilvl="7" w:tentative="0">
      <w:start w:val="0"/>
      <w:numFmt w:val="bullet"/>
      <w:lvlText w:val="•"/>
      <w:lvlJc w:val="left"/>
      <w:pPr>
        <w:ind w:left="7766" w:hanging="1064"/>
      </w:pPr>
      <w:rPr>
        <w:rFonts w:hint="default"/>
        <w:lang w:val="en-US" w:eastAsia="zh-CN" w:bidi="ar-SA"/>
      </w:rPr>
    </w:lvl>
    <w:lvl w:ilvl="8" w:tentative="0">
      <w:start w:val="0"/>
      <w:numFmt w:val="bullet"/>
      <w:lvlText w:val="•"/>
      <w:lvlJc w:val="left"/>
      <w:pPr>
        <w:ind w:left="8693" w:hanging="1064"/>
      </w:pPr>
      <w:rPr>
        <w:rFonts w:hint="default"/>
        <w:lang w:val="en-US" w:eastAsia="zh-CN" w:bidi="ar-SA"/>
      </w:rPr>
    </w:lvl>
  </w:abstractNum>
  <w:abstractNum w:abstractNumId="13">
    <w:nsid w:val="2470EC97"/>
    <w:multiLevelType w:val="multilevel"/>
    <w:tmpl w:val="2470EC97"/>
    <w:lvl w:ilvl="0" w:tentative="0">
      <w:start w:val="5"/>
      <w:numFmt w:val="decimal"/>
      <w:lvlText w:val="%1"/>
      <w:lvlJc w:val="left"/>
      <w:pPr>
        <w:ind w:left="3088" w:hanging="1064"/>
        <w:jc w:val="left"/>
      </w:pPr>
      <w:rPr>
        <w:rFonts w:hint="default"/>
        <w:lang w:val="en-US" w:eastAsia="zh-CN" w:bidi="ar-SA"/>
      </w:rPr>
    </w:lvl>
    <w:lvl w:ilvl="1" w:tentative="0">
      <w:start w:val="1"/>
      <w:numFmt w:val="decimal"/>
      <w:lvlText w:val="%1.%2"/>
      <w:lvlJc w:val="left"/>
      <w:pPr>
        <w:ind w:left="3088" w:hanging="1064"/>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4573" w:hanging="1064"/>
      </w:pPr>
      <w:rPr>
        <w:rFonts w:hint="default"/>
        <w:lang w:val="en-US" w:eastAsia="zh-CN" w:bidi="ar-SA"/>
      </w:rPr>
    </w:lvl>
    <w:lvl w:ilvl="3" w:tentative="0">
      <w:start w:val="0"/>
      <w:numFmt w:val="bullet"/>
      <w:lvlText w:val="•"/>
      <w:lvlJc w:val="left"/>
      <w:pPr>
        <w:ind w:left="5319" w:hanging="1064"/>
      </w:pPr>
      <w:rPr>
        <w:rFonts w:hint="default"/>
        <w:lang w:val="en-US" w:eastAsia="zh-CN" w:bidi="ar-SA"/>
      </w:rPr>
    </w:lvl>
    <w:lvl w:ilvl="4" w:tentative="0">
      <w:start w:val="0"/>
      <w:numFmt w:val="bullet"/>
      <w:lvlText w:val="•"/>
      <w:lvlJc w:val="left"/>
      <w:pPr>
        <w:ind w:left="6066" w:hanging="1064"/>
      </w:pPr>
      <w:rPr>
        <w:rFonts w:hint="default"/>
        <w:lang w:val="en-US" w:eastAsia="zh-CN" w:bidi="ar-SA"/>
      </w:rPr>
    </w:lvl>
    <w:lvl w:ilvl="5" w:tentative="0">
      <w:start w:val="0"/>
      <w:numFmt w:val="bullet"/>
      <w:lvlText w:val="•"/>
      <w:lvlJc w:val="left"/>
      <w:pPr>
        <w:ind w:left="6813" w:hanging="1064"/>
      </w:pPr>
      <w:rPr>
        <w:rFonts w:hint="default"/>
        <w:lang w:val="en-US" w:eastAsia="zh-CN" w:bidi="ar-SA"/>
      </w:rPr>
    </w:lvl>
    <w:lvl w:ilvl="6" w:tentative="0">
      <w:start w:val="0"/>
      <w:numFmt w:val="bullet"/>
      <w:lvlText w:val="•"/>
      <w:lvlJc w:val="left"/>
      <w:pPr>
        <w:ind w:left="7559" w:hanging="1064"/>
      </w:pPr>
      <w:rPr>
        <w:rFonts w:hint="default"/>
        <w:lang w:val="en-US" w:eastAsia="zh-CN" w:bidi="ar-SA"/>
      </w:rPr>
    </w:lvl>
    <w:lvl w:ilvl="7" w:tentative="0">
      <w:start w:val="0"/>
      <w:numFmt w:val="bullet"/>
      <w:lvlText w:val="•"/>
      <w:lvlJc w:val="left"/>
      <w:pPr>
        <w:ind w:left="8306" w:hanging="1064"/>
      </w:pPr>
      <w:rPr>
        <w:rFonts w:hint="default"/>
        <w:lang w:val="en-US" w:eastAsia="zh-CN" w:bidi="ar-SA"/>
      </w:rPr>
    </w:lvl>
    <w:lvl w:ilvl="8" w:tentative="0">
      <w:start w:val="0"/>
      <w:numFmt w:val="bullet"/>
      <w:lvlText w:val="•"/>
      <w:lvlJc w:val="left"/>
      <w:pPr>
        <w:ind w:left="9053" w:hanging="1064"/>
      </w:pPr>
      <w:rPr>
        <w:rFonts w:hint="default"/>
        <w:lang w:val="en-US" w:eastAsia="zh-CN" w:bidi="ar-SA"/>
      </w:rPr>
    </w:lvl>
  </w:abstractNum>
  <w:abstractNum w:abstractNumId="14">
    <w:nsid w:val="25B654F3"/>
    <w:multiLevelType w:val="multilevel"/>
    <w:tmpl w:val="25B654F3"/>
    <w:lvl w:ilvl="0" w:tentative="0">
      <w:start w:val="10"/>
      <w:numFmt w:val="decimal"/>
      <w:lvlText w:val="%1"/>
      <w:lvlJc w:val="left"/>
      <w:pPr>
        <w:ind w:left="759" w:hanging="526"/>
        <w:jc w:val="left"/>
      </w:pPr>
      <w:rPr>
        <w:rFonts w:hint="default"/>
        <w:lang w:val="en-US" w:eastAsia="zh-CN" w:bidi="ar-SA"/>
      </w:rPr>
    </w:lvl>
    <w:lvl w:ilvl="1" w:tentative="0">
      <w:start w:val="5"/>
      <w:numFmt w:val="decimal"/>
      <w:lvlText w:val="%1.%2"/>
      <w:lvlJc w:val="left"/>
      <w:pPr>
        <w:ind w:left="759" w:hanging="526"/>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264" w:hanging="526"/>
      </w:pPr>
      <w:rPr>
        <w:rFonts w:hint="default"/>
        <w:lang w:val="en-US" w:eastAsia="zh-CN" w:bidi="ar-SA"/>
      </w:rPr>
    </w:lvl>
    <w:lvl w:ilvl="3" w:tentative="0">
      <w:start w:val="0"/>
      <w:numFmt w:val="bullet"/>
      <w:lvlText w:val="•"/>
      <w:lvlJc w:val="left"/>
      <w:pPr>
        <w:ind w:left="1517" w:hanging="526"/>
      </w:pPr>
      <w:rPr>
        <w:rFonts w:hint="default"/>
        <w:lang w:val="en-US" w:eastAsia="zh-CN" w:bidi="ar-SA"/>
      </w:rPr>
    </w:lvl>
    <w:lvl w:ilvl="4" w:tentative="0">
      <w:start w:val="0"/>
      <w:numFmt w:val="bullet"/>
      <w:lvlText w:val="•"/>
      <w:lvlJc w:val="left"/>
      <w:pPr>
        <w:ind w:left="1769" w:hanging="526"/>
      </w:pPr>
      <w:rPr>
        <w:rFonts w:hint="default"/>
        <w:lang w:val="en-US" w:eastAsia="zh-CN" w:bidi="ar-SA"/>
      </w:rPr>
    </w:lvl>
    <w:lvl w:ilvl="5" w:tentative="0">
      <w:start w:val="0"/>
      <w:numFmt w:val="bullet"/>
      <w:lvlText w:val="•"/>
      <w:lvlJc w:val="left"/>
      <w:pPr>
        <w:ind w:left="2022" w:hanging="526"/>
      </w:pPr>
      <w:rPr>
        <w:rFonts w:hint="default"/>
        <w:lang w:val="en-US" w:eastAsia="zh-CN" w:bidi="ar-SA"/>
      </w:rPr>
    </w:lvl>
    <w:lvl w:ilvl="6" w:tentative="0">
      <w:start w:val="0"/>
      <w:numFmt w:val="bullet"/>
      <w:lvlText w:val="•"/>
      <w:lvlJc w:val="left"/>
      <w:pPr>
        <w:ind w:left="2274" w:hanging="526"/>
      </w:pPr>
      <w:rPr>
        <w:rFonts w:hint="default"/>
        <w:lang w:val="en-US" w:eastAsia="zh-CN" w:bidi="ar-SA"/>
      </w:rPr>
    </w:lvl>
    <w:lvl w:ilvl="7" w:tentative="0">
      <w:start w:val="0"/>
      <w:numFmt w:val="bullet"/>
      <w:lvlText w:val="•"/>
      <w:lvlJc w:val="left"/>
      <w:pPr>
        <w:ind w:left="2526" w:hanging="526"/>
      </w:pPr>
      <w:rPr>
        <w:rFonts w:hint="default"/>
        <w:lang w:val="en-US" w:eastAsia="zh-CN" w:bidi="ar-SA"/>
      </w:rPr>
    </w:lvl>
    <w:lvl w:ilvl="8" w:tentative="0">
      <w:start w:val="0"/>
      <w:numFmt w:val="bullet"/>
      <w:lvlText w:val="•"/>
      <w:lvlJc w:val="left"/>
      <w:pPr>
        <w:ind w:left="2779" w:hanging="526"/>
      </w:pPr>
      <w:rPr>
        <w:rFonts w:hint="default"/>
        <w:lang w:val="en-US" w:eastAsia="zh-CN" w:bidi="ar-SA"/>
      </w:rPr>
    </w:lvl>
  </w:abstractNum>
  <w:abstractNum w:abstractNumId="15">
    <w:nsid w:val="2A8F537B"/>
    <w:multiLevelType w:val="multilevel"/>
    <w:tmpl w:val="2A8F537B"/>
    <w:lvl w:ilvl="0" w:tentative="0">
      <w:start w:val="1"/>
      <w:numFmt w:val="decimal"/>
      <w:lvlText w:val="（%1）"/>
      <w:lvlJc w:val="left"/>
      <w:pPr>
        <w:ind w:left="710" w:hanging="530"/>
        <w:jc w:val="left"/>
      </w:pPr>
      <w:rPr>
        <w:rFonts w:hint="default" w:ascii="黑体" w:hAnsi="黑体" w:eastAsia="黑体" w:cs="黑体"/>
        <w:b w:val="0"/>
        <w:bCs w:val="0"/>
        <w:i w:val="0"/>
        <w:iCs w:val="0"/>
        <w:spacing w:val="-3"/>
        <w:w w:val="100"/>
        <w:sz w:val="19"/>
        <w:szCs w:val="19"/>
        <w:shd w:val="clear" w:color="auto" w:fill="D9D9D9"/>
        <w:lang w:val="en-US" w:eastAsia="zh-CN" w:bidi="ar-SA"/>
      </w:rPr>
    </w:lvl>
    <w:lvl w:ilvl="1" w:tentative="0">
      <w:start w:val="0"/>
      <w:numFmt w:val="bullet"/>
      <w:lvlText w:val="•"/>
      <w:lvlJc w:val="left"/>
      <w:pPr>
        <w:ind w:left="1364" w:hanging="530"/>
      </w:pPr>
      <w:rPr>
        <w:rFonts w:hint="default"/>
        <w:lang w:val="en-US" w:eastAsia="zh-CN" w:bidi="ar-SA"/>
      </w:rPr>
    </w:lvl>
    <w:lvl w:ilvl="2" w:tentative="0">
      <w:start w:val="0"/>
      <w:numFmt w:val="bullet"/>
      <w:lvlText w:val="•"/>
      <w:lvlJc w:val="left"/>
      <w:pPr>
        <w:ind w:left="2009" w:hanging="530"/>
      </w:pPr>
      <w:rPr>
        <w:rFonts w:hint="default"/>
        <w:lang w:val="en-US" w:eastAsia="zh-CN" w:bidi="ar-SA"/>
      </w:rPr>
    </w:lvl>
    <w:lvl w:ilvl="3" w:tentative="0">
      <w:start w:val="0"/>
      <w:numFmt w:val="bullet"/>
      <w:lvlText w:val="•"/>
      <w:lvlJc w:val="left"/>
      <w:pPr>
        <w:ind w:left="2653" w:hanging="530"/>
      </w:pPr>
      <w:rPr>
        <w:rFonts w:hint="default"/>
        <w:lang w:val="en-US" w:eastAsia="zh-CN" w:bidi="ar-SA"/>
      </w:rPr>
    </w:lvl>
    <w:lvl w:ilvl="4" w:tentative="0">
      <w:start w:val="0"/>
      <w:numFmt w:val="bullet"/>
      <w:lvlText w:val="•"/>
      <w:lvlJc w:val="left"/>
      <w:pPr>
        <w:ind w:left="3298" w:hanging="530"/>
      </w:pPr>
      <w:rPr>
        <w:rFonts w:hint="default"/>
        <w:lang w:val="en-US" w:eastAsia="zh-CN" w:bidi="ar-SA"/>
      </w:rPr>
    </w:lvl>
    <w:lvl w:ilvl="5" w:tentative="0">
      <w:start w:val="0"/>
      <w:numFmt w:val="bullet"/>
      <w:lvlText w:val="•"/>
      <w:lvlJc w:val="left"/>
      <w:pPr>
        <w:ind w:left="3942" w:hanging="530"/>
      </w:pPr>
      <w:rPr>
        <w:rFonts w:hint="default"/>
        <w:lang w:val="en-US" w:eastAsia="zh-CN" w:bidi="ar-SA"/>
      </w:rPr>
    </w:lvl>
    <w:lvl w:ilvl="6" w:tentative="0">
      <w:start w:val="0"/>
      <w:numFmt w:val="bullet"/>
      <w:lvlText w:val="•"/>
      <w:lvlJc w:val="left"/>
      <w:pPr>
        <w:ind w:left="4587" w:hanging="530"/>
      </w:pPr>
      <w:rPr>
        <w:rFonts w:hint="default"/>
        <w:lang w:val="en-US" w:eastAsia="zh-CN" w:bidi="ar-SA"/>
      </w:rPr>
    </w:lvl>
    <w:lvl w:ilvl="7" w:tentative="0">
      <w:start w:val="0"/>
      <w:numFmt w:val="bullet"/>
      <w:lvlText w:val="•"/>
      <w:lvlJc w:val="left"/>
      <w:pPr>
        <w:ind w:left="5231" w:hanging="530"/>
      </w:pPr>
      <w:rPr>
        <w:rFonts w:hint="default"/>
        <w:lang w:val="en-US" w:eastAsia="zh-CN" w:bidi="ar-SA"/>
      </w:rPr>
    </w:lvl>
    <w:lvl w:ilvl="8" w:tentative="0">
      <w:start w:val="0"/>
      <w:numFmt w:val="bullet"/>
      <w:lvlText w:val="•"/>
      <w:lvlJc w:val="left"/>
      <w:pPr>
        <w:ind w:left="5876" w:hanging="530"/>
      </w:pPr>
      <w:rPr>
        <w:rFonts w:hint="default"/>
        <w:lang w:val="en-US" w:eastAsia="zh-CN" w:bidi="ar-SA"/>
      </w:rPr>
    </w:lvl>
  </w:abstractNum>
  <w:abstractNum w:abstractNumId="16">
    <w:nsid w:val="46A08BB8"/>
    <w:multiLevelType w:val="multilevel"/>
    <w:tmpl w:val="46A08BB8"/>
    <w:lvl w:ilvl="0" w:tentative="0">
      <w:start w:val="1"/>
      <w:numFmt w:val="decimal"/>
      <w:lvlText w:val="（%1）"/>
      <w:lvlJc w:val="left"/>
      <w:pPr>
        <w:ind w:left="3618"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4312" w:hanging="530"/>
      </w:pPr>
      <w:rPr>
        <w:rFonts w:hint="default"/>
        <w:lang w:val="en-US" w:eastAsia="zh-CN" w:bidi="ar-SA"/>
      </w:rPr>
    </w:lvl>
    <w:lvl w:ilvl="2" w:tentative="0">
      <w:start w:val="0"/>
      <w:numFmt w:val="bullet"/>
      <w:lvlText w:val="•"/>
      <w:lvlJc w:val="left"/>
      <w:pPr>
        <w:ind w:left="5005" w:hanging="530"/>
      </w:pPr>
      <w:rPr>
        <w:rFonts w:hint="default"/>
        <w:lang w:val="en-US" w:eastAsia="zh-CN" w:bidi="ar-SA"/>
      </w:rPr>
    </w:lvl>
    <w:lvl w:ilvl="3" w:tentative="0">
      <w:start w:val="0"/>
      <w:numFmt w:val="bullet"/>
      <w:lvlText w:val="•"/>
      <w:lvlJc w:val="left"/>
      <w:pPr>
        <w:ind w:left="5697" w:hanging="530"/>
      </w:pPr>
      <w:rPr>
        <w:rFonts w:hint="default"/>
        <w:lang w:val="en-US" w:eastAsia="zh-CN" w:bidi="ar-SA"/>
      </w:rPr>
    </w:lvl>
    <w:lvl w:ilvl="4" w:tentative="0">
      <w:start w:val="0"/>
      <w:numFmt w:val="bullet"/>
      <w:lvlText w:val="•"/>
      <w:lvlJc w:val="left"/>
      <w:pPr>
        <w:ind w:left="6390" w:hanging="530"/>
      </w:pPr>
      <w:rPr>
        <w:rFonts w:hint="default"/>
        <w:lang w:val="en-US" w:eastAsia="zh-CN" w:bidi="ar-SA"/>
      </w:rPr>
    </w:lvl>
    <w:lvl w:ilvl="5" w:tentative="0">
      <w:start w:val="0"/>
      <w:numFmt w:val="bullet"/>
      <w:lvlText w:val="•"/>
      <w:lvlJc w:val="left"/>
      <w:pPr>
        <w:ind w:left="7083" w:hanging="530"/>
      </w:pPr>
      <w:rPr>
        <w:rFonts w:hint="default"/>
        <w:lang w:val="en-US" w:eastAsia="zh-CN" w:bidi="ar-SA"/>
      </w:rPr>
    </w:lvl>
    <w:lvl w:ilvl="6" w:tentative="0">
      <w:start w:val="0"/>
      <w:numFmt w:val="bullet"/>
      <w:lvlText w:val="•"/>
      <w:lvlJc w:val="left"/>
      <w:pPr>
        <w:ind w:left="7775" w:hanging="530"/>
      </w:pPr>
      <w:rPr>
        <w:rFonts w:hint="default"/>
        <w:lang w:val="en-US" w:eastAsia="zh-CN" w:bidi="ar-SA"/>
      </w:rPr>
    </w:lvl>
    <w:lvl w:ilvl="7" w:tentative="0">
      <w:start w:val="0"/>
      <w:numFmt w:val="bullet"/>
      <w:lvlText w:val="•"/>
      <w:lvlJc w:val="left"/>
      <w:pPr>
        <w:ind w:left="8468" w:hanging="530"/>
      </w:pPr>
      <w:rPr>
        <w:rFonts w:hint="default"/>
        <w:lang w:val="en-US" w:eastAsia="zh-CN" w:bidi="ar-SA"/>
      </w:rPr>
    </w:lvl>
    <w:lvl w:ilvl="8" w:tentative="0">
      <w:start w:val="0"/>
      <w:numFmt w:val="bullet"/>
      <w:lvlText w:val="•"/>
      <w:lvlJc w:val="left"/>
      <w:pPr>
        <w:ind w:left="9161" w:hanging="530"/>
      </w:pPr>
      <w:rPr>
        <w:rFonts w:hint="default"/>
        <w:lang w:val="en-US" w:eastAsia="zh-CN" w:bidi="ar-SA"/>
      </w:rPr>
    </w:lvl>
  </w:abstractNum>
  <w:abstractNum w:abstractNumId="17">
    <w:nsid w:val="4C1BAE26"/>
    <w:multiLevelType w:val="multilevel"/>
    <w:tmpl w:val="4C1BAE26"/>
    <w:lvl w:ilvl="0" w:tentative="0">
      <w:start w:val="9"/>
      <w:numFmt w:val="decimal"/>
      <w:lvlText w:val="%1"/>
      <w:lvlJc w:val="left"/>
      <w:pPr>
        <w:ind w:left="3088" w:hanging="1064"/>
        <w:jc w:val="left"/>
      </w:pPr>
      <w:rPr>
        <w:rFonts w:hint="default"/>
        <w:lang w:val="en-US" w:eastAsia="zh-CN" w:bidi="ar-SA"/>
      </w:rPr>
    </w:lvl>
    <w:lvl w:ilvl="1" w:tentative="0">
      <w:start w:val="1"/>
      <w:numFmt w:val="decimal"/>
      <w:lvlText w:val="%1.%2"/>
      <w:lvlJc w:val="left"/>
      <w:pPr>
        <w:ind w:left="3088" w:hanging="1064"/>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3612" w:hanging="530"/>
        <w:jc w:val="left"/>
      </w:pPr>
      <w:rPr>
        <w:rFonts w:hint="default" w:ascii="宋体" w:hAnsi="宋体" w:eastAsia="宋体" w:cs="宋体"/>
        <w:b w:val="0"/>
        <w:bCs w:val="0"/>
        <w:i w:val="0"/>
        <w:iCs w:val="0"/>
        <w:spacing w:val="-3"/>
        <w:w w:val="100"/>
        <w:sz w:val="19"/>
        <w:szCs w:val="19"/>
        <w:lang w:val="en-US" w:eastAsia="zh-CN" w:bidi="ar-SA"/>
      </w:rPr>
    </w:lvl>
    <w:lvl w:ilvl="3" w:tentative="0">
      <w:start w:val="0"/>
      <w:numFmt w:val="bullet"/>
      <w:lvlText w:val="•"/>
      <w:lvlJc w:val="left"/>
      <w:pPr>
        <w:ind w:left="5159" w:hanging="530"/>
      </w:pPr>
      <w:rPr>
        <w:rFonts w:hint="default"/>
        <w:lang w:val="en-US" w:eastAsia="zh-CN" w:bidi="ar-SA"/>
      </w:rPr>
    </w:lvl>
    <w:lvl w:ilvl="4" w:tentative="0">
      <w:start w:val="0"/>
      <w:numFmt w:val="bullet"/>
      <w:lvlText w:val="•"/>
      <w:lvlJc w:val="left"/>
      <w:pPr>
        <w:ind w:left="5928" w:hanging="530"/>
      </w:pPr>
      <w:rPr>
        <w:rFonts w:hint="default"/>
        <w:lang w:val="en-US" w:eastAsia="zh-CN" w:bidi="ar-SA"/>
      </w:rPr>
    </w:lvl>
    <w:lvl w:ilvl="5" w:tentative="0">
      <w:start w:val="0"/>
      <w:numFmt w:val="bullet"/>
      <w:lvlText w:val="•"/>
      <w:lvlJc w:val="left"/>
      <w:pPr>
        <w:ind w:left="6698" w:hanging="530"/>
      </w:pPr>
      <w:rPr>
        <w:rFonts w:hint="default"/>
        <w:lang w:val="en-US" w:eastAsia="zh-CN" w:bidi="ar-SA"/>
      </w:rPr>
    </w:lvl>
    <w:lvl w:ilvl="6" w:tentative="0">
      <w:start w:val="0"/>
      <w:numFmt w:val="bullet"/>
      <w:lvlText w:val="•"/>
      <w:lvlJc w:val="left"/>
      <w:pPr>
        <w:ind w:left="7468" w:hanging="530"/>
      </w:pPr>
      <w:rPr>
        <w:rFonts w:hint="default"/>
        <w:lang w:val="en-US" w:eastAsia="zh-CN" w:bidi="ar-SA"/>
      </w:rPr>
    </w:lvl>
    <w:lvl w:ilvl="7" w:tentative="0">
      <w:start w:val="0"/>
      <w:numFmt w:val="bullet"/>
      <w:lvlText w:val="•"/>
      <w:lvlJc w:val="left"/>
      <w:pPr>
        <w:ind w:left="8237" w:hanging="530"/>
      </w:pPr>
      <w:rPr>
        <w:rFonts w:hint="default"/>
        <w:lang w:val="en-US" w:eastAsia="zh-CN" w:bidi="ar-SA"/>
      </w:rPr>
    </w:lvl>
    <w:lvl w:ilvl="8" w:tentative="0">
      <w:start w:val="0"/>
      <w:numFmt w:val="bullet"/>
      <w:lvlText w:val="•"/>
      <w:lvlJc w:val="left"/>
      <w:pPr>
        <w:ind w:left="9007" w:hanging="530"/>
      </w:pPr>
      <w:rPr>
        <w:rFonts w:hint="default"/>
        <w:lang w:val="en-US" w:eastAsia="zh-CN" w:bidi="ar-SA"/>
      </w:rPr>
    </w:lvl>
  </w:abstractNum>
  <w:abstractNum w:abstractNumId="18">
    <w:nsid w:val="4D4DC07F"/>
    <w:multiLevelType w:val="multilevel"/>
    <w:tmpl w:val="4D4DC07F"/>
    <w:lvl w:ilvl="0" w:tentative="0">
      <w:start w:val="3"/>
      <w:numFmt w:val="decimal"/>
      <w:lvlText w:val="%1"/>
      <w:lvlJc w:val="left"/>
      <w:pPr>
        <w:ind w:left="3088" w:hanging="1064"/>
        <w:jc w:val="left"/>
      </w:pPr>
      <w:rPr>
        <w:rFonts w:hint="default"/>
        <w:lang w:val="en-US" w:eastAsia="zh-CN" w:bidi="ar-SA"/>
      </w:rPr>
    </w:lvl>
    <w:lvl w:ilvl="1" w:tentative="0">
      <w:start w:val="4"/>
      <w:numFmt w:val="decimal"/>
      <w:lvlText w:val="%1.%2"/>
      <w:lvlJc w:val="left"/>
      <w:pPr>
        <w:ind w:left="3088" w:hanging="1064"/>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4573" w:hanging="1064"/>
      </w:pPr>
      <w:rPr>
        <w:rFonts w:hint="default"/>
        <w:lang w:val="en-US" w:eastAsia="zh-CN" w:bidi="ar-SA"/>
      </w:rPr>
    </w:lvl>
    <w:lvl w:ilvl="3" w:tentative="0">
      <w:start w:val="0"/>
      <w:numFmt w:val="bullet"/>
      <w:lvlText w:val="•"/>
      <w:lvlJc w:val="left"/>
      <w:pPr>
        <w:ind w:left="5319" w:hanging="1064"/>
      </w:pPr>
      <w:rPr>
        <w:rFonts w:hint="default"/>
        <w:lang w:val="en-US" w:eastAsia="zh-CN" w:bidi="ar-SA"/>
      </w:rPr>
    </w:lvl>
    <w:lvl w:ilvl="4" w:tentative="0">
      <w:start w:val="0"/>
      <w:numFmt w:val="bullet"/>
      <w:lvlText w:val="•"/>
      <w:lvlJc w:val="left"/>
      <w:pPr>
        <w:ind w:left="6066" w:hanging="1064"/>
      </w:pPr>
      <w:rPr>
        <w:rFonts w:hint="default"/>
        <w:lang w:val="en-US" w:eastAsia="zh-CN" w:bidi="ar-SA"/>
      </w:rPr>
    </w:lvl>
    <w:lvl w:ilvl="5" w:tentative="0">
      <w:start w:val="0"/>
      <w:numFmt w:val="bullet"/>
      <w:lvlText w:val="•"/>
      <w:lvlJc w:val="left"/>
      <w:pPr>
        <w:ind w:left="6813" w:hanging="1064"/>
      </w:pPr>
      <w:rPr>
        <w:rFonts w:hint="default"/>
        <w:lang w:val="en-US" w:eastAsia="zh-CN" w:bidi="ar-SA"/>
      </w:rPr>
    </w:lvl>
    <w:lvl w:ilvl="6" w:tentative="0">
      <w:start w:val="0"/>
      <w:numFmt w:val="bullet"/>
      <w:lvlText w:val="•"/>
      <w:lvlJc w:val="left"/>
      <w:pPr>
        <w:ind w:left="7559" w:hanging="1064"/>
      </w:pPr>
      <w:rPr>
        <w:rFonts w:hint="default"/>
        <w:lang w:val="en-US" w:eastAsia="zh-CN" w:bidi="ar-SA"/>
      </w:rPr>
    </w:lvl>
    <w:lvl w:ilvl="7" w:tentative="0">
      <w:start w:val="0"/>
      <w:numFmt w:val="bullet"/>
      <w:lvlText w:val="•"/>
      <w:lvlJc w:val="left"/>
      <w:pPr>
        <w:ind w:left="8306" w:hanging="1064"/>
      </w:pPr>
      <w:rPr>
        <w:rFonts w:hint="default"/>
        <w:lang w:val="en-US" w:eastAsia="zh-CN" w:bidi="ar-SA"/>
      </w:rPr>
    </w:lvl>
    <w:lvl w:ilvl="8" w:tentative="0">
      <w:start w:val="0"/>
      <w:numFmt w:val="bullet"/>
      <w:lvlText w:val="•"/>
      <w:lvlJc w:val="left"/>
      <w:pPr>
        <w:ind w:left="9053" w:hanging="1064"/>
      </w:pPr>
      <w:rPr>
        <w:rFonts w:hint="default"/>
        <w:lang w:val="en-US" w:eastAsia="zh-CN" w:bidi="ar-SA"/>
      </w:rPr>
    </w:lvl>
  </w:abstractNum>
  <w:abstractNum w:abstractNumId="19">
    <w:nsid w:val="59ADCABA"/>
    <w:multiLevelType w:val="multilevel"/>
    <w:tmpl w:val="59ADCABA"/>
    <w:lvl w:ilvl="0" w:tentative="0">
      <w:start w:val="3"/>
      <w:numFmt w:val="decimal"/>
      <w:lvlText w:val="%1"/>
      <w:lvlJc w:val="left"/>
      <w:pPr>
        <w:ind w:left="1526" w:hanging="423"/>
        <w:jc w:val="left"/>
      </w:pPr>
      <w:rPr>
        <w:rFonts w:hint="default"/>
        <w:lang w:val="en-US" w:eastAsia="zh-CN" w:bidi="ar-SA"/>
      </w:rPr>
    </w:lvl>
    <w:lvl w:ilvl="1" w:tentative="0">
      <w:start w:val="1"/>
      <w:numFmt w:val="decimal"/>
      <w:lvlText w:val="%1.%2"/>
      <w:lvlJc w:val="left"/>
      <w:pPr>
        <w:ind w:left="1526"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983" w:hanging="423"/>
      </w:pPr>
      <w:rPr>
        <w:rFonts w:hint="default"/>
        <w:lang w:val="en-US" w:eastAsia="zh-CN" w:bidi="ar-SA"/>
      </w:rPr>
    </w:lvl>
    <w:lvl w:ilvl="3" w:tentative="0">
      <w:start w:val="0"/>
      <w:numFmt w:val="bullet"/>
      <w:lvlText w:val="•"/>
      <w:lvlJc w:val="left"/>
      <w:pPr>
        <w:ind w:left="2215" w:hanging="423"/>
      </w:pPr>
      <w:rPr>
        <w:rFonts w:hint="default"/>
        <w:lang w:val="en-US" w:eastAsia="zh-CN" w:bidi="ar-SA"/>
      </w:rPr>
    </w:lvl>
    <w:lvl w:ilvl="4" w:tentative="0">
      <w:start w:val="0"/>
      <w:numFmt w:val="bullet"/>
      <w:lvlText w:val="•"/>
      <w:lvlJc w:val="left"/>
      <w:pPr>
        <w:ind w:left="2447" w:hanging="423"/>
      </w:pPr>
      <w:rPr>
        <w:rFonts w:hint="default"/>
        <w:lang w:val="en-US" w:eastAsia="zh-CN" w:bidi="ar-SA"/>
      </w:rPr>
    </w:lvl>
    <w:lvl w:ilvl="5" w:tentative="0">
      <w:start w:val="0"/>
      <w:numFmt w:val="bullet"/>
      <w:lvlText w:val="•"/>
      <w:lvlJc w:val="left"/>
      <w:pPr>
        <w:ind w:left="2678" w:hanging="423"/>
      </w:pPr>
      <w:rPr>
        <w:rFonts w:hint="default"/>
        <w:lang w:val="en-US" w:eastAsia="zh-CN" w:bidi="ar-SA"/>
      </w:rPr>
    </w:lvl>
    <w:lvl w:ilvl="6" w:tentative="0">
      <w:start w:val="0"/>
      <w:numFmt w:val="bullet"/>
      <w:lvlText w:val="•"/>
      <w:lvlJc w:val="left"/>
      <w:pPr>
        <w:ind w:left="2910" w:hanging="423"/>
      </w:pPr>
      <w:rPr>
        <w:rFonts w:hint="default"/>
        <w:lang w:val="en-US" w:eastAsia="zh-CN" w:bidi="ar-SA"/>
      </w:rPr>
    </w:lvl>
    <w:lvl w:ilvl="7" w:tentative="0">
      <w:start w:val="0"/>
      <w:numFmt w:val="bullet"/>
      <w:lvlText w:val="•"/>
      <w:lvlJc w:val="left"/>
      <w:pPr>
        <w:ind w:left="3142" w:hanging="423"/>
      </w:pPr>
      <w:rPr>
        <w:rFonts w:hint="default"/>
        <w:lang w:val="en-US" w:eastAsia="zh-CN" w:bidi="ar-SA"/>
      </w:rPr>
    </w:lvl>
    <w:lvl w:ilvl="8" w:tentative="0">
      <w:start w:val="0"/>
      <w:numFmt w:val="bullet"/>
      <w:lvlText w:val="•"/>
      <w:lvlJc w:val="left"/>
      <w:pPr>
        <w:ind w:left="3374" w:hanging="423"/>
      </w:pPr>
      <w:rPr>
        <w:rFonts w:hint="default"/>
        <w:lang w:val="en-US" w:eastAsia="zh-CN" w:bidi="ar-SA"/>
      </w:rPr>
    </w:lvl>
  </w:abstractNum>
  <w:abstractNum w:abstractNumId="20">
    <w:nsid w:val="5A241D34"/>
    <w:multiLevelType w:val="multilevel"/>
    <w:tmpl w:val="5A241D34"/>
    <w:lvl w:ilvl="0" w:tentative="0">
      <w:start w:val="1"/>
      <w:numFmt w:val="decimal"/>
      <w:lvlText w:val="（%1）"/>
      <w:lvlJc w:val="left"/>
      <w:pPr>
        <w:ind w:left="638"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90" w:hanging="530"/>
      </w:pPr>
      <w:rPr>
        <w:rFonts w:hint="default"/>
        <w:lang w:val="en-US" w:eastAsia="zh-CN" w:bidi="ar-SA"/>
      </w:rPr>
    </w:lvl>
    <w:lvl w:ilvl="2" w:tentative="0">
      <w:start w:val="0"/>
      <w:numFmt w:val="bullet"/>
      <w:lvlText w:val="•"/>
      <w:lvlJc w:val="left"/>
      <w:pPr>
        <w:ind w:left="1941" w:hanging="530"/>
      </w:pPr>
      <w:rPr>
        <w:rFonts w:hint="default"/>
        <w:lang w:val="en-US" w:eastAsia="zh-CN" w:bidi="ar-SA"/>
      </w:rPr>
    </w:lvl>
    <w:lvl w:ilvl="3" w:tentative="0">
      <w:start w:val="0"/>
      <w:numFmt w:val="bullet"/>
      <w:lvlText w:val="•"/>
      <w:lvlJc w:val="left"/>
      <w:pPr>
        <w:ind w:left="2591" w:hanging="530"/>
      </w:pPr>
      <w:rPr>
        <w:rFonts w:hint="default"/>
        <w:lang w:val="en-US" w:eastAsia="zh-CN" w:bidi="ar-SA"/>
      </w:rPr>
    </w:lvl>
    <w:lvl w:ilvl="4" w:tentative="0">
      <w:start w:val="0"/>
      <w:numFmt w:val="bullet"/>
      <w:lvlText w:val="•"/>
      <w:lvlJc w:val="left"/>
      <w:pPr>
        <w:ind w:left="3242" w:hanging="530"/>
      </w:pPr>
      <w:rPr>
        <w:rFonts w:hint="default"/>
        <w:lang w:val="en-US" w:eastAsia="zh-CN" w:bidi="ar-SA"/>
      </w:rPr>
    </w:lvl>
    <w:lvl w:ilvl="5" w:tentative="0">
      <w:start w:val="0"/>
      <w:numFmt w:val="bullet"/>
      <w:lvlText w:val="•"/>
      <w:lvlJc w:val="left"/>
      <w:pPr>
        <w:ind w:left="3893" w:hanging="530"/>
      </w:pPr>
      <w:rPr>
        <w:rFonts w:hint="default"/>
        <w:lang w:val="en-US" w:eastAsia="zh-CN" w:bidi="ar-SA"/>
      </w:rPr>
    </w:lvl>
    <w:lvl w:ilvl="6" w:tentative="0">
      <w:start w:val="0"/>
      <w:numFmt w:val="bullet"/>
      <w:lvlText w:val="•"/>
      <w:lvlJc w:val="left"/>
      <w:pPr>
        <w:ind w:left="4543" w:hanging="530"/>
      </w:pPr>
      <w:rPr>
        <w:rFonts w:hint="default"/>
        <w:lang w:val="en-US" w:eastAsia="zh-CN" w:bidi="ar-SA"/>
      </w:rPr>
    </w:lvl>
    <w:lvl w:ilvl="7" w:tentative="0">
      <w:start w:val="0"/>
      <w:numFmt w:val="bullet"/>
      <w:lvlText w:val="•"/>
      <w:lvlJc w:val="left"/>
      <w:pPr>
        <w:ind w:left="5194" w:hanging="530"/>
      </w:pPr>
      <w:rPr>
        <w:rFonts w:hint="default"/>
        <w:lang w:val="en-US" w:eastAsia="zh-CN" w:bidi="ar-SA"/>
      </w:rPr>
    </w:lvl>
    <w:lvl w:ilvl="8" w:tentative="0">
      <w:start w:val="0"/>
      <w:numFmt w:val="bullet"/>
      <w:lvlText w:val="•"/>
      <w:lvlJc w:val="left"/>
      <w:pPr>
        <w:ind w:left="5844" w:hanging="530"/>
      </w:pPr>
      <w:rPr>
        <w:rFonts w:hint="default"/>
        <w:lang w:val="en-US" w:eastAsia="zh-CN" w:bidi="ar-SA"/>
      </w:rPr>
    </w:lvl>
  </w:abstractNum>
  <w:abstractNum w:abstractNumId="21">
    <w:nsid w:val="60382F6E"/>
    <w:multiLevelType w:val="multilevel"/>
    <w:tmpl w:val="60382F6E"/>
    <w:lvl w:ilvl="0" w:tentative="0">
      <w:start w:val="1"/>
      <w:numFmt w:val="decimal"/>
      <w:lvlText w:val="（%1）"/>
      <w:lvlJc w:val="left"/>
      <w:pPr>
        <w:ind w:left="3612"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4312" w:hanging="530"/>
      </w:pPr>
      <w:rPr>
        <w:rFonts w:hint="default"/>
        <w:lang w:val="en-US" w:eastAsia="zh-CN" w:bidi="ar-SA"/>
      </w:rPr>
    </w:lvl>
    <w:lvl w:ilvl="2" w:tentative="0">
      <w:start w:val="0"/>
      <w:numFmt w:val="bullet"/>
      <w:lvlText w:val="•"/>
      <w:lvlJc w:val="left"/>
      <w:pPr>
        <w:ind w:left="5005" w:hanging="530"/>
      </w:pPr>
      <w:rPr>
        <w:rFonts w:hint="default"/>
        <w:lang w:val="en-US" w:eastAsia="zh-CN" w:bidi="ar-SA"/>
      </w:rPr>
    </w:lvl>
    <w:lvl w:ilvl="3" w:tentative="0">
      <w:start w:val="0"/>
      <w:numFmt w:val="bullet"/>
      <w:lvlText w:val="•"/>
      <w:lvlJc w:val="left"/>
      <w:pPr>
        <w:ind w:left="5697" w:hanging="530"/>
      </w:pPr>
      <w:rPr>
        <w:rFonts w:hint="default"/>
        <w:lang w:val="en-US" w:eastAsia="zh-CN" w:bidi="ar-SA"/>
      </w:rPr>
    </w:lvl>
    <w:lvl w:ilvl="4" w:tentative="0">
      <w:start w:val="0"/>
      <w:numFmt w:val="bullet"/>
      <w:lvlText w:val="•"/>
      <w:lvlJc w:val="left"/>
      <w:pPr>
        <w:ind w:left="6390" w:hanging="530"/>
      </w:pPr>
      <w:rPr>
        <w:rFonts w:hint="default"/>
        <w:lang w:val="en-US" w:eastAsia="zh-CN" w:bidi="ar-SA"/>
      </w:rPr>
    </w:lvl>
    <w:lvl w:ilvl="5" w:tentative="0">
      <w:start w:val="0"/>
      <w:numFmt w:val="bullet"/>
      <w:lvlText w:val="•"/>
      <w:lvlJc w:val="left"/>
      <w:pPr>
        <w:ind w:left="7083" w:hanging="530"/>
      </w:pPr>
      <w:rPr>
        <w:rFonts w:hint="default"/>
        <w:lang w:val="en-US" w:eastAsia="zh-CN" w:bidi="ar-SA"/>
      </w:rPr>
    </w:lvl>
    <w:lvl w:ilvl="6" w:tentative="0">
      <w:start w:val="0"/>
      <w:numFmt w:val="bullet"/>
      <w:lvlText w:val="•"/>
      <w:lvlJc w:val="left"/>
      <w:pPr>
        <w:ind w:left="7775" w:hanging="530"/>
      </w:pPr>
      <w:rPr>
        <w:rFonts w:hint="default"/>
        <w:lang w:val="en-US" w:eastAsia="zh-CN" w:bidi="ar-SA"/>
      </w:rPr>
    </w:lvl>
    <w:lvl w:ilvl="7" w:tentative="0">
      <w:start w:val="0"/>
      <w:numFmt w:val="bullet"/>
      <w:lvlText w:val="•"/>
      <w:lvlJc w:val="left"/>
      <w:pPr>
        <w:ind w:left="8468" w:hanging="530"/>
      </w:pPr>
      <w:rPr>
        <w:rFonts w:hint="default"/>
        <w:lang w:val="en-US" w:eastAsia="zh-CN" w:bidi="ar-SA"/>
      </w:rPr>
    </w:lvl>
    <w:lvl w:ilvl="8" w:tentative="0">
      <w:start w:val="0"/>
      <w:numFmt w:val="bullet"/>
      <w:lvlText w:val="•"/>
      <w:lvlJc w:val="left"/>
      <w:pPr>
        <w:ind w:left="9161" w:hanging="530"/>
      </w:pPr>
      <w:rPr>
        <w:rFonts w:hint="default"/>
        <w:lang w:val="en-US" w:eastAsia="zh-CN" w:bidi="ar-SA"/>
      </w:rPr>
    </w:lvl>
  </w:abstractNum>
  <w:abstractNum w:abstractNumId="22">
    <w:nsid w:val="72183CF9"/>
    <w:multiLevelType w:val="multilevel"/>
    <w:tmpl w:val="72183CF9"/>
    <w:lvl w:ilvl="0" w:tentative="0">
      <w:start w:val="1"/>
      <w:numFmt w:val="decimal"/>
      <w:lvlText w:val="%1"/>
      <w:lvlJc w:val="left"/>
      <w:pPr>
        <w:ind w:left="3088" w:hanging="1064"/>
        <w:jc w:val="left"/>
      </w:pPr>
      <w:rPr>
        <w:rFonts w:hint="default"/>
        <w:lang w:val="en-US" w:eastAsia="zh-CN" w:bidi="ar-SA"/>
      </w:rPr>
    </w:lvl>
    <w:lvl w:ilvl="1" w:tentative="0">
      <w:start w:val="1"/>
      <w:numFmt w:val="decimal"/>
      <w:lvlText w:val="%1.%2"/>
      <w:lvlJc w:val="left"/>
      <w:pPr>
        <w:ind w:left="3088" w:hanging="1064"/>
        <w:jc w:val="left"/>
      </w:pPr>
      <w:rPr>
        <w:rFonts w:hint="default" w:ascii="宋体" w:hAnsi="宋体" w:eastAsia="宋体" w:cs="宋体"/>
        <w:b/>
        <w:bCs/>
        <w:i w:val="0"/>
        <w:iCs w:val="0"/>
        <w:w w:val="99"/>
        <w:sz w:val="21"/>
        <w:szCs w:val="21"/>
        <w:lang w:val="en-US" w:eastAsia="zh-CN" w:bidi="ar-SA"/>
      </w:rPr>
    </w:lvl>
    <w:lvl w:ilvl="2" w:tentative="0">
      <w:start w:val="0"/>
      <w:numFmt w:val="bullet"/>
      <w:lvlText w:val="•"/>
      <w:lvlJc w:val="left"/>
      <w:pPr>
        <w:ind w:left="4573" w:hanging="1064"/>
      </w:pPr>
      <w:rPr>
        <w:rFonts w:hint="default"/>
        <w:lang w:val="en-US" w:eastAsia="zh-CN" w:bidi="ar-SA"/>
      </w:rPr>
    </w:lvl>
    <w:lvl w:ilvl="3" w:tentative="0">
      <w:start w:val="0"/>
      <w:numFmt w:val="bullet"/>
      <w:lvlText w:val="•"/>
      <w:lvlJc w:val="left"/>
      <w:pPr>
        <w:ind w:left="5319" w:hanging="1064"/>
      </w:pPr>
      <w:rPr>
        <w:rFonts w:hint="default"/>
        <w:lang w:val="en-US" w:eastAsia="zh-CN" w:bidi="ar-SA"/>
      </w:rPr>
    </w:lvl>
    <w:lvl w:ilvl="4" w:tentative="0">
      <w:start w:val="0"/>
      <w:numFmt w:val="bullet"/>
      <w:lvlText w:val="•"/>
      <w:lvlJc w:val="left"/>
      <w:pPr>
        <w:ind w:left="6066" w:hanging="1064"/>
      </w:pPr>
      <w:rPr>
        <w:rFonts w:hint="default"/>
        <w:lang w:val="en-US" w:eastAsia="zh-CN" w:bidi="ar-SA"/>
      </w:rPr>
    </w:lvl>
    <w:lvl w:ilvl="5" w:tentative="0">
      <w:start w:val="0"/>
      <w:numFmt w:val="bullet"/>
      <w:lvlText w:val="•"/>
      <w:lvlJc w:val="left"/>
      <w:pPr>
        <w:ind w:left="6813" w:hanging="1064"/>
      </w:pPr>
      <w:rPr>
        <w:rFonts w:hint="default"/>
        <w:lang w:val="en-US" w:eastAsia="zh-CN" w:bidi="ar-SA"/>
      </w:rPr>
    </w:lvl>
    <w:lvl w:ilvl="6" w:tentative="0">
      <w:start w:val="0"/>
      <w:numFmt w:val="bullet"/>
      <w:lvlText w:val="•"/>
      <w:lvlJc w:val="left"/>
      <w:pPr>
        <w:ind w:left="7559" w:hanging="1064"/>
      </w:pPr>
      <w:rPr>
        <w:rFonts w:hint="default"/>
        <w:lang w:val="en-US" w:eastAsia="zh-CN" w:bidi="ar-SA"/>
      </w:rPr>
    </w:lvl>
    <w:lvl w:ilvl="7" w:tentative="0">
      <w:start w:val="0"/>
      <w:numFmt w:val="bullet"/>
      <w:lvlText w:val="•"/>
      <w:lvlJc w:val="left"/>
      <w:pPr>
        <w:ind w:left="8306" w:hanging="1064"/>
      </w:pPr>
      <w:rPr>
        <w:rFonts w:hint="default"/>
        <w:lang w:val="en-US" w:eastAsia="zh-CN" w:bidi="ar-SA"/>
      </w:rPr>
    </w:lvl>
    <w:lvl w:ilvl="8" w:tentative="0">
      <w:start w:val="0"/>
      <w:numFmt w:val="bullet"/>
      <w:lvlText w:val="•"/>
      <w:lvlJc w:val="left"/>
      <w:pPr>
        <w:ind w:left="9053" w:hanging="1064"/>
      </w:pPr>
      <w:rPr>
        <w:rFonts w:hint="default"/>
        <w:lang w:val="en-US" w:eastAsia="zh-CN" w:bidi="ar-SA"/>
      </w:rPr>
    </w:lvl>
  </w:abstractNum>
  <w:num w:numId="1">
    <w:abstractNumId w:val="9"/>
  </w:num>
  <w:num w:numId="2">
    <w:abstractNumId w:val="5"/>
  </w:num>
  <w:num w:numId="3">
    <w:abstractNumId w:val="19"/>
  </w:num>
  <w:num w:numId="4">
    <w:abstractNumId w:val="3"/>
  </w:num>
  <w:num w:numId="5">
    <w:abstractNumId w:val="2"/>
  </w:num>
  <w:num w:numId="6">
    <w:abstractNumId w:val="11"/>
  </w:num>
  <w:num w:numId="7">
    <w:abstractNumId w:val="14"/>
  </w:num>
  <w:num w:numId="8">
    <w:abstractNumId w:val="22"/>
  </w:num>
  <w:num w:numId="9">
    <w:abstractNumId w:val="10"/>
  </w:num>
  <w:num w:numId="10">
    <w:abstractNumId w:val="0"/>
  </w:num>
  <w:num w:numId="11">
    <w:abstractNumId w:val="15"/>
  </w:num>
  <w:num w:numId="12">
    <w:abstractNumId w:val="20"/>
  </w:num>
  <w:num w:numId="13">
    <w:abstractNumId w:val="4"/>
  </w:num>
  <w:num w:numId="14">
    <w:abstractNumId w:val="18"/>
  </w:num>
  <w:num w:numId="15">
    <w:abstractNumId w:val="8"/>
  </w:num>
  <w:num w:numId="16">
    <w:abstractNumId w:val="13"/>
  </w:num>
  <w:num w:numId="17">
    <w:abstractNumId w:val="7"/>
  </w:num>
  <w:num w:numId="18">
    <w:abstractNumId w:val="6"/>
  </w:num>
  <w:num w:numId="19">
    <w:abstractNumId w:val="1"/>
  </w:num>
  <w:num w:numId="20">
    <w:abstractNumId w:val="17"/>
  </w:num>
  <w:num w:numId="21">
    <w:abstractNumId w:val="21"/>
  </w:num>
  <w:num w:numId="22">
    <w:abstractNumId w:val="12"/>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2D1134D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spacing w:before="71"/>
      <w:ind w:left="1283" w:right="38" w:hanging="1064"/>
      <w:outlineLvl w:val="1"/>
    </w:pPr>
    <w:rPr>
      <w:rFonts w:ascii="宋体" w:hAnsi="宋体" w:eastAsia="宋体" w:cs="宋体"/>
      <w:b/>
      <w:bCs/>
      <w:sz w:val="21"/>
      <w:szCs w:val="21"/>
      <w:lang w:val="en-US" w:eastAsia="zh-CN"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rPr>
      <w:rFonts w:ascii="宋体" w:hAnsi="宋体" w:eastAsia="宋体" w:cs="宋体"/>
      <w:sz w:val="21"/>
      <w:szCs w:val="21"/>
      <w:lang w:val="en-US" w:eastAsia="zh-CN" w:bidi="ar-SA"/>
    </w:rPr>
  </w:style>
  <w:style w:type="paragraph" w:styleId="4">
    <w:name w:val="Title"/>
    <w:basedOn w:val="1"/>
    <w:qFormat/>
    <w:uiPriority w:val="1"/>
    <w:pPr>
      <w:ind w:left="3083" w:right="93"/>
      <w:jc w:val="center"/>
    </w:pPr>
    <w:rPr>
      <w:rFonts w:ascii="华文中宋" w:hAnsi="华文中宋" w:eastAsia="华文中宋" w:cs="华文中宋"/>
      <w:b/>
      <w:bCs/>
      <w:sz w:val="36"/>
      <w:szCs w:val="36"/>
      <w:lang w:val="en-US" w:eastAsia="zh-CN"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3088" w:hanging="2869"/>
    </w:pPr>
    <w:rPr>
      <w:rFonts w:ascii="宋体" w:hAnsi="宋体" w:eastAsia="宋体" w:cs="宋体"/>
      <w:lang w:val="en-US" w:eastAsia="zh-CN" w:bidi="ar-SA"/>
    </w:rPr>
  </w:style>
  <w:style w:type="paragraph" w:customStyle="1" w:styleId="9">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6851</Words>
  <Characters>7001</Characters>
  <TotalTime>0</TotalTime>
  <ScaleCrop>false</ScaleCrop>
  <LinksUpToDate>false</LinksUpToDate>
  <CharactersWithSpaces>7563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2023-06-05T06:45:00Z</dcterms:created>
  <dc:creator>木木</dc:creator>
  <cp:lastModifiedBy>木木</cp:lastModifiedBy>
  <dcterms:modified xsi:type="dcterms:W3CDTF">2023-06-05T07:05:53Z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y fmtid="{D5CDD505-2E9C-101B-9397-08002B2CF9AE}" pid="5" name="KSOProductBuildVer">
    <vt:lpwstr>2052-11.1.0.14309</vt:lpwstr>
  </property>
  <property fmtid="{D5CDD505-2E9C-101B-9397-08002B2CF9AE}" pid="6" name="ICV">
    <vt:lpwstr>BD4BEA85119B42A9ABA5F2DFE57CC0AA_12</vt:lpwstr>
  </property>
</Properties>
</file>