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8"/>
        <w:ind w:left="0" w:right="257" w:firstLine="0"/>
        <w:jc w:val="right"/>
        <w:rPr>
          <w:sz w:val="18"/>
        </w:rPr>
      </w:pPr>
      <w:r>
        <w:drawing>
          <wp:anchor distT="0" distB="0" distL="0" distR="0" simplePos="0" relativeHeight="251659264" behindDoc="0" locked="0" layoutInCell="1" allowOverlap="1">
            <wp:simplePos x="0" y="0"/>
            <wp:positionH relativeFrom="page">
              <wp:posOffset>5887085</wp:posOffset>
            </wp:positionH>
            <wp:positionV relativeFrom="paragraph">
              <wp:posOffset>211455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899" cy="723900"/>
                    </a:xfrm>
                    <a:prstGeom prst="rect">
                      <a:avLst/>
                    </a:prstGeom>
                  </pic:spPr>
                </pic:pic>
              </a:graphicData>
            </a:graphic>
          </wp:anchor>
        </w:drawing>
      </w:r>
      <w:r>
        <w:rPr>
          <w:sz w:val="18"/>
        </w:rPr>
        <w:t>中华人寿〔</w:t>
      </w:r>
      <w:r>
        <w:rPr>
          <w:rFonts w:ascii="Times New Roman" w:eastAsia="Times New Roman"/>
          <w:sz w:val="18"/>
        </w:rPr>
        <w:t>2020</w:t>
      </w:r>
      <w:r>
        <w:rPr>
          <w:spacing w:val="-9"/>
          <w:sz w:val="18"/>
        </w:rPr>
        <w:t xml:space="preserve">〕疾病保险 </w:t>
      </w:r>
      <w:r>
        <w:rPr>
          <w:rFonts w:ascii="Times New Roman" w:eastAsia="Times New Roman"/>
          <w:sz w:val="18"/>
        </w:rPr>
        <w:t>037</w:t>
      </w:r>
      <w:r>
        <w:rPr>
          <w:rFonts w:ascii="Times New Roman" w:eastAsia="Times New Roman"/>
          <w:spacing w:val="-1"/>
          <w:sz w:val="18"/>
        </w:rPr>
        <w:t xml:space="preserve"> </w:t>
      </w:r>
      <w:r>
        <w:rPr>
          <w:spacing w:val="-10"/>
          <w:sz w:val="18"/>
        </w:rPr>
        <w:t>号</w:t>
      </w:r>
    </w:p>
    <w:p>
      <w:pPr>
        <w:spacing w:before="104"/>
        <w:ind w:left="0" w:right="248" w:firstLine="0"/>
        <w:jc w:val="right"/>
        <w:rPr>
          <w:sz w:val="18"/>
        </w:rPr>
      </w:pPr>
      <w:r>
        <w:rPr>
          <w:spacing w:val="-1"/>
          <w:sz w:val="18"/>
        </w:rPr>
        <w:t>请扫描以查询验证条款</w:t>
      </w:r>
    </w:p>
    <w:p>
      <w:pPr>
        <w:spacing w:before="142"/>
        <w:ind w:left="2128" w:right="2065" w:firstLine="0"/>
        <w:jc w:val="center"/>
        <w:rPr>
          <w:rFonts w:hint="eastAsia" w:ascii="华文中宋" w:eastAsia="华文中宋"/>
          <w:b/>
          <w:sz w:val="28"/>
        </w:rPr>
      </w:pPr>
      <w:r>
        <w:rPr>
          <w:rFonts w:hint="eastAsia" w:ascii="华文中宋" w:eastAsia="华文中宋"/>
          <w:b/>
          <w:spacing w:val="18"/>
          <w:sz w:val="28"/>
        </w:rPr>
        <w:t>阅 读 指 引</w:t>
      </w:r>
    </w:p>
    <w:p>
      <w:pPr>
        <w:tabs>
          <w:tab w:val="left" w:pos="1052"/>
        </w:tabs>
        <w:spacing w:before="249"/>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本阅读指引适用于《中华福（2021</w:t>
      </w:r>
      <w:r>
        <w:rPr>
          <w:b/>
          <w:spacing w:val="52"/>
          <w:sz w:val="21"/>
        </w:rPr>
        <w:t xml:space="preserve">  </w:t>
      </w:r>
      <w:r>
        <w:rPr>
          <w:b/>
          <w:w w:val="95"/>
          <w:sz w:val="21"/>
        </w:rPr>
        <w:t>版）终身重大疾病保险条款</w:t>
      </w:r>
      <w:r>
        <w:rPr>
          <w:b/>
          <w:spacing w:val="-10"/>
          <w:w w:val="95"/>
          <w:sz w:val="21"/>
        </w:rPr>
        <w:t>》</w:t>
      </w:r>
    </w:p>
    <w:p>
      <w:pPr>
        <w:tabs>
          <w:tab w:val="left" w:pos="1052"/>
        </w:tabs>
        <w:spacing w:before="155"/>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为了方便您更好地理解本保险条款，我们介绍以下人身保险条款中常用术</w:t>
      </w:r>
      <w:r>
        <w:rPr>
          <w:b/>
          <w:spacing w:val="-10"/>
          <w:w w:val="95"/>
          <w:sz w:val="21"/>
        </w:rPr>
        <w:t>语</w:t>
      </w:r>
    </w:p>
    <w:p>
      <w:pPr>
        <w:pStyle w:val="3"/>
        <w:spacing w:before="154" w:line="242" w:lineRule="auto"/>
        <w:ind w:left="1052" w:right="1599"/>
      </w:pPr>
      <w:r>
        <w:rPr>
          <w:b/>
          <w:spacing w:val="2"/>
          <w:w w:val="99"/>
        </w:rPr>
        <w:t>投保人</w:t>
      </w:r>
      <w:r>
        <w:rPr>
          <w:spacing w:val="-1"/>
          <w:w w:val="99"/>
        </w:rPr>
        <w:t>指与保险公司订立保险合同并支付保险费的人，在本条款中以“您”代称</w:t>
      </w:r>
      <w:r>
        <w:rPr>
          <w:b/>
          <w:spacing w:val="2"/>
          <w:w w:val="99"/>
        </w:rPr>
        <w:t>被保险人</w:t>
      </w:r>
      <w:r>
        <w:rPr>
          <w:spacing w:val="-1"/>
          <w:w w:val="99"/>
        </w:rPr>
        <w:t>指受保险合同保障的人</w:t>
      </w:r>
    </w:p>
    <w:p>
      <w:pPr>
        <w:pStyle w:val="3"/>
        <w:spacing w:before="1"/>
        <w:ind w:left="1052"/>
      </w:pPr>
      <w:r>
        <w:rPr>
          <w:b/>
          <w:w w:val="95"/>
        </w:rPr>
        <w:t>受益人</w:t>
      </w:r>
      <w:r>
        <w:rPr>
          <w:spacing w:val="-1"/>
          <w:w w:val="95"/>
        </w:rPr>
        <w:t>指由投保人或被保险人指定的，享有保险金请求权的人</w:t>
      </w:r>
    </w:p>
    <w:p>
      <w:pPr>
        <w:tabs>
          <w:tab w:val="left" w:pos="1052"/>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您拥有的重要权</w:t>
      </w:r>
      <w:r>
        <w:rPr>
          <w:b/>
          <w:spacing w:val="-10"/>
          <w:w w:val="95"/>
          <w:sz w:val="21"/>
        </w:rPr>
        <w:t>益</w:t>
      </w:r>
    </w:p>
    <w:p>
      <w:pPr>
        <w:pStyle w:val="3"/>
        <w:tabs>
          <w:tab w:val="right" w:leader="dot" w:pos="9770"/>
        </w:tabs>
        <w:spacing w:before="154"/>
        <w:ind w:left="1052"/>
        <w:rPr>
          <w:rFonts w:ascii="Times New Roman" w:eastAsia="Times New Roman"/>
        </w:rPr>
      </w:pPr>
      <w:r>
        <w:rPr>
          <w:w w:val="95"/>
        </w:rPr>
        <w:t>签收本合同次日起</w:t>
      </w:r>
      <w:r>
        <w:rPr>
          <w:spacing w:val="53"/>
          <w:w w:val="150"/>
        </w:rPr>
        <w:t xml:space="preserve"> </w:t>
      </w:r>
      <w:r>
        <w:rPr>
          <w:rFonts w:ascii="Times New Roman" w:eastAsia="Times New Roman"/>
          <w:w w:val="95"/>
        </w:rPr>
        <w:t>15</w:t>
      </w:r>
      <w:r>
        <w:rPr>
          <w:rFonts w:ascii="Times New Roman" w:eastAsia="Times New Roman"/>
          <w:spacing w:val="50"/>
        </w:rPr>
        <w:t xml:space="preserve">  </w:t>
      </w:r>
      <w:r>
        <w:rPr>
          <w:w w:val="95"/>
        </w:rPr>
        <w:t>日内（即犹豫期）您若要求退保，我们无息退还所交纳保险</w:t>
      </w:r>
      <w:r>
        <w:rPr>
          <w:spacing w:val="-10"/>
          <w:w w:val="95"/>
        </w:rPr>
        <w:t>费</w:t>
      </w:r>
      <w:r>
        <w:rPr>
          <w:rFonts w:ascii="Times New Roman" w:eastAsia="Times New Roman"/>
        </w:rPr>
        <w:tab/>
      </w:r>
      <w:r>
        <w:rPr>
          <w:rFonts w:ascii="Times New Roman" w:eastAsia="Times New Roman"/>
          <w:spacing w:val="-5"/>
        </w:rPr>
        <w:t>1.5</w:t>
      </w:r>
    </w:p>
    <w:p>
      <w:pPr>
        <w:pStyle w:val="3"/>
        <w:tabs>
          <w:tab w:val="right" w:leader="dot" w:pos="9770"/>
        </w:tabs>
        <w:spacing w:before="2"/>
        <w:ind w:left="1052"/>
        <w:rPr>
          <w:rFonts w:ascii="Times New Roman" w:eastAsia="Times New Roman"/>
        </w:rPr>
      </w:pPr>
      <w:r>
        <w:rPr>
          <w:w w:val="95"/>
        </w:rPr>
        <w:t>本合同提供的保障在保险责任条款中列</w:t>
      </w:r>
      <w:r>
        <w:rPr>
          <w:spacing w:val="-10"/>
          <w:w w:val="95"/>
        </w:rPr>
        <w:t>明</w:t>
      </w:r>
      <w:r>
        <w:rPr>
          <w:rFonts w:ascii="Times New Roman" w:eastAsia="Times New Roman"/>
        </w:rPr>
        <w:tab/>
      </w:r>
      <w:r>
        <w:rPr>
          <w:rFonts w:ascii="Times New Roman" w:eastAsia="Times New Roman"/>
          <w:spacing w:val="-5"/>
        </w:rPr>
        <w:t>2.4</w:t>
      </w:r>
    </w:p>
    <w:p>
      <w:pPr>
        <w:pStyle w:val="3"/>
        <w:tabs>
          <w:tab w:val="right" w:leader="dot" w:pos="9770"/>
        </w:tabs>
        <w:spacing w:before="2"/>
        <w:ind w:left="1052"/>
        <w:rPr>
          <w:rFonts w:ascii="Times New Roman" w:eastAsia="Times New Roman"/>
        </w:rPr>
      </w:pPr>
      <w:r>
        <w:rPr>
          <w:w w:val="95"/>
        </w:rPr>
        <w:t>您有按本合同约定申请保单贷款的权</w:t>
      </w:r>
      <w:r>
        <w:rPr>
          <w:spacing w:val="-10"/>
          <w:w w:val="95"/>
        </w:rPr>
        <w:t>利</w:t>
      </w:r>
      <w:r>
        <w:rPr>
          <w:rFonts w:ascii="Times New Roman" w:eastAsia="Times New Roman"/>
        </w:rPr>
        <w:tab/>
      </w:r>
      <w:r>
        <w:rPr>
          <w:rFonts w:ascii="Times New Roman" w:eastAsia="Times New Roman"/>
          <w:spacing w:val="-5"/>
        </w:rPr>
        <w:t>5.2</w:t>
      </w:r>
    </w:p>
    <w:p>
      <w:pPr>
        <w:pStyle w:val="3"/>
        <w:tabs>
          <w:tab w:val="right" w:leader="dot" w:pos="9770"/>
        </w:tabs>
        <w:spacing w:before="5"/>
        <w:ind w:left="1052"/>
        <w:rPr>
          <w:rFonts w:ascii="Times New Roman" w:eastAsia="Times New Roman"/>
        </w:rPr>
      </w:pPr>
      <w:r>
        <w:rPr>
          <w:w w:val="95"/>
        </w:rPr>
        <w:t>您有退保的权</w:t>
      </w:r>
      <w:r>
        <w:rPr>
          <w:spacing w:val="-10"/>
          <w:w w:val="95"/>
        </w:rPr>
        <w:t>利</w:t>
      </w:r>
      <w:r>
        <w:rPr>
          <w:rFonts w:ascii="Times New Roman" w:eastAsia="Times New Roman"/>
        </w:rPr>
        <w:tab/>
      </w:r>
      <w:r>
        <w:rPr>
          <w:rFonts w:ascii="Times New Roman" w:eastAsia="Times New Roman"/>
          <w:spacing w:val="-5"/>
        </w:rPr>
        <w:t>7.1</w:t>
      </w:r>
    </w:p>
    <w:p>
      <w:pPr>
        <w:tabs>
          <w:tab w:val="left" w:pos="1052"/>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您应当特别注意的事</w:t>
      </w:r>
      <w:r>
        <w:rPr>
          <w:b/>
          <w:spacing w:val="-10"/>
          <w:w w:val="95"/>
          <w:sz w:val="21"/>
        </w:rPr>
        <w:t>项</w:t>
      </w:r>
    </w:p>
    <w:p>
      <w:pPr>
        <w:tabs>
          <w:tab w:val="right" w:leader="dot" w:pos="9770"/>
        </w:tabs>
        <w:spacing w:before="154"/>
        <w:ind w:left="1052" w:right="0" w:firstLine="0"/>
        <w:jc w:val="left"/>
        <w:rPr>
          <w:rFonts w:ascii="Times New Roman" w:eastAsia="Times New Roman"/>
          <w:b/>
          <w:sz w:val="21"/>
        </w:rPr>
      </w:pPr>
      <w:r>
        <w:rPr>
          <w:b/>
          <w:w w:val="95"/>
          <w:sz w:val="21"/>
        </w:rPr>
        <w:t>您应当及时签收保险合</w:t>
      </w:r>
      <w:r>
        <w:rPr>
          <w:b/>
          <w:spacing w:val="-10"/>
          <w:w w:val="95"/>
          <w:sz w:val="21"/>
        </w:rPr>
        <w:t>同</w:t>
      </w:r>
      <w:r>
        <w:rPr>
          <w:rFonts w:ascii="Times New Roman" w:eastAsia="Times New Roman"/>
          <w:sz w:val="21"/>
        </w:rPr>
        <w:tab/>
      </w:r>
      <w:r>
        <w:rPr>
          <w:rFonts w:ascii="Times New Roman" w:eastAsia="Times New Roman"/>
          <w:b/>
          <w:spacing w:val="-5"/>
          <w:sz w:val="21"/>
        </w:rPr>
        <w:t>1.4</w:t>
      </w:r>
    </w:p>
    <w:p>
      <w:pPr>
        <w:tabs>
          <w:tab w:val="right" w:leader="dot" w:pos="9770"/>
        </w:tabs>
        <w:spacing w:before="2"/>
        <w:ind w:left="1052" w:right="0" w:firstLine="0"/>
        <w:jc w:val="left"/>
        <w:rPr>
          <w:rFonts w:ascii="Times New Roman" w:eastAsia="Times New Roman"/>
          <w:b/>
          <w:sz w:val="21"/>
        </w:rPr>
      </w:pPr>
      <w:r>
        <w:rPr>
          <w:b/>
          <w:w w:val="95"/>
          <w:sz w:val="21"/>
        </w:rPr>
        <w:t>本合同有</w:t>
      </w:r>
      <w:r>
        <w:rPr>
          <w:b/>
          <w:spacing w:val="14"/>
          <w:sz w:val="21"/>
        </w:rPr>
        <w:t xml:space="preserve"> </w:t>
      </w:r>
      <w:r>
        <w:rPr>
          <w:rFonts w:ascii="Times New Roman" w:eastAsia="Times New Roman"/>
          <w:b/>
          <w:w w:val="95"/>
          <w:sz w:val="21"/>
        </w:rPr>
        <w:t>90</w:t>
      </w:r>
      <w:r>
        <w:rPr>
          <w:rFonts w:ascii="Times New Roman" w:eastAsia="Times New Roman"/>
          <w:b/>
          <w:spacing w:val="73"/>
          <w:sz w:val="21"/>
        </w:rPr>
        <w:t xml:space="preserve"> </w:t>
      </w:r>
      <w:r>
        <w:rPr>
          <w:b/>
          <w:w w:val="95"/>
          <w:sz w:val="21"/>
        </w:rPr>
        <w:t>日的等待期，请您注</w:t>
      </w:r>
      <w:r>
        <w:rPr>
          <w:b/>
          <w:spacing w:val="-10"/>
          <w:w w:val="95"/>
          <w:sz w:val="21"/>
        </w:rPr>
        <w:t>意</w:t>
      </w:r>
      <w:r>
        <w:rPr>
          <w:rFonts w:ascii="Times New Roman" w:eastAsia="Times New Roman"/>
          <w:sz w:val="21"/>
        </w:rPr>
        <w:tab/>
      </w:r>
      <w:r>
        <w:rPr>
          <w:rFonts w:ascii="Times New Roman" w:eastAsia="Times New Roman"/>
          <w:b/>
          <w:spacing w:val="-5"/>
          <w:sz w:val="21"/>
        </w:rPr>
        <w:t>2.4</w:t>
      </w:r>
    </w:p>
    <w:p>
      <w:pPr>
        <w:tabs>
          <w:tab w:val="left" w:leader="dot" w:pos="9186"/>
        </w:tabs>
        <w:spacing w:before="2"/>
        <w:ind w:left="1052" w:right="0" w:firstLine="0"/>
        <w:jc w:val="left"/>
        <w:rPr>
          <w:rFonts w:ascii="Times New Roman" w:eastAsia="Times New Roman"/>
          <w:b/>
          <w:sz w:val="21"/>
        </w:rPr>
      </w:pPr>
      <w:r>
        <w:rPr>
          <w:b/>
          <w:w w:val="95"/>
          <w:sz w:val="21"/>
        </w:rPr>
        <w:t>在某些情况下，我们不承担保险责</w:t>
      </w:r>
      <w:r>
        <w:rPr>
          <w:b/>
          <w:spacing w:val="-10"/>
          <w:w w:val="95"/>
          <w:sz w:val="21"/>
        </w:rPr>
        <w:t>任</w:t>
      </w:r>
      <w:r>
        <w:rPr>
          <w:rFonts w:ascii="Times New Roman" w:eastAsia="Times New Roman"/>
          <w:sz w:val="21"/>
        </w:rPr>
        <w:tab/>
      </w:r>
      <w:r>
        <w:rPr>
          <w:rFonts w:ascii="Times New Roman" w:eastAsia="Times New Roman"/>
          <w:b/>
          <w:spacing w:val="-2"/>
          <w:sz w:val="21"/>
        </w:rPr>
        <w:t>2.5/2.6</w:t>
      </w:r>
    </w:p>
    <w:p>
      <w:pPr>
        <w:tabs>
          <w:tab w:val="right" w:leader="dot" w:pos="9770"/>
        </w:tabs>
        <w:spacing w:before="5"/>
        <w:ind w:left="1052" w:right="0" w:firstLine="0"/>
        <w:jc w:val="left"/>
        <w:rPr>
          <w:rFonts w:ascii="Times New Roman" w:eastAsia="Times New Roman"/>
          <w:b/>
          <w:sz w:val="21"/>
        </w:rPr>
      </w:pPr>
      <w:r>
        <w:rPr>
          <w:b/>
          <w:w w:val="95"/>
          <w:sz w:val="21"/>
        </w:rPr>
        <w:t>保险事故发生后请及时通知我们，否则可能影响保险金的给</w:t>
      </w:r>
      <w:r>
        <w:rPr>
          <w:b/>
          <w:spacing w:val="-10"/>
          <w:w w:val="95"/>
          <w:sz w:val="21"/>
        </w:rPr>
        <w:t>付</w:t>
      </w:r>
      <w:r>
        <w:rPr>
          <w:rFonts w:ascii="Times New Roman" w:eastAsia="Times New Roman"/>
          <w:sz w:val="21"/>
        </w:rPr>
        <w:tab/>
      </w:r>
      <w:r>
        <w:rPr>
          <w:rFonts w:ascii="Times New Roman" w:eastAsia="Times New Roman"/>
          <w:b/>
          <w:spacing w:val="-5"/>
          <w:sz w:val="21"/>
        </w:rPr>
        <w:t>3.2</w:t>
      </w:r>
    </w:p>
    <w:p>
      <w:pPr>
        <w:tabs>
          <w:tab w:val="left" w:leader="dot" w:pos="9342"/>
        </w:tabs>
        <w:spacing w:before="2"/>
        <w:ind w:left="1052" w:right="0" w:firstLine="0"/>
        <w:jc w:val="left"/>
        <w:rPr>
          <w:rFonts w:ascii="Times New Roman" w:eastAsia="Times New Roman"/>
          <w:b/>
          <w:sz w:val="21"/>
        </w:rPr>
      </w:pPr>
      <w:r>
        <w:rPr>
          <w:b/>
          <w:w w:val="95"/>
          <w:sz w:val="21"/>
        </w:rPr>
        <w:t>请您按时交纳保险费，否则会导致合同效力中</w:t>
      </w:r>
      <w:r>
        <w:rPr>
          <w:b/>
          <w:spacing w:val="-10"/>
          <w:w w:val="95"/>
          <w:sz w:val="21"/>
        </w:rPr>
        <w:t>止</w:t>
      </w:r>
      <w:r>
        <w:rPr>
          <w:rFonts w:ascii="Times New Roman" w:eastAsia="Times New Roman"/>
          <w:sz w:val="21"/>
        </w:rPr>
        <w:tab/>
      </w:r>
      <w:r>
        <w:rPr>
          <w:rFonts w:ascii="Times New Roman" w:eastAsia="Times New Roman"/>
          <w:b/>
          <w:spacing w:val="-2"/>
          <w:sz w:val="21"/>
        </w:rPr>
        <w:t>4/6.1</w:t>
      </w:r>
    </w:p>
    <w:p>
      <w:pPr>
        <w:tabs>
          <w:tab w:val="right" w:leader="dot" w:pos="9768"/>
        </w:tabs>
        <w:spacing w:before="4" w:line="268" w:lineRule="exact"/>
        <w:ind w:left="1052" w:right="0" w:firstLine="0"/>
        <w:jc w:val="left"/>
        <w:rPr>
          <w:rFonts w:ascii="Times New Roman" w:eastAsia="Times New Roman"/>
          <w:b/>
          <w:sz w:val="21"/>
        </w:rPr>
      </w:pPr>
      <w:r>
        <w:rPr>
          <w:b/>
          <w:w w:val="95"/>
          <w:sz w:val="21"/>
        </w:rPr>
        <w:t>退保会给您造成一定的损失，请您慎重决</w:t>
      </w:r>
      <w:r>
        <w:rPr>
          <w:b/>
          <w:spacing w:val="-10"/>
          <w:w w:val="95"/>
          <w:sz w:val="21"/>
        </w:rPr>
        <w:t>策</w:t>
      </w:r>
      <w:r>
        <w:rPr>
          <w:rFonts w:ascii="Times New Roman" w:eastAsia="Times New Roman"/>
          <w:sz w:val="21"/>
        </w:rPr>
        <w:tab/>
      </w:r>
      <w:r>
        <w:rPr>
          <w:rFonts w:ascii="Times New Roman" w:eastAsia="Times New Roman"/>
          <w:b/>
          <w:spacing w:val="-5"/>
          <w:sz w:val="21"/>
        </w:rPr>
        <w:t>7.1</w:t>
      </w:r>
    </w:p>
    <w:p>
      <w:pPr>
        <w:tabs>
          <w:tab w:val="right" w:leader="dot" w:pos="9770"/>
        </w:tabs>
        <w:spacing w:before="0" w:line="274" w:lineRule="exact"/>
        <w:ind w:left="1052" w:right="0" w:firstLine="0"/>
        <w:jc w:val="left"/>
        <w:rPr>
          <w:rFonts w:ascii="Times New Roman" w:eastAsia="Times New Roman"/>
          <w:b/>
          <w:sz w:val="21"/>
        </w:rPr>
      </w:pPr>
      <w:r>
        <w:rPr>
          <w:b/>
          <w:w w:val="95"/>
          <w:sz w:val="21"/>
        </w:rPr>
        <w:t>您有如实告知的义</w:t>
      </w:r>
      <w:r>
        <w:rPr>
          <w:b/>
          <w:spacing w:val="-10"/>
          <w:w w:val="95"/>
          <w:sz w:val="21"/>
        </w:rPr>
        <w:t>务</w:t>
      </w:r>
      <w:r>
        <w:rPr>
          <w:rFonts w:ascii="Times New Roman" w:eastAsia="Times New Roman"/>
          <w:sz w:val="21"/>
        </w:rPr>
        <w:tab/>
      </w:r>
      <w:r>
        <w:rPr>
          <w:rFonts w:ascii="Times New Roman" w:eastAsia="Times New Roman"/>
          <w:b/>
          <w:spacing w:val="-5"/>
          <w:sz w:val="21"/>
        </w:rPr>
        <w:t>8.1</w:t>
      </w:r>
    </w:p>
    <w:p>
      <w:pPr>
        <w:tabs>
          <w:tab w:val="right" w:leader="dot" w:pos="9768"/>
        </w:tabs>
        <w:spacing w:before="2" w:line="268" w:lineRule="exact"/>
        <w:ind w:left="1052" w:right="0" w:firstLine="0"/>
        <w:jc w:val="left"/>
        <w:rPr>
          <w:rFonts w:ascii="Times New Roman" w:eastAsia="Times New Roman"/>
          <w:b/>
          <w:sz w:val="21"/>
        </w:rPr>
      </w:pPr>
      <w:r>
        <w:rPr>
          <w:b/>
          <w:w w:val="95"/>
          <w:sz w:val="21"/>
        </w:rPr>
        <w:t>保险条款有关于疾病的定义，请您仔细阅</w:t>
      </w:r>
      <w:r>
        <w:rPr>
          <w:b/>
          <w:spacing w:val="-10"/>
          <w:w w:val="95"/>
          <w:sz w:val="21"/>
        </w:rPr>
        <w:t>读</w:t>
      </w:r>
      <w:r>
        <w:rPr>
          <w:rFonts w:ascii="Times New Roman" w:eastAsia="Times New Roman"/>
          <w:sz w:val="21"/>
        </w:rPr>
        <w:tab/>
      </w:r>
      <w:r>
        <w:rPr>
          <w:rFonts w:ascii="Times New Roman" w:eastAsia="Times New Roman"/>
          <w:b/>
          <w:spacing w:val="-5"/>
          <w:sz w:val="21"/>
        </w:rPr>
        <w:t>10</w:t>
      </w:r>
    </w:p>
    <w:p>
      <w:pPr>
        <w:tabs>
          <w:tab w:val="right" w:leader="dot" w:pos="9770"/>
        </w:tabs>
        <w:spacing w:before="0" w:line="274" w:lineRule="exact"/>
        <w:ind w:left="1052" w:right="0" w:firstLine="0"/>
        <w:jc w:val="left"/>
        <w:rPr>
          <w:rFonts w:ascii="Times New Roman" w:eastAsia="Times New Roman"/>
          <w:b/>
          <w:sz w:val="21"/>
        </w:rPr>
      </w:pPr>
      <w:r>
        <w:rPr>
          <w:b/>
          <w:w w:val="95"/>
          <w:sz w:val="21"/>
        </w:rPr>
        <w:t>我们对一些重要术语进行了解释，请您注</w:t>
      </w:r>
      <w:r>
        <w:rPr>
          <w:b/>
          <w:spacing w:val="-10"/>
          <w:w w:val="95"/>
          <w:sz w:val="21"/>
        </w:rPr>
        <w:t>意</w:t>
      </w:r>
      <w:r>
        <w:rPr>
          <w:rFonts w:ascii="Times New Roman" w:eastAsia="Times New Roman"/>
          <w:sz w:val="21"/>
        </w:rPr>
        <w:tab/>
      </w:r>
      <w:r>
        <w:rPr>
          <w:rFonts w:ascii="Times New Roman" w:eastAsia="Times New Roman"/>
          <w:b/>
          <w:spacing w:val="-5"/>
          <w:sz w:val="21"/>
        </w:rPr>
        <w:t>11</w:t>
      </w:r>
    </w:p>
    <w:p>
      <w:pPr>
        <w:tabs>
          <w:tab w:val="left" w:pos="1052"/>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条款是保险合同的重要内容，为充分保障您的权益，请您仔细阅读本条</w:t>
      </w:r>
      <w:r>
        <w:rPr>
          <w:b/>
          <w:spacing w:val="-10"/>
          <w:w w:val="95"/>
          <w:sz w:val="21"/>
        </w:rPr>
        <w:t>款</w:t>
      </w:r>
    </w:p>
    <w:p>
      <w:pPr>
        <w:tabs>
          <w:tab w:val="left" w:pos="1052"/>
        </w:tabs>
        <w:spacing w:before="389"/>
        <w:ind w:left="212" w:right="0" w:firstLine="0"/>
        <w:jc w:val="left"/>
        <w:rPr>
          <w:b/>
          <w:sz w:val="21"/>
        </w:rPr>
      </w:pPr>
      <w:r>
        <w:drawing>
          <wp:anchor distT="0" distB="0" distL="0" distR="0" simplePos="0" relativeHeight="251670528" behindDoc="1" locked="0" layoutInCell="1" allowOverlap="1">
            <wp:simplePos x="0" y="0"/>
            <wp:positionH relativeFrom="page">
              <wp:posOffset>3395345</wp:posOffset>
            </wp:positionH>
            <wp:positionV relativeFrom="paragraph">
              <wp:posOffset>243840</wp:posOffset>
            </wp:positionV>
            <wp:extent cx="1070610" cy="29400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1070610" cy="294004"/>
                    </a:xfrm>
                    <a:prstGeom prst="rect">
                      <a:avLst/>
                    </a:prstGeom>
                  </pic:spPr>
                </pic:pic>
              </a:graphicData>
            </a:graphic>
          </wp:anchor>
        </w:drawing>
      </w: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请您特别留意条款中黑色加粗字体和灰色底纹背景字体的内</w:t>
      </w:r>
      <w:r>
        <w:rPr>
          <w:b/>
          <w:spacing w:val="-10"/>
          <w:w w:val="95"/>
          <w:sz w:val="21"/>
        </w:rPr>
        <w:t>容</w:t>
      </w:r>
    </w:p>
    <w:p>
      <w:pPr>
        <w:spacing w:after="0"/>
        <w:jc w:val="left"/>
        <w:rPr>
          <w:sz w:val="21"/>
        </w:rPr>
        <w:sectPr>
          <w:type w:val="continuous"/>
          <w:pgSz w:w="11910" w:h="16840"/>
          <w:pgMar w:top="1060" w:right="980" w:bottom="280" w:left="920" w:header="720" w:footer="720" w:gutter="0"/>
          <w:cols w:space="720" w:num="1"/>
        </w:sectPr>
      </w:pPr>
    </w:p>
    <w:p>
      <w:pPr>
        <w:spacing w:before="40"/>
        <w:ind w:left="2126" w:right="2066" w:firstLine="0"/>
        <w:jc w:val="center"/>
        <w:rPr>
          <w:rFonts w:hint="eastAsia" w:ascii="华文中宋" w:eastAsia="华文中宋"/>
          <w:b/>
          <w:sz w:val="28"/>
        </w:rPr>
      </w:pPr>
      <w:r>
        <w:rPr>
          <w:rFonts w:hint="eastAsia" w:ascii="华文中宋" w:eastAsia="华文中宋"/>
          <w:b/>
          <w:spacing w:val="-5"/>
          <w:sz w:val="28"/>
        </w:rPr>
        <w:t>条款目录</w:t>
      </w:r>
    </w:p>
    <w:p>
      <w:pPr>
        <w:spacing w:after="0"/>
        <w:jc w:val="center"/>
        <w:rPr>
          <w:rFonts w:hint="eastAsia" w:ascii="华文中宋" w:eastAsia="华文中宋"/>
          <w:sz w:val="28"/>
        </w:rPr>
        <w:sectPr>
          <w:pgSz w:w="11910" w:h="16840"/>
          <w:pgMar w:top="1060" w:right="980" w:bottom="280" w:left="920" w:header="720" w:footer="720" w:gutter="0"/>
          <w:cols w:space="720" w:num="1"/>
        </w:sectPr>
      </w:pPr>
    </w:p>
    <w:p>
      <w:pPr>
        <w:pStyle w:val="3"/>
        <w:spacing w:before="11"/>
        <w:rPr>
          <w:rFonts w:ascii="华文中宋"/>
          <w:b/>
          <w:sz w:val="18"/>
        </w:rPr>
      </w:pPr>
    </w:p>
    <w:p>
      <w:pPr>
        <w:pStyle w:val="8"/>
        <w:numPr>
          <w:ilvl w:val="0"/>
          <w:numId w:val="1"/>
        </w:numPr>
        <w:tabs>
          <w:tab w:val="left" w:pos="1377"/>
        </w:tabs>
        <w:spacing w:before="0" w:after="0" w:line="240" w:lineRule="auto"/>
        <w:ind w:left="1376" w:right="0" w:hanging="262"/>
        <w:jc w:val="left"/>
        <w:rPr>
          <w:b/>
          <w:sz w:val="21"/>
        </w:rPr>
      </w:pPr>
      <w:r>
        <w:rPr>
          <w:b/>
          <w:spacing w:val="-2"/>
          <w:w w:val="95"/>
          <w:sz w:val="21"/>
        </w:rPr>
        <w:t>您与我们订立的合同</w:t>
      </w:r>
    </w:p>
    <w:p>
      <w:pPr>
        <w:pStyle w:val="8"/>
        <w:numPr>
          <w:ilvl w:val="1"/>
          <w:numId w:val="1"/>
        </w:numPr>
        <w:tabs>
          <w:tab w:val="left" w:pos="1588"/>
        </w:tabs>
        <w:spacing w:before="5" w:after="0" w:line="240" w:lineRule="auto"/>
        <w:ind w:left="1588" w:right="0" w:hanging="368"/>
        <w:jc w:val="left"/>
        <w:rPr>
          <w:sz w:val="21"/>
        </w:rPr>
      </w:pPr>
      <w:r>
        <w:rPr>
          <w:spacing w:val="-3"/>
          <w:w w:val="95"/>
          <w:sz w:val="21"/>
        </w:rPr>
        <w:t>合同构成</w:t>
      </w:r>
    </w:p>
    <w:p>
      <w:pPr>
        <w:pStyle w:val="8"/>
        <w:numPr>
          <w:ilvl w:val="1"/>
          <w:numId w:val="1"/>
        </w:numPr>
        <w:tabs>
          <w:tab w:val="left" w:pos="1588"/>
        </w:tabs>
        <w:spacing w:before="2" w:after="0" w:line="240" w:lineRule="auto"/>
        <w:ind w:left="1588" w:right="0" w:hanging="368"/>
        <w:jc w:val="left"/>
        <w:rPr>
          <w:sz w:val="21"/>
        </w:rPr>
      </w:pPr>
      <w:r>
        <w:rPr>
          <w:spacing w:val="-2"/>
          <w:w w:val="95"/>
          <w:sz w:val="21"/>
        </w:rPr>
        <w:t>合同成立及生效</w:t>
      </w:r>
    </w:p>
    <w:p>
      <w:pPr>
        <w:pStyle w:val="8"/>
        <w:numPr>
          <w:ilvl w:val="1"/>
          <w:numId w:val="1"/>
        </w:numPr>
        <w:tabs>
          <w:tab w:val="left" w:pos="1588"/>
        </w:tabs>
        <w:spacing w:before="5" w:after="0" w:line="240" w:lineRule="auto"/>
        <w:ind w:left="1588" w:right="0" w:hanging="368"/>
        <w:jc w:val="left"/>
        <w:rPr>
          <w:sz w:val="21"/>
        </w:rPr>
      </w:pPr>
      <w:r>
        <w:rPr>
          <w:spacing w:val="-3"/>
          <w:w w:val="95"/>
          <w:sz w:val="21"/>
        </w:rPr>
        <w:t>投保年龄</w:t>
      </w:r>
    </w:p>
    <w:p>
      <w:pPr>
        <w:pStyle w:val="8"/>
        <w:numPr>
          <w:ilvl w:val="1"/>
          <w:numId w:val="1"/>
        </w:numPr>
        <w:tabs>
          <w:tab w:val="left" w:pos="1588"/>
        </w:tabs>
        <w:spacing w:before="2" w:after="0" w:line="240" w:lineRule="auto"/>
        <w:ind w:left="1588" w:right="0" w:hanging="368"/>
        <w:jc w:val="left"/>
        <w:rPr>
          <w:sz w:val="21"/>
        </w:rPr>
      </w:pPr>
      <w:r>
        <w:rPr>
          <w:spacing w:val="-2"/>
          <w:w w:val="95"/>
          <w:sz w:val="21"/>
        </w:rPr>
        <w:t>合同的签收</w:t>
      </w:r>
    </w:p>
    <w:p>
      <w:pPr>
        <w:pStyle w:val="8"/>
        <w:numPr>
          <w:ilvl w:val="1"/>
          <w:numId w:val="1"/>
        </w:numPr>
        <w:tabs>
          <w:tab w:val="left" w:pos="1588"/>
        </w:tabs>
        <w:spacing w:before="4" w:after="0" w:line="240" w:lineRule="auto"/>
        <w:ind w:left="1588" w:right="0" w:hanging="368"/>
        <w:jc w:val="left"/>
        <w:rPr>
          <w:sz w:val="21"/>
        </w:rPr>
      </w:pPr>
      <w:r>
        <w:rPr>
          <w:spacing w:val="-4"/>
          <w:w w:val="95"/>
          <w:sz w:val="21"/>
        </w:rPr>
        <w:t>犹豫期</w:t>
      </w:r>
    </w:p>
    <w:p>
      <w:pPr>
        <w:pStyle w:val="3"/>
        <w:spacing w:before="1"/>
        <w:rPr>
          <w:sz w:val="19"/>
        </w:rPr>
      </w:pPr>
    </w:p>
    <w:p>
      <w:pPr>
        <w:pStyle w:val="8"/>
        <w:numPr>
          <w:ilvl w:val="0"/>
          <w:numId w:val="1"/>
        </w:numPr>
        <w:tabs>
          <w:tab w:val="left" w:pos="1377"/>
        </w:tabs>
        <w:spacing w:before="0" w:after="0" w:line="240" w:lineRule="auto"/>
        <w:ind w:left="1376" w:right="0" w:hanging="262"/>
        <w:jc w:val="left"/>
        <w:rPr>
          <w:b/>
          <w:sz w:val="21"/>
        </w:rPr>
      </w:pPr>
      <w:r>
        <w:rPr>
          <w:b/>
          <w:spacing w:val="-2"/>
          <w:w w:val="95"/>
          <w:sz w:val="21"/>
        </w:rPr>
        <w:t>我们提供的保障</w:t>
      </w:r>
    </w:p>
    <w:p>
      <w:pPr>
        <w:pStyle w:val="8"/>
        <w:numPr>
          <w:ilvl w:val="1"/>
          <w:numId w:val="1"/>
        </w:numPr>
        <w:tabs>
          <w:tab w:val="left" w:pos="1588"/>
        </w:tabs>
        <w:spacing w:before="3" w:after="0" w:line="240" w:lineRule="auto"/>
        <w:ind w:left="1588" w:right="0" w:hanging="368"/>
        <w:jc w:val="left"/>
        <w:rPr>
          <w:sz w:val="21"/>
        </w:rPr>
      </w:pPr>
      <w:r>
        <w:rPr>
          <w:spacing w:val="-2"/>
          <w:w w:val="95"/>
          <w:sz w:val="21"/>
        </w:rPr>
        <w:t>基本保险金额</w:t>
      </w:r>
    </w:p>
    <w:p>
      <w:pPr>
        <w:pStyle w:val="8"/>
        <w:numPr>
          <w:ilvl w:val="1"/>
          <w:numId w:val="1"/>
        </w:numPr>
        <w:tabs>
          <w:tab w:val="left" w:pos="1588"/>
        </w:tabs>
        <w:spacing w:before="4" w:after="0" w:line="240" w:lineRule="auto"/>
        <w:ind w:left="1588" w:right="0" w:hanging="368"/>
        <w:jc w:val="left"/>
        <w:rPr>
          <w:sz w:val="21"/>
        </w:rPr>
      </w:pPr>
      <w:r>
        <w:rPr>
          <w:spacing w:val="-3"/>
          <w:w w:val="95"/>
          <w:sz w:val="21"/>
        </w:rPr>
        <w:t>保险期间</w:t>
      </w:r>
    </w:p>
    <w:p>
      <w:pPr>
        <w:pStyle w:val="8"/>
        <w:numPr>
          <w:ilvl w:val="1"/>
          <w:numId w:val="1"/>
        </w:numPr>
        <w:tabs>
          <w:tab w:val="left" w:pos="1588"/>
        </w:tabs>
        <w:spacing w:before="2" w:after="0" w:line="240" w:lineRule="auto"/>
        <w:ind w:left="1588" w:right="0" w:hanging="368"/>
        <w:jc w:val="left"/>
        <w:rPr>
          <w:sz w:val="21"/>
        </w:rPr>
      </w:pPr>
      <w:r>
        <w:rPr>
          <w:spacing w:val="-1"/>
          <w:w w:val="95"/>
          <w:sz w:val="21"/>
        </w:rPr>
        <w:t>未成年人身故保险金限制</w:t>
      </w:r>
    </w:p>
    <w:p>
      <w:pPr>
        <w:pStyle w:val="8"/>
        <w:numPr>
          <w:ilvl w:val="1"/>
          <w:numId w:val="1"/>
        </w:numPr>
        <w:tabs>
          <w:tab w:val="left" w:pos="1588"/>
        </w:tabs>
        <w:spacing w:before="2" w:after="0" w:line="240" w:lineRule="auto"/>
        <w:ind w:left="1588" w:right="0" w:hanging="368"/>
        <w:jc w:val="left"/>
        <w:rPr>
          <w:sz w:val="21"/>
        </w:rPr>
      </w:pPr>
      <w:r>
        <w:rPr>
          <w:spacing w:val="-3"/>
          <w:w w:val="95"/>
          <w:sz w:val="21"/>
        </w:rPr>
        <w:t>保险责任</w:t>
      </w:r>
    </w:p>
    <w:p>
      <w:pPr>
        <w:pStyle w:val="8"/>
        <w:numPr>
          <w:ilvl w:val="1"/>
          <w:numId w:val="1"/>
        </w:numPr>
        <w:tabs>
          <w:tab w:val="left" w:pos="1588"/>
        </w:tabs>
        <w:spacing w:before="5" w:after="0" w:line="240" w:lineRule="auto"/>
        <w:ind w:left="1588" w:right="0" w:hanging="368"/>
        <w:jc w:val="left"/>
        <w:rPr>
          <w:sz w:val="21"/>
        </w:rPr>
      </w:pPr>
      <w:r>
        <w:rPr>
          <w:spacing w:val="-3"/>
          <w:w w:val="95"/>
          <w:sz w:val="21"/>
        </w:rPr>
        <w:t>责任免除</w:t>
      </w:r>
    </w:p>
    <w:p>
      <w:pPr>
        <w:pStyle w:val="8"/>
        <w:numPr>
          <w:ilvl w:val="1"/>
          <w:numId w:val="1"/>
        </w:numPr>
        <w:tabs>
          <w:tab w:val="left" w:pos="1588"/>
        </w:tabs>
        <w:spacing w:before="4" w:after="0" w:line="240" w:lineRule="auto"/>
        <w:ind w:left="1588" w:right="0" w:hanging="368"/>
        <w:jc w:val="left"/>
        <w:rPr>
          <w:sz w:val="21"/>
        </w:rPr>
      </w:pPr>
      <w:r>
        <w:rPr>
          <w:spacing w:val="-2"/>
          <w:w w:val="95"/>
          <w:sz w:val="21"/>
        </w:rPr>
        <w:t>其他免责条款</w:t>
      </w:r>
    </w:p>
    <w:p>
      <w:pPr>
        <w:pStyle w:val="3"/>
        <w:spacing w:before="1"/>
        <w:rPr>
          <w:sz w:val="19"/>
        </w:rPr>
      </w:pPr>
    </w:p>
    <w:p>
      <w:pPr>
        <w:pStyle w:val="8"/>
        <w:numPr>
          <w:ilvl w:val="0"/>
          <w:numId w:val="1"/>
        </w:numPr>
        <w:tabs>
          <w:tab w:val="left" w:pos="1377"/>
        </w:tabs>
        <w:spacing w:before="1" w:after="0" w:line="240" w:lineRule="auto"/>
        <w:ind w:left="1376" w:right="0" w:hanging="262"/>
        <w:jc w:val="left"/>
        <w:rPr>
          <w:b/>
          <w:sz w:val="21"/>
        </w:rPr>
      </w:pPr>
      <w:r>
        <w:rPr>
          <w:b/>
          <w:spacing w:val="-2"/>
          <w:w w:val="95"/>
          <w:sz w:val="21"/>
        </w:rPr>
        <w:t>保险金的申请</w:t>
      </w:r>
    </w:p>
    <w:p>
      <w:pPr>
        <w:pStyle w:val="8"/>
        <w:numPr>
          <w:ilvl w:val="1"/>
          <w:numId w:val="1"/>
        </w:numPr>
        <w:tabs>
          <w:tab w:val="left" w:pos="1588"/>
        </w:tabs>
        <w:spacing w:before="2" w:after="0" w:line="240" w:lineRule="auto"/>
        <w:ind w:left="1588" w:right="0" w:hanging="368"/>
        <w:jc w:val="left"/>
        <w:rPr>
          <w:sz w:val="21"/>
        </w:rPr>
      </w:pPr>
      <w:r>
        <w:rPr>
          <w:spacing w:val="-4"/>
          <w:w w:val="95"/>
          <w:sz w:val="21"/>
        </w:rPr>
        <w:t>受益人</w:t>
      </w:r>
    </w:p>
    <w:p>
      <w:pPr>
        <w:pStyle w:val="8"/>
        <w:numPr>
          <w:ilvl w:val="1"/>
          <w:numId w:val="1"/>
        </w:numPr>
        <w:tabs>
          <w:tab w:val="left" w:pos="1588"/>
        </w:tabs>
        <w:spacing w:before="4" w:after="0" w:line="240" w:lineRule="auto"/>
        <w:ind w:left="1588" w:right="0" w:hanging="368"/>
        <w:jc w:val="left"/>
        <w:rPr>
          <w:sz w:val="21"/>
        </w:rPr>
      </w:pPr>
      <w:r>
        <w:rPr>
          <w:spacing w:val="-2"/>
          <w:w w:val="95"/>
          <w:sz w:val="21"/>
        </w:rPr>
        <w:t>保险事故通知</w:t>
      </w:r>
    </w:p>
    <w:p>
      <w:pPr>
        <w:pStyle w:val="8"/>
        <w:numPr>
          <w:ilvl w:val="1"/>
          <w:numId w:val="1"/>
        </w:numPr>
        <w:tabs>
          <w:tab w:val="left" w:pos="1588"/>
        </w:tabs>
        <w:spacing w:before="2" w:after="0" w:line="240" w:lineRule="auto"/>
        <w:ind w:left="1588" w:right="0" w:hanging="368"/>
        <w:jc w:val="left"/>
        <w:rPr>
          <w:sz w:val="21"/>
        </w:rPr>
      </w:pPr>
      <w:r>
        <w:rPr>
          <w:spacing w:val="-2"/>
          <w:w w:val="95"/>
          <w:sz w:val="21"/>
        </w:rPr>
        <w:t>保险金申请</w:t>
      </w:r>
    </w:p>
    <w:p>
      <w:pPr>
        <w:pStyle w:val="8"/>
        <w:numPr>
          <w:ilvl w:val="1"/>
          <w:numId w:val="1"/>
        </w:numPr>
        <w:tabs>
          <w:tab w:val="left" w:pos="1588"/>
        </w:tabs>
        <w:spacing w:before="3" w:after="0" w:line="240" w:lineRule="auto"/>
        <w:ind w:left="1588" w:right="0" w:hanging="368"/>
        <w:jc w:val="left"/>
        <w:rPr>
          <w:sz w:val="21"/>
        </w:rPr>
      </w:pPr>
      <w:r>
        <w:rPr>
          <w:spacing w:val="-2"/>
          <w:w w:val="95"/>
          <w:sz w:val="21"/>
        </w:rPr>
        <w:t>保险金给付</w:t>
      </w:r>
    </w:p>
    <w:p>
      <w:pPr>
        <w:pStyle w:val="8"/>
        <w:numPr>
          <w:ilvl w:val="1"/>
          <w:numId w:val="1"/>
        </w:numPr>
        <w:tabs>
          <w:tab w:val="left" w:pos="1588"/>
        </w:tabs>
        <w:spacing w:before="4" w:after="0" w:line="240" w:lineRule="auto"/>
        <w:ind w:left="1588" w:right="0" w:hanging="368"/>
        <w:jc w:val="left"/>
        <w:rPr>
          <w:sz w:val="21"/>
        </w:rPr>
      </w:pPr>
      <w:r>
        <w:rPr>
          <w:spacing w:val="-2"/>
          <w:w w:val="95"/>
          <w:sz w:val="21"/>
        </w:rPr>
        <w:t>宣告死亡处理</w:t>
      </w:r>
    </w:p>
    <w:p>
      <w:pPr>
        <w:pStyle w:val="8"/>
        <w:numPr>
          <w:ilvl w:val="1"/>
          <w:numId w:val="1"/>
        </w:numPr>
        <w:tabs>
          <w:tab w:val="left" w:pos="1588"/>
        </w:tabs>
        <w:spacing w:before="5" w:after="0" w:line="240" w:lineRule="auto"/>
        <w:ind w:left="1588" w:right="0" w:hanging="368"/>
        <w:jc w:val="left"/>
        <w:rPr>
          <w:sz w:val="21"/>
        </w:rPr>
      </w:pPr>
      <w:r>
        <w:rPr>
          <w:spacing w:val="-3"/>
          <w:w w:val="95"/>
          <w:sz w:val="21"/>
        </w:rPr>
        <w:t>诉讼时效</w:t>
      </w:r>
    </w:p>
    <w:p>
      <w:pPr>
        <w:pStyle w:val="3"/>
        <w:spacing w:before="1"/>
        <w:rPr>
          <w:sz w:val="19"/>
        </w:rPr>
      </w:pPr>
    </w:p>
    <w:p>
      <w:pPr>
        <w:pStyle w:val="8"/>
        <w:numPr>
          <w:ilvl w:val="0"/>
          <w:numId w:val="1"/>
        </w:numPr>
        <w:tabs>
          <w:tab w:val="left" w:pos="1377"/>
        </w:tabs>
        <w:spacing w:before="0" w:after="0" w:line="240" w:lineRule="auto"/>
        <w:ind w:left="1376" w:right="0" w:hanging="262"/>
        <w:jc w:val="left"/>
        <w:rPr>
          <w:b/>
          <w:sz w:val="21"/>
        </w:rPr>
      </w:pPr>
      <w:r>
        <w:rPr>
          <w:b/>
          <w:spacing w:val="-2"/>
          <w:w w:val="95"/>
          <w:sz w:val="21"/>
        </w:rPr>
        <w:t>保险费的交纳</w:t>
      </w:r>
    </w:p>
    <w:p>
      <w:pPr>
        <w:pStyle w:val="8"/>
        <w:numPr>
          <w:ilvl w:val="1"/>
          <w:numId w:val="1"/>
        </w:numPr>
        <w:tabs>
          <w:tab w:val="left" w:pos="1588"/>
        </w:tabs>
        <w:spacing w:before="2" w:after="0" w:line="240" w:lineRule="auto"/>
        <w:ind w:left="1588" w:right="0" w:hanging="368"/>
        <w:jc w:val="left"/>
        <w:rPr>
          <w:sz w:val="21"/>
        </w:rPr>
      </w:pPr>
      <w:r>
        <w:rPr>
          <w:spacing w:val="-2"/>
          <w:w w:val="95"/>
          <w:sz w:val="21"/>
        </w:rPr>
        <w:t>保险费的交纳</w:t>
      </w:r>
    </w:p>
    <w:p>
      <w:pPr>
        <w:pStyle w:val="8"/>
        <w:numPr>
          <w:ilvl w:val="1"/>
          <w:numId w:val="1"/>
        </w:numPr>
        <w:tabs>
          <w:tab w:val="left" w:pos="1588"/>
        </w:tabs>
        <w:spacing w:before="4" w:after="0" w:line="240" w:lineRule="auto"/>
        <w:ind w:left="1588" w:right="0" w:hanging="368"/>
        <w:jc w:val="left"/>
        <w:rPr>
          <w:sz w:val="21"/>
        </w:rPr>
      </w:pPr>
      <w:r>
        <w:rPr>
          <w:spacing w:val="-4"/>
          <w:w w:val="95"/>
          <w:sz w:val="21"/>
        </w:rPr>
        <w:t>宽限期</w:t>
      </w:r>
    </w:p>
    <w:p>
      <w:pPr>
        <w:pStyle w:val="3"/>
        <w:spacing w:before="1"/>
        <w:rPr>
          <w:sz w:val="19"/>
        </w:rPr>
      </w:pPr>
    </w:p>
    <w:p>
      <w:pPr>
        <w:pStyle w:val="8"/>
        <w:numPr>
          <w:ilvl w:val="0"/>
          <w:numId w:val="1"/>
        </w:numPr>
        <w:tabs>
          <w:tab w:val="left" w:pos="1377"/>
        </w:tabs>
        <w:spacing w:before="0" w:after="0" w:line="240" w:lineRule="auto"/>
        <w:ind w:left="1376" w:right="0" w:hanging="262"/>
        <w:jc w:val="left"/>
        <w:rPr>
          <w:b/>
          <w:sz w:val="21"/>
        </w:rPr>
      </w:pPr>
      <w:r>
        <w:rPr>
          <w:b/>
          <w:spacing w:val="-2"/>
          <w:w w:val="95"/>
          <w:sz w:val="21"/>
        </w:rPr>
        <w:t>现金价值权益</w:t>
      </w:r>
    </w:p>
    <w:p>
      <w:pPr>
        <w:pStyle w:val="8"/>
        <w:numPr>
          <w:ilvl w:val="1"/>
          <w:numId w:val="1"/>
        </w:numPr>
        <w:tabs>
          <w:tab w:val="left" w:pos="1588"/>
        </w:tabs>
        <w:spacing w:before="3" w:after="0" w:line="240" w:lineRule="auto"/>
        <w:ind w:left="1588" w:right="0" w:hanging="368"/>
        <w:jc w:val="left"/>
        <w:rPr>
          <w:sz w:val="21"/>
        </w:rPr>
      </w:pPr>
      <w:r>
        <w:rPr>
          <w:spacing w:val="-3"/>
          <w:w w:val="95"/>
          <w:sz w:val="21"/>
        </w:rPr>
        <w:t>现金价值</w:t>
      </w:r>
    </w:p>
    <w:p>
      <w:pPr>
        <w:pStyle w:val="8"/>
        <w:numPr>
          <w:ilvl w:val="1"/>
          <w:numId w:val="1"/>
        </w:numPr>
        <w:tabs>
          <w:tab w:val="left" w:pos="1588"/>
        </w:tabs>
        <w:spacing w:before="4" w:after="0" w:line="240" w:lineRule="auto"/>
        <w:ind w:left="1588" w:right="0" w:hanging="368"/>
        <w:jc w:val="left"/>
        <w:rPr>
          <w:sz w:val="21"/>
        </w:rPr>
      </w:pPr>
      <w:r>
        <w:rPr>
          <w:spacing w:val="-3"/>
          <w:w w:val="95"/>
          <w:sz w:val="21"/>
        </w:rPr>
        <w:t>保单贷款</w:t>
      </w:r>
    </w:p>
    <w:p>
      <w:pPr>
        <w:spacing w:before="2" w:line="240" w:lineRule="auto"/>
        <w:rPr>
          <w:sz w:val="23"/>
        </w:rPr>
      </w:pPr>
      <w:r>
        <w:br w:type="column"/>
      </w:r>
    </w:p>
    <w:p>
      <w:pPr>
        <w:pStyle w:val="8"/>
        <w:numPr>
          <w:ilvl w:val="0"/>
          <w:numId w:val="1"/>
        </w:numPr>
        <w:tabs>
          <w:tab w:val="left" w:pos="1380"/>
        </w:tabs>
        <w:spacing w:before="0" w:after="0" w:line="240" w:lineRule="auto"/>
        <w:ind w:left="1379" w:right="0" w:hanging="265"/>
        <w:jc w:val="left"/>
        <w:rPr>
          <w:b/>
          <w:sz w:val="21"/>
        </w:rPr>
      </w:pPr>
      <w:r>
        <w:rPr>
          <w:b/>
          <w:spacing w:val="-1"/>
          <w:w w:val="95"/>
          <w:sz w:val="21"/>
        </w:rPr>
        <w:t>合同效力的中止及恢复</w:t>
      </w:r>
    </w:p>
    <w:p>
      <w:pPr>
        <w:pStyle w:val="8"/>
        <w:numPr>
          <w:ilvl w:val="1"/>
          <w:numId w:val="1"/>
        </w:numPr>
        <w:tabs>
          <w:tab w:val="left" w:pos="1588"/>
        </w:tabs>
        <w:spacing w:before="5" w:after="0" w:line="240" w:lineRule="auto"/>
        <w:ind w:left="1587" w:right="0" w:hanging="368"/>
        <w:jc w:val="left"/>
        <w:rPr>
          <w:sz w:val="21"/>
        </w:rPr>
      </w:pPr>
      <w:r>
        <w:rPr>
          <w:spacing w:val="-3"/>
          <w:w w:val="95"/>
          <w:sz w:val="21"/>
        </w:rPr>
        <w:t>效力中止</w:t>
      </w:r>
    </w:p>
    <w:p>
      <w:pPr>
        <w:pStyle w:val="8"/>
        <w:numPr>
          <w:ilvl w:val="1"/>
          <w:numId w:val="1"/>
        </w:numPr>
        <w:tabs>
          <w:tab w:val="left" w:pos="1588"/>
        </w:tabs>
        <w:spacing w:before="2" w:after="0" w:line="240" w:lineRule="auto"/>
        <w:ind w:left="1587" w:right="0" w:hanging="368"/>
        <w:jc w:val="left"/>
        <w:rPr>
          <w:sz w:val="21"/>
        </w:rPr>
      </w:pPr>
      <w:r>
        <w:rPr>
          <w:spacing w:val="-3"/>
          <w:w w:val="95"/>
          <w:sz w:val="21"/>
        </w:rPr>
        <w:t>效力恢复</w:t>
      </w:r>
    </w:p>
    <w:p>
      <w:pPr>
        <w:pStyle w:val="3"/>
        <w:spacing w:before="1"/>
        <w:rPr>
          <w:sz w:val="19"/>
        </w:rPr>
      </w:pPr>
    </w:p>
    <w:p>
      <w:pPr>
        <w:pStyle w:val="8"/>
        <w:numPr>
          <w:ilvl w:val="0"/>
          <w:numId w:val="1"/>
        </w:numPr>
        <w:tabs>
          <w:tab w:val="left" w:pos="1380"/>
        </w:tabs>
        <w:spacing w:before="0" w:after="0" w:line="240" w:lineRule="auto"/>
        <w:ind w:left="1379" w:right="0" w:hanging="265"/>
        <w:jc w:val="left"/>
        <w:rPr>
          <w:b/>
          <w:sz w:val="21"/>
        </w:rPr>
      </w:pPr>
      <w:r>
        <w:rPr>
          <w:b/>
          <w:spacing w:val="-3"/>
          <w:w w:val="95"/>
          <w:sz w:val="21"/>
        </w:rPr>
        <w:t>合同解除</w:t>
      </w:r>
    </w:p>
    <w:p>
      <w:pPr>
        <w:pStyle w:val="8"/>
        <w:numPr>
          <w:ilvl w:val="1"/>
          <w:numId w:val="1"/>
        </w:numPr>
        <w:tabs>
          <w:tab w:val="left" w:pos="1596"/>
        </w:tabs>
        <w:spacing w:before="5" w:after="0" w:line="240" w:lineRule="auto"/>
        <w:ind w:left="1595" w:right="0" w:hanging="369"/>
        <w:jc w:val="left"/>
        <w:rPr>
          <w:sz w:val="21"/>
        </w:rPr>
      </w:pPr>
      <w:r>
        <w:rPr>
          <w:spacing w:val="-1"/>
          <w:w w:val="95"/>
          <w:sz w:val="21"/>
        </w:rPr>
        <w:t>您解除合同的手续及风险</w:t>
      </w:r>
    </w:p>
    <w:p>
      <w:pPr>
        <w:pStyle w:val="3"/>
        <w:spacing w:before="1"/>
        <w:rPr>
          <w:sz w:val="19"/>
        </w:rPr>
      </w:pPr>
    </w:p>
    <w:p>
      <w:pPr>
        <w:pStyle w:val="8"/>
        <w:numPr>
          <w:ilvl w:val="0"/>
          <w:numId w:val="1"/>
        </w:numPr>
        <w:tabs>
          <w:tab w:val="left" w:pos="1380"/>
        </w:tabs>
        <w:spacing w:before="0" w:after="0" w:line="240" w:lineRule="auto"/>
        <w:ind w:left="1379" w:right="0" w:hanging="265"/>
        <w:jc w:val="left"/>
        <w:rPr>
          <w:b/>
          <w:sz w:val="21"/>
        </w:rPr>
      </w:pPr>
      <w:r>
        <w:rPr>
          <w:b/>
          <w:spacing w:val="-3"/>
          <w:w w:val="95"/>
          <w:sz w:val="21"/>
        </w:rPr>
        <w:t>如实告知</w:t>
      </w:r>
    </w:p>
    <w:p>
      <w:pPr>
        <w:pStyle w:val="8"/>
        <w:numPr>
          <w:ilvl w:val="1"/>
          <w:numId w:val="1"/>
        </w:numPr>
        <w:tabs>
          <w:tab w:val="left" w:pos="1588"/>
        </w:tabs>
        <w:spacing w:before="4" w:after="0" w:line="240" w:lineRule="auto"/>
        <w:ind w:left="1587" w:right="0" w:hanging="368"/>
        <w:jc w:val="left"/>
        <w:rPr>
          <w:sz w:val="21"/>
        </w:rPr>
      </w:pPr>
      <w:r>
        <w:rPr>
          <w:spacing w:val="-2"/>
          <w:w w:val="95"/>
          <w:sz w:val="21"/>
        </w:rPr>
        <w:t>明确说明与如实告知</w:t>
      </w:r>
    </w:p>
    <w:p>
      <w:pPr>
        <w:pStyle w:val="8"/>
        <w:numPr>
          <w:ilvl w:val="1"/>
          <w:numId w:val="1"/>
        </w:numPr>
        <w:tabs>
          <w:tab w:val="left" w:pos="1588"/>
        </w:tabs>
        <w:spacing w:before="3" w:after="0" w:line="240" w:lineRule="auto"/>
        <w:ind w:left="1587" w:right="0" w:hanging="368"/>
        <w:jc w:val="left"/>
        <w:rPr>
          <w:sz w:val="21"/>
        </w:rPr>
      </w:pPr>
      <w:r>
        <w:rPr>
          <w:spacing w:val="-1"/>
          <w:w w:val="95"/>
          <w:sz w:val="21"/>
        </w:rPr>
        <w:t>本公司合同解除权的限制</w:t>
      </w:r>
    </w:p>
    <w:p>
      <w:pPr>
        <w:pStyle w:val="3"/>
        <w:rPr>
          <w:sz w:val="19"/>
        </w:rPr>
      </w:pPr>
    </w:p>
    <w:p>
      <w:pPr>
        <w:pStyle w:val="8"/>
        <w:numPr>
          <w:ilvl w:val="0"/>
          <w:numId w:val="1"/>
        </w:numPr>
        <w:tabs>
          <w:tab w:val="left" w:pos="1380"/>
        </w:tabs>
        <w:spacing w:before="1" w:after="0" w:line="240" w:lineRule="auto"/>
        <w:ind w:left="1379" w:right="0" w:hanging="265"/>
        <w:jc w:val="left"/>
        <w:rPr>
          <w:b/>
          <w:sz w:val="21"/>
        </w:rPr>
      </w:pPr>
      <w:r>
        <w:rPr>
          <w:b/>
          <w:spacing w:val="-2"/>
          <w:w w:val="95"/>
          <w:sz w:val="21"/>
        </w:rPr>
        <w:t>其他需要关注的事项</w:t>
      </w:r>
    </w:p>
    <w:p>
      <w:pPr>
        <w:pStyle w:val="8"/>
        <w:numPr>
          <w:ilvl w:val="1"/>
          <w:numId w:val="1"/>
        </w:numPr>
        <w:tabs>
          <w:tab w:val="left" w:pos="1588"/>
        </w:tabs>
        <w:spacing w:before="2" w:after="0" w:line="240" w:lineRule="auto"/>
        <w:ind w:left="1587" w:right="0" w:hanging="368"/>
        <w:jc w:val="left"/>
        <w:rPr>
          <w:sz w:val="21"/>
        </w:rPr>
      </w:pPr>
      <w:r>
        <w:rPr>
          <w:spacing w:val="-2"/>
          <w:w w:val="95"/>
          <w:sz w:val="21"/>
        </w:rPr>
        <w:t>欠款的偿还</w:t>
      </w:r>
    </w:p>
    <w:p>
      <w:pPr>
        <w:pStyle w:val="8"/>
        <w:numPr>
          <w:ilvl w:val="1"/>
          <w:numId w:val="1"/>
        </w:numPr>
        <w:tabs>
          <w:tab w:val="left" w:pos="1588"/>
        </w:tabs>
        <w:spacing w:before="4" w:after="0" w:line="240" w:lineRule="auto"/>
        <w:ind w:left="1587" w:right="0" w:hanging="368"/>
        <w:jc w:val="left"/>
        <w:rPr>
          <w:sz w:val="21"/>
        </w:rPr>
      </w:pPr>
      <w:r>
        <w:rPr>
          <w:spacing w:val="-3"/>
          <w:w w:val="95"/>
          <w:sz w:val="21"/>
        </w:rPr>
        <w:t>年龄错误</w:t>
      </w:r>
    </w:p>
    <w:p>
      <w:pPr>
        <w:pStyle w:val="8"/>
        <w:numPr>
          <w:ilvl w:val="1"/>
          <w:numId w:val="1"/>
        </w:numPr>
        <w:tabs>
          <w:tab w:val="left" w:pos="1588"/>
        </w:tabs>
        <w:spacing w:before="2" w:after="0" w:line="240" w:lineRule="auto"/>
        <w:ind w:left="1587" w:right="0" w:hanging="368"/>
        <w:jc w:val="left"/>
        <w:rPr>
          <w:sz w:val="21"/>
        </w:rPr>
      </w:pPr>
      <w:r>
        <w:rPr>
          <w:spacing w:val="-2"/>
          <w:w w:val="95"/>
          <w:sz w:val="21"/>
        </w:rPr>
        <w:t>合同内容变更</w:t>
      </w:r>
    </w:p>
    <w:p>
      <w:pPr>
        <w:pStyle w:val="8"/>
        <w:numPr>
          <w:ilvl w:val="1"/>
          <w:numId w:val="1"/>
        </w:numPr>
        <w:tabs>
          <w:tab w:val="left" w:pos="1588"/>
        </w:tabs>
        <w:spacing w:before="5" w:after="0" w:line="240" w:lineRule="auto"/>
        <w:ind w:left="1587" w:right="0" w:hanging="368"/>
        <w:jc w:val="left"/>
        <w:rPr>
          <w:sz w:val="21"/>
        </w:rPr>
      </w:pPr>
      <w:r>
        <w:rPr>
          <w:spacing w:val="-2"/>
          <w:w w:val="95"/>
          <w:sz w:val="21"/>
        </w:rPr>
        <w:t>通讯方式变更的通知</w:t>
      </w:r>
    </w:p>
    <w:p>
      <w:pPr>
        <w:pStyle w:val="8"/>
        <w:numPr>
          <w:ilvl w:val="1"/>
          <w:numId w:val="1"/>
        </w:numPr>
        <w:tabs>
          <w:tab w:val="left" w:pos="1588"/>
        </w:tabs>
        <w:spacing w:before="2" w:after="0" w:line="240" w:lineRule="auto"/>
        <w:ind w:left="1587" w:right="0" w:hanging="368"/>
        <w:jc w:val="left"/>
        <w:rPr>
          <w:sz w:val="21"/>
        </w:rPr>
      </w:pPr>
      <w:r>
        <w:rPr>
          <w:spacing w:val="-3"/>
          <w:w w:val="95"/>
          <w:sz w:val="21"/>
        </w:rPr>
        <w:t>争议处理</w:t>
      </w:r>
    </w:p>
    <w:p>
      <w:pPr>
        <w:pStyle w:val="8"/>
        <w:numPr>
          <w:ilvl w:val="1"/>
          <w:numId w:val="1"/>
        </w:numPr>
        <w:tabs>
          <w:tab w:val="left" w:pos="1588"/>
        </w:tabs>
        <w:spacing w:before="5" w:after="0" w:line="240" w:lineRule="auto"/>
        <w:ind w:left="1587" w:right="0" w:hanging="368"/>
        <w:jc w:val="left"/>
        <w:rPr>
          <w:sz w:val="21"/>
        </w:rPr>
      </w:pPr>
      <w:r>
        <w:rPr>
          <w:spacing w:val="-2"/>
          <w:w w:val="95"/>
          <w:sz w:val="21"/>
        </w:rPr>
        <w:t>身体检查与司法鉴定</w:t>
      </w:r>
    </w:p>
    <w:p>
      <w:pPr>
        <w:pStyle w:val="3"/>
        <w:spacing w:before="1"/>
        <w:rPr>
          <w:sz w:val="19"/>
        </w:rPr>
      </w:pPr>
    </w:p>
    <w:p>
      <w:pPr>
        <w:pStyle w:val="8"/>
        <w:numPr>
          <w:ilvl w:val="0"/>
          <w:numId w:val="1"/>
        </w:numPr>
        <w:tabs>
          <w:tab w:val="left" w:pos="1483"/>
        </w:tabs>
        <w:spacing w:before="0" w:after="0" w:line="240" w:lineRule="auto"/>
        <w:ind w:left="1482" w:right="0" w:hanging="368"/>
        <w:jc w:val="left"/>
        <w:rPr>
          <w:b/>
          <w:sz w:val="21"/>
        </w:rPr>
      </w:pPr>
      <w:r>
        <w:rPr>
          <w:b/>
          <w:spacing w:val="-3"/>
          <w:w w:val="95"/>
          <w:sz w:val="21"/>
        </w:rPr>
        <w:t>疾病定义</w:t>
      </w:r>
    </w:p>
    <w:p>
      <w:pPr>
        <w:pStyle w:val="8"/>
        <w:numPr>
          <w:ilvl w:val="1"/>
          <w:numId w:val="1"/>
        </w:numPr>
        <w:tabs>
          <w:tab w:val="left" w:pos="1694"/>
        </w:tabs>
        <w:spacing w:before="2" w:after="0" w:line="240" w:lineRule="auto"/>
        <w:ind w:left="1693" w:right="0" w:hanging="474"/>
        <w:jc w:val="left"/>
        <w:rPr>
          <w:sz w:val="21"/>
        </w:rPr>
      </w:pPr>
      <w:r>
        <w:rPr>
          <w:spacing w:val="-2"/>
          <w:w w:val="95"/>
          <w:sz w:val="21"/>
        </w:rPr>
        <w:t>轻度疾病定义</w:t>
      </w:r>
    </w:p>
    <w:p>
      <w:pPr>
        <w:pStyle w:val="8"/>
        <w:numPr>
          <w:ilvl w:val="1"/>
          <w:numId w:val="1"/>
        </w:numPr>
        <w:tabs>
          <w:tab w:val="left" w:pos="1694"/>
        </w:tabs>
        <w:spacing w:before="4" w:after="0" w:line="240" w:lineRule="auto"/>
        <w:ind w:left="1693" w:right="0" w:hanging="474"/>
        <w:jc w:val="left"/>
        <w:rPr>
          <w:sz w:val="21"/>
        </w:rPr>
      </w:pPr>
      <w:r>
        <w:rPr>
          <w:spacing w:val="-2"/>
          <w:w w:val="95"/>
          <w:sz w:val="21"/>
        </w:rPr>
        <w:t>中度疾病定义</w:t>
      </w:r>
    </w:p>
    <w:p>
      <w:pPr>
        <w:pStyle w:val="8"/>
        <w:numPr>
          <w:ilvl w:val="1"/>
          <w:numId w:val="1"/>
        </w:numPr>
        <w:tabs>
          <w:tab w:val="left" w:pos="1694"/>
        </w:tabs>
        <w:spacing w:before="3" w:after="0" w:line="240" w:lineRule="auto"/>
        <w:ind w:left="1693" w:right="0" w:hanging="474"/>
        <w:jc w:val="left"/>
        <w:rPr>
          <w:sz w:val="21"/>
        </w:rPr>
      </w:pPr>
      <w:r>
        <w:rPr>
          <w:spacing w:val="-2"/>
          <w:w w:val="95"/>
          <w:sz w:val="21"/>
        </w:rPr>
        <w:t>重度疾病定义</w:t>
      </w:r>
    </w:p>
    <w:p>
      <w:pPr>
        <w:pStyle w:val="3"/>
        <w:rPr>
          <w:sz w:val="19"/>
        </w:rPr>
      </w:pPr>
    </w:p>
    <w:p>
      <w:pPr>
        <w:pStyle w:val="8"/>
        <w:numPr>
          <w:ilvl w:val="0"/>
          <w:numId w:val="1"/>
        </w:numPr>
        <w:tabs>
          <w:tab w:val="left" w:pos="1471"/>
        </w:tabs>
        <w:spacing w:before="1" w:after="0" w:line="240" w:lineRule="auto"/>
        <w:ind w:left="1470" w:right="0" w:hanging="356"/>
        <w:jc w:val="left"/>
        <w:rPr>
          <w:b/>
          <w:sz w:val="21"/>
        </w:rPr>
      </w:pPr>
      <w:r>
        <w:rPr>
          <w:b/>
          <w:w w:val="95"/>
          <w:sz w:val="21"/>
        </w:rPr>
        <w:t>释</w:t>
      </w:r>
      <w:r>
        <w:rPr>
          <w:b/>
          <w:spacing w:val="-10"/>
          <w:sz w:val="21"/>
        </w:rPr>
        <w:t>义</w:t>
      </w:r>
    </w:p>
    <w:p>
      <w:pPr>
        <w:spacing w:after="0" w:line="240" w:lineRule="auto"/>
        <w:jc w:val="left"/>
        <w:rPr>
          <w:sz w:val="21"/>
        </w:rPr>
        <w:sectPr>
          <w:type w:val="continuous"/>
          <w:pgSz w:w="11910" w:h="16840"/>
          <w:pgMar w:top="1060" w:right="980" w:bottom="280" w:left="920" w:header="720" w:footer="720" w:gutter="0"/>
          <w:cols w:equalWidth="0" w:num="2">
            <w:col w:w="3937" w:space="87"/>
            <w:col w:w="5986"/>
          </w:cols>
        </w:sect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2"/>
        <w:rPr>
          <w:b/>
          <w:sz w:val="18"/>
        </w:rPr>
      </w:pPr>
    </w:p>
    <w:p>
      <w:pPr>
        <w:spacing w:before="0" w:line="242" w:lineRule="auto"/>
        <w:ind w:left="1062" w:right="1004" w:firstLine="0"/>
        <w:jc w:val="left"/>
        <w:rPr>
          <w:b/>
          <w:sz w:val="21"/>
        </w:rPr>
      </w:pPr>
      <w:r>
        <w:rPr>
          <w:b/>
          <w:spacing w:val="-4"/>
          <w:w w:val="99"/>
          <w:sz w:val="21"/>
        </w:rPr>
        <w:t>以上阅读指引和条款目录仅供辅助理解使用，不构成保险合同的组成部分，对本合同内</w:t>
      </w:r>
      <w:r>
        <w:rPr>
          <w:b/>
          <w:w w:val="99"/>
          <w:sz w:val="21"/>
        </w:rPr>
        <w:t>容的解释以条款为准。</w:t>
      </w:r>
    </w:p>
    <w:p>
      <w:pPr>
        <w:spacing w:after="0" w:line="242" w:lineRule="auto"/>
        <w:jc w:val="left"/>
        <w:rPr>
          <w:sz w:val="21"/>
        </w:rPr>
        <w:sectPr>
          <w:type w:val="continuous"/>
          <w:pgSz w:w="11910" w:h="16840"/>
          <w:pgMar w:top="1060" w:right="980" w:bottom="280" w:left="920" w:header="720" w:footer="720" w:gutter="0"/>
          <w:cols w:space="720" w:num="1"/>
        </w:sectPr>
      </w:pPr>
    </w:p>
    <w:p>
      <w:pPr>
        <w:pStyle w:val="4"/>
      </w:pPr>
      <w:r>
        <w:rPr>
          <w:w w:val="95"/>
        </w:rPr>
        <w:t>中华联合人寿保险股份有限公</w:t>
      </w:r>
      <w:r>
        <w:rPr>
          <w:spacing w:val="-10"/>
          <w:w w:val="95"/>
        </w:rPr>
        <w:t>司</w:t>
      </w:r>
    </w:p>
    <w:p>
      <w:pPr>
        <w:pStyle w:val="4"/>
        <w:spacing w:before="45"/>
      </w:pPr>
      <w:bookmarkStart w:id="0" w:name="_GoBack"/>
      <w:r>
        <w:rPr>
          <w:w w:val="95"/>
        </w:rPr>
        <w:t>中华福（</w:t>
      </w:r>
      <w:r>
        <w:rPr>
          <w:rFonts w:ascii="Times New Roman" w:eastAsia="Times New Roman"/>
          <w:w w:val="95"/>
        </w:rPr>
        <w:t>2021</w:t>
      </w:r>
      <w:r>
        <w:rPr>
          <w:w w:val="95"/>
        </w:rPr>
        <w:t>版）终身重大疾病保险条</w:t>
      </w:r>
      <w:r>
        <w:rPr>
          <w:spacing w:val="-10"/>
          <w:w w:val="95"/>
        </w:rPr>
        <w:t>款</w:t>
      </w:r>
      <w:bookmarkEnd w:id="0"/>
    </w:p>
    <w:p>
      <w:pPr>
        <w:pStyle w:val="3"/>
        <w:spacing w:before="301" w:line="242" w:lineRule="auto"/>
        <w:ind w:left="212" w:right="147"/>
        <w:jc w:val="both"/>
      </w:pPr>
      <w:r>
        <w:rPr>
          <w:spacing w:val="-3"/>
          <w:w w:val="99"/>
        </w:rPr>
        <w:t>在本条款中，“您”指投保人，“我们”、“本公司”均指在保险单上签章的中华联合人寿保险股份有限</w:t>
      </w:r>
      <w:r>
        <w:rPr>
          <w:spacing w:val="-5"/>
          <w:w w:val="99"/>
        </w:rPr>
        <w:t>公司。“本合同”指您与我们之间订立的“中华福</w:t>
      </w:r>
      <w:r>
        <w:rPr>
          <w:spacing w:val="-1"/>
          <w:w w:val="99"/>
        </w:rPr>
        <w:t>（</w:t>
      </w:r>
      <w:r>
        <w:rPr>
          <w:rFonts w:ascii="Times New Roman" w:hAnsi="Times New Roman" w:eastAsia="Times New Roman"/>
          <w:spacing w:val="1"/>
          <w:w w:val="99"/>
        </w:rPr>
        <w:t>202</w:t>
      </w:r>
      <w:r>
        <w:rPr>
          <w:rFonts w:ascii="Times New Roman" w:hAnsi="Times New Roman" w:eastAsia="Times New Roman"/>
          <w:w w:val="99"/>
        </w:rPr>
        <w:t>1</w:t>
      </w:r>
      <w:r>
        <w:rPr>
          <w:rFonts w:ascii="Times New Roman" w:hAnsi="Times New Roman" w:eastAsia="Times New Roman"/>
          <w:spacing w:val="-1"/>
        </w:rPr>
        <w:t xml:space="preserve"> </w:t>
      </w:r>
      <w:r>
        <w:rPr>
          <w:spacing w:val="2"/>
          <w:w w:val="99"/>
        </w:rPr>
        <w:t>版</w:t>
      </w:r>
      <w:r>
        <w:rPr>
          <w:spacing w:val="-5"/>
          <w:w w:val="99"/>
        </w:rPr>
        <w:t>）终身重大疾病保险合同”，“被保险人”指</w:t>
      </w:r>
      <w:r>
        <w:rPr>
          <w:spacing w:val="-1"/>
          <w:w w:val="99"/>
        </w:rPr>
        <w:t>本合同的被保险人，投保人、被保险人的姓名在保险单上载明。</w:t>
      </w:r>
    </w:p>
    <w:p>
      <w:pPr>
        <w:pStyle w:val="3"/>
        <w:rPr>
          <w:sz w:val="29"/>
        </w:rPr>
      </w:pPr>
    </w:p>
    <w:p>
      <w:pPr>
        <w:pStyle w:val="2"/>
        <w:numPr>
          <w:ilvl w:val="0"/>
          <w:numId w:val="2"/>
        </w:numPr>
        <w:tabs>
          <w:tab w:val="left" w:pos="951"/>
          <w:tab w:val="left" w:pos="952"/>
        </w:tabs>
        <w:spacing w:before="0" w:after="0" w:line="240" w:lineRule="auto"/>
        <w:ind w:left="952" w:right="0" w:hanging="740"/>
        <w:jc w:val="left"/>
      </w:pPr>
      <w:r>
        <w:rPr>
          <w:w w:val="95"/>
        </w:rPr>
        <w:t>您与我们订立的合</w:t>
      </w:r>
      <w:r>
        <w:rPr>
          <w:spacing w:val="-10"/>
          <w:w w:val="95"/>
        </w:rPr>
        <w:t>同</w:t>
      </w:r>
    </w:p>
    <w:p>
      <w:pPr>
        <w:pStyle w:val="3"/>
        <w:spacing w:before="6"/>
        <w:rPr>
          <w:b/>
          <w:sz w:val="14"/>
        </w:rPr>
      </w:pPr>
      <w:r>
        <w:drawing>
          <wp:anchor distT="0" distB="0" distL="0" distR="0" simplePos="0" relativeHeight="251660288" behindDoc="0" locked="0" layoutInCell="1" allowOverlap="1">
            <wp:simplePos x="0" y="0"/>
            <wp:positionH relativeFrom="page">
              <wp:posOffset>650875</wp:posOffset>
            </wp:positionH>
            <wp:positionV relativeFrom="paragraph">
              <wp:posOffset>132715</wp:posOffset>
            </wp:positionV>
            <wp:extent cx="6124575"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124574" cy="12192"/>
                    </a:xfrm>
                    <a:prstGeom prst="rect">
                      <a:avLst/>
                    </a:prstGeom>
                  </pic:spPr>
                </pic:pic>
              </a:graphicData>
            </a:graphic>
          </wp:anchor>
        </w:drawing>
      </w:r>
    </w:p>
    <w:p>
      <w:pPr>
        <w:pStyle w:val="8"/>
        <w:numPr>
          <w:ilvl w:val="1"/>
          <w:numId w:val="2"/>
        </w:numPr>
        <w:tabs>
          <w:tab w:val="left" w:pos="950"/>
        </w:tabs>
        <w:spacing w:before="151" w:after="0" w:line="242" w:lineRule="auto"/>
        <w:ind w:left="2341" w:right="361" w:hanging="2129"/>
        <w:jc w:val="both"/>
        <w:rPr>
          <w:sz w:val="21"/>
        </w:rPr>
      </w:pPr>
      <w:r>
        <w:rPr>
          <w:b/>
          <w:spacing w:val="1"/>
          <w:w w:val="99"/>
          <w:sz w:val="21"/>
        </w:rPr>
        <w:t>合同构成</w:t>
      </w:r>
      <w:r>
        <w:rPr>
          <w:b/>
          <w:spacing w:val="4"/>
          <w:sz w:val="21"/>
        </w:rPr>
        <w:t xml:space="preserve">     </w:t>
      </w:r>
      <w:r>
        <w:rPr>
          <w:spacing w:val="-3"/>
          <w:w w:val="99"/>
          <w:sz w:val="21"/>
        </w:rPr>
        <w:t>本合同是您与我们约定保险权利义务关系的协议，包括本保险条款、保险单或其</w:t>
      </w:r>
      <w:r>
        <w:rPr>
          <w:spacing w:val="-6"/>
          <w:w w:val="99"/>
          <w:sz w:val="21"/>
        </w:rPr>
        <w:t>他有效的保险凭证、投保单、与保险合同有关的投保文件、合法有效的声明、批</w:t>
      </w:r>
      <w:r>
        <w:rPr>
          <w:spacing w:val="-1"/>
          <w:w w:val="99"/>
          <w:sz w:val="21"/>
        </w:rPr>
        <w:t>注、批单及其他约定您和我们之间权利义务关系的</w:t>
      </w:r>
      <w:r>
        <w:rPr>
          <w:b/>
          <w:w w:val="99"/>
          <w:sz w:val="21"/>
        </w:rPr>
        <w:t>书面</w:t>
      </w:r>
      <w:r>
        <w:rPr>
          <w:spacing w:val="-1"/>
          <w:w w:val="99"/>
          <w:sz w:val="21"/>
        </w:rPr>
        <w:t>（</w:t>
      </w:r>
      <w:r>
        <w:rPr>
          <w:w w:val="99"/>
          <w:sz w:val="21"/>
        </w:rPr>
        <w:t>见</w:t>
      </w:r>
      <w:r>
        <w:rPr>
          <w:spacing w:val="-50"/>
          <w:sz w:val="21"/>
        </w:rPr>
        <w:t xml:space="preserve"> </w:t>
      </w:r>
      <w:r>
        <w:rPr>
          <w:rFonts w:ascii="Times New Roman" w:eastAsia="Times New Roman"/>
          <w:spacing w:val="-4"/>
          <w:w w:val="99"/>
          <w:sz w:val="21"/>
        </w:rPr>
        <w:t>1</w:t>
      </w:r>
      <w:r>
        <w:rPr>
          <w:rFonts w:ascii="Times New Roman" w:eastAsia="Times New Roman"/>
          <w:spacing w:val="-2"/>
          <w:w w:val="99"/>
          <w:sz w:val="21"/>
        </w:rPr>
        <w:t>1</w:t>
      </w:r>
      <w:r>
        <w:rPr>
          <w:rFonts w:ascii="Times New Roman" w:eastAsia="Times New Roman"/>
          <w:w w:val="99"/>
          <w:sz w:val="21"/>
        </w:rPr>
        <w:t>.</w:t>
      </w:r>
      <w:r>
        <w:rPr>
          <w:rFonts w:ascii="Times New Roman" w:eastAsia="Times New Roman"/>
          <w:spacing w:val="-2"/>
          <w:w w:val="99"/>
          <w:sz w:val="21"/>
        </w:rPr>
        <w:t>1</w:t>
      </w:r>
      <w:r>
        <w:rPr>
          <w:spacing w:val="-1"/>
          <w:w w:val="99"/>
          <w:sz w:val="21"/>
        </w:rPr>
        <w:t>）</w:t>
      </w:r>
      <w:r>
        <w:rPr>
          <w:w w:val="99"/>
          <w:sz w:val="21"/>
        </w:rPr>
        <w:t>文件。</w:t>
      </w:r>
    </w:p>
    <w:p>
      <w:pPr>
        <w:pStyle w:val="3"/>
        <w:spacing w:before="94"/>
        <w:ind w:left="2341"/>
      </w:pPr>
      <w:r>
        <w:rPr>
          <w:spacing w:val="-1"/>
          <w:w w:val="95"/>
        </w:rPr>
        <w:t>阅读指引和条款目录仅供辅助理解使用，不构成保险合同的组成部分。</w:t>
      </w:r>
    </w:p>
    <w:p>
      <w:pPr>
        <w:pStyle w:val="3"/>
        <w:spacing w:before="11"/>
        <w:rPr>
          <w:sz w:val="19"/>
        </w:rPr>
      </w:pPr>
    </w:p>
    <w:p>
      <w:pPr>
        <w:spacing w:after="0"/>
        <w:rPr>
          <w:sz w:val="19"/>
        </w:rPr>
        <w:sectPr>
          <w:pgSz w:w="11910" w:h="16840"/>
          <w:pgMar w:top="1140" w:right="980" w:bottom="280" w:left="920" w:header="720" w:footer="720" w:gutter="0"/>
          <w:cols w:space="720" w:num="1"/>
        </w:sectPr>
      </w:pPr>
    </w:p>
    <w:p>
      <w:pPr>
        <w:pStyle w:val="8"/>
        <w:numPr>
          <w:ilvl w:val="1"/>
          <w:numId w:val="2"/>
        </w:numPr>
        <w:tabs>
          <w:tab w:val="left" w:pos="949"/>
          <w:tab w:val="left" w:pos="950"/>
        </w:tabs>
        <w:spacing w:before="77" w:after="0" w:line="242" w:lineRule="auto"/>
        <w:ind w:left="949" w:right="38" w:hanging="737"/>
        <w:jc w:val="left"/>
        <w:rPr>
          <w:b/>
          <w:sz w:val="21"/>
        </w:rPr>
      </w:pPr>
      <w:r>
        <w:rPr>
          <w:b/>
          <w:spacing w:val="-4"/>
          <w:sz w:val="21"/>
        </w:rPr>
        <w:t>合同成立及</w:t>
      </w:r>
      <w:r>
        <w:rPr>
          <w:b/>
          <w:spacing w:val="-6"/>
          <w:sz w:val="21"/>
        </w:rPr>
        <w:t>生效</w:t>
      </w:r>
    </w:p>
    <w:p>
      <w:pPr>
        <w:pStyle w:val="3"/>
        <w:spacing w:before="77"/>
        <w:ind w:left="212"/>
      </w:pPr>
      <w:r>
        <w:br w:type="column"/>
      </w:r>
      <w:r>
        <w:rPr>
          <w:spacing w:val="-1"/>
          <w:w w:val="95"/>
        </w:rPr>
        <w:t>您向我们提出保险申请，我们同意承保，本合同成立。</w:t>
      </w:r>
    </w:p>
    <w:p>
      <w:pPr>
        <w:pStyle w:val="3"/>
        <w:spacing w:before="95" w:line="242" w:lineRule="auto"/>
        <w:ind w:left="212" w:right="361"/>
        <w:jc w:val="both"/>
      </w:pPr>
      <w:r>
        <w:rPr>
          <w:spacing w:val="-5"/>
          <w:w w:val="99"/>
        </w:rPr>
        <w:t>本合同自我们同意承保、收取保险费并签发保险单后生效，具体的生效日由您和我们约定并在保险单上载明。保险合同周年日、保险费约定交纳日均以本合同生</w:t>
      </w:r>
      <w:r>
        <w:rPr>
          <w:spacing w:val="-1"/>
          <w:w w:val="99"/>
        </w:rPr>
        <w:t>效日计算。</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10"/>
        <w:rPr>
          <w:sz w:val="19"/>
        </w:rPr>
      </w:pPr>
    </w:p>
    <w:p>
      <w:pPr>
        <w:pStyle w:val="8"/>
        <w:numPr>
          <w:ilvl w:val="1"/>
          <w:numId w:val="2"/>
        </w:numPr>
        <w:tabs>
          <w:tab w:val="left" w:pos="949"/>
          <w:tab w:val="left" w:pos="950"/>
          <w:tab w:val="left" w:pos="2341"/>
        </w:tabs>
        <w:spacing w:before="76" w:after="0" w:line="240" w:lineRule="auto"/>
        <w:ind w:left="949" w:right="0" w:hanging="738"/>
        <w:jc w:val="left"/>
        <w:rPr>
          <w:sz w:val="21"/>
        </w:rPr>
      </w:pPr>
      <w:r>
        <w:rPr>
          <w:b/>
          <w:w w:val="95"/>
          <w:sz w:val="21"/>
        </w:rPr>
        <w:t>投保年</w:t>
      </w:r>
      <w:r>
        <w:rPr>
          <w:b/>
          <w:spacing w:val="-10"/>
          <w:w w:val="95"/>
          <w:sz w:val="21"/>
        </w:rPr>
        <w:t>龄</w:t>
      </w:r>
      <w:r>
        <w:rPr>
          <w:b/>
          <w:sz w:val="21"/>
        </w:rPr>
        <w:tab/>
      </w:r>
      <w:r>
        <w:rPr>
          <w:w w:val="95"/>
          <w:sz w:val="21"/>
        </w:rPr>
        <w:t>投保年龄指本合同生效时被保险人的年龄，投保年龄以</w:t>
      </w:r>
      <w:r>
        <w:rPr>
          <w:b/>
          <w:w w:val="95"/>
          <w:sz w:val="21"/>
        </w:rPr>
        <w:t>周岁</w:t>
      </w:r>
      <w:r>
        <w:rPr>
          <w:w w:val="95"/>
          <w:sz w:val="21"/>
        </w:rPr>
        <w:t>（见</w:t>
      </w:r>
      <w:r>
        <w:rPr>
          <w:spacing w:val="62"/>
          <w:sz w:val="21"/>
        </w:rPr>
        <w:t xml:space="preserve">  </w:t>
      </w:r>
      <w:r>
        <w:rPr>
          <w:rFonts w:ascii="Times New Roman" w:eastAsia="Times New Roman"/>
          <w:w w:val="95"/>
          <w:sz w:val="21"/>
        </w:rPr>
        <w:t>11.2</w:t>
      </w:r>
      <w:r>
        <w:rPr>
          <w:w w:val="95"/>
          <w:sz w:val="21"/>
        </w:rPr>
        <w:t>）计算</w:t>
      </w:r>
      <w:r>
        <w:rPr>
          <w:spacing w:val="-10"/>
          <w:w w:val="95"/>
          <w:sz w:val="21"/>
        </w:rPr>
        <w:t>。</w:t>
      </w:r>
    </w:p>
    <w:p>
      <w:pPr>
        <w:pStyle w:val="3"/>
        <w:spacing w:before="8"/>
        <w:rPr>
          <w:sz w:val="25"/>
        </w:rPr>
      </w:pPr>
    </w:p>
    <w:p>
      <w:pPr>
        <w:pStyle w:val="8"/>
        <w:numPr>
          <w:ilvl w:val="1"/>
          <w:numId w:val="2"/>
        </w:numPr>
        <w:tabs>
          <w:tab w:val="left" w:pos="949"/>
          <w:tab w:val="left" w:pos="950"/>
          <w:tab w:val="left" w:pos="2341"/>
        </w:tabs>
        <w:spacing w:before="1" w:after="0" w:line="240" w:lineRule="auto"/>
        <w:ind w:left="949" w:right="0" w:hanging="738"/>
        <w:jc w:val="left"/>
        <w:rPr>
          <w:sz w:val="21"/>
        </w:rPr>
      </w:pPr>
      <w:r>
        <w:rPr>
          <w:b/>
          <w:w w:val="95"/>
          <w:sz w:val="21"/>
        </w:rPr>
        <w:t>合同的签</w:t>
      </w:r>
      <w:r>
        <w:rPr>
          <w:b/>
          <w:spacing w:val="-10"/>
          <w:w w:val="95"/>
          <w:sz w:val="21"/>
        </w:rPr>
        <w:t>收</w:t>
      </w:r>
      <w:r>
        <w:rPr>
          <w:b/>
          <w:sz w:val="21"/>
        </w:rPr>
        <w:tab/>
      </w:r>
      <w:r>
        <w:rPr>
          <w:w w:val="95"/>
          <w:sz w:val="21"/>
        </w:rPr>
        <w:t>在您收到本合同时，您应当签署本合同的签收回执</w:t>
      </w:r>
      <w:r>
        <w:rPr>
          <w:spacing w:val="-10"/>
          <w:w w:val="95"/>
          <w:sz w:val="21"/>
        </w:rPr>
        <w:t>。</w:t>
      </w:r>
    </w:p>
    <w:p>
      <w:pPr>
        <w:pStyle w:val="3"/>
        <w:spacing w:before="8"/>
        <w:rPr>
          <w:sz w:val="27"/>
        </w:rPr>
      </w:pPr>
    </w:p>
    <w:p>
      <w:pPr>
        <w:pStyle w:val="8"/>
        <w:numPr>
          <w:ilvl w:val="1"/>
          <w:numId w:val="2"/>
        </w:numPr>
        <w:tabs>
          <w:tab w:val="left" w:pos="950"/>
        </w:tabs>
        <w:spacing w:before="1" w:after="0" w:line="242" w:lineRule="auto"/>
        <w:ind w:left="2341" w:right="363" w:hanging="2129"/>
        <w:jc w:val="both"/>
        <w:rPr>
          <w:sz w:val="21"/>
        </w:rPr>
      </w:pPr>
      <w:r>
        <w:rPr>
          <w:b/>
          <w:w w:val="99"/>
          <w:sz w:val="21"/>
        </w:rPr>
        <w:t>犹豫期</w:t>
      </w:r>
      <w:r>
        <w:rPr>
          <w:b/>
          <w:spacing w:val="3"/>
          <w:sz w:val="21"/>
        </w:rPr>
        <w:t xml:space="preserve">       </w:t>
      </w:r>
      <w:r>
        <w:rPr>
          <w:spacing w:val="1"/>
          <w:w w:val="99"/>
          <w:sz w:val="21"/>
        </w:rPr>
        <w:t>自您签收本合同的次日起，有</w:t>
      </w:r>
      <w:r>
        <w:rPr>
          <w:spacing w:val="-53"/>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xml:space="preserve"> </w:t>
      </w:r>
      <w:r>
        <w:rPr>
          <w:spacing w:val="2"/>
          <w:w w:val="99"/>
          <w:sz w:val="21"/>
        </w:rPr>
        <w:t>日（</w:t>
      </w:r>
      <w:r>
        <w:rPr>
          <w:spacing w:val="1"/>
          <w:w w:val="99"/>
          <w:sz w:val="21"/>
        </w:rPr>
        <w:t>指自然日，本条款中如无特别说明，涉及</w:t>
      </w:r>
      <w:r>
        <w:rPr>
          <w:spacing w:val="-1"/>
          <w:w w:val="99"/>
          <w:sz w:val="21"/>
        </w:rPr>
        <w:t>日期的均指自然日</w:t>
      </w:r>
      <w:r>
        <w:rPr>
          <w:spacing w:val="-13"/>
          <w:w w:val="99"/>
          <w:sz w:val="21"/>
        </w:rPr>
        <w:t>）</w:t>
      </w:r>
      <w:r>
        <w:rPr>
          <w:spacing w:val="-5"/>
          <w:w w:val="99"/>
          <w:sz w:val="21"/>
        </w:rPr>
        <w:t>的犹豫期。在此期间，请您仔细阅读本合同，如果您认为本</w:t>
      </w:r>
      <w:r>
        <w:rPr>
          <w:spacing w:val="-1"/>
          <w:w w:val="99"/>
          <w:sz w:val="21"/>
        </w:rPr>
        <w:t>合同与您的需求不相符，您可以在犹豫期结束前解除本合同。</w:t>
      </w:r>
    </w:p>
    <w:p>
      <w:pPr>
        <w:pStyle w:val="3"/>
        <w:spacing w:before="96" w:line="242" w:lineRule="auto"/>
        <w:ind w:left="2341" w:right="361"/>
        <w:jc w:val="both"/>
      </w:pPr>
      <w:r>
        <w:pict>
          <v:shape id="docshape1" o:spid="_x0000_s1026" o:spt="202" type="#_x0000_t202" style="position:absolute;left:0pt;margin-left:163.05pt;margin-top:31.9pt;height:13.6pt;width:239.1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w w:val="95"/>
                    </w:rPr>
                    <w:t>即被解除，自本合同生效日起我们不承担保险责任</w:t>
                  </w:r>
                  <w:r>
                    <w:rPr>
                      <w:color w:val="000000"/>
                      <w:spacing w:val="-10"/>
                      <w:w w:val="95"/>
                    </w:rPr>
                    <w:t>，</w:t>
                  </w:r>
                </w:p>
              </w:txbxContent>
            </v:textbox>
          </v:shape>
        </w:pict>
      </w:r>
      <w:r>
        <w:pict>
          <v:shape id="docshape2" o:spid="_x0000_s1027" o:spt="202" type="#_x0000_t202" style="position:absolute;left:0pt;margin-left:381.95pt;margin-top:18.25pt;height:13.6pt;width:146.2pt;mso-position-horizontal-relative:page;z-index:-251644928;mso-width-relative:page;mso-height-relative:page;" fillcolor="#E4E4E4" filled="t" stroked="f" coordsize="21600,21600">
            <v:path/>
            <v:fill on="t" focussize="0,0"/>
            <v:stroke on="f" joinstyle="miter"/>
            <v:imagedata o:title=""/>
            <o:lock v:ext="edit"/>
            <v:textbox inset="0mm,0mm,0mm,0mm">
              <w:txbxContent>
                <w:p>
                  <w:pPr>
                    <w:pStyle w:val="3"/>
                    <w:spacing w:before="1"/>
                    <w:ind w:right="-15"/>
                    <w:rPr>
                      <w:color w:val="000000"/>
                    </w:rPr>
                  </w:pPr>
                  <w:r>
                    <w:rPr>
                      <w:color w:val="000000"/>
                      <w:w w:val="95"/>
                    </w:rPr>
                    <w:t>自您申请解除合同时</w:t>
                  </w:r>
                  <w:r>
                    <w:rPr>
                      <w:color w:val="000000"/>
                      <w:spacing w:val="-2"/>
                      <w:w w:val="95"/>
                    </w:rPr>
                    <w:t>起，本合同</w:t>
                  </w:r>
                </w:p>
              </w:txbxContent>
            </v:textbox>
          </v:shape>
        </w:pict>
      </w:r>
      <w:r>
        <w:rPr>
          <w:spacing w:val="-4"/>
          <w:w w:val="99"/>
        </w:rPr>
        <w:t>若您在犹豫期内申请解除本合同，您需要填写申请书，并提供您的保险合同或其</w:t>
      </w:r>
      <w:r>
        <w:rPr>
          <w:spacing w:val="-1"/>
          <w:w w:val="99"/>
        </w:rPr>
        <w:t>他有效的保险凭证及</w:t>
      </w:r>
      <w:r>
        <w:rPr>
          <w:b/>
          <w:w w:val="99"/>
        </w:rPr>
        <w:t>有效身份证件</w:t>
      </w:r>
      <w:r>
        <w:rPr>
          <w:spacing w:val="2"/>
          <w:w w:val="99"/>
        </w:rPr>
        <w:t>（</w:t>
      </w:r>
      <w:r>
        <w:rPr>
          <w:w w:val="99"/>
        </w:rPr>
        <w:t>见</w:t>
      </w:r>
      <w:r>
        <w:rPr>
          <w:spacing w:val="-53"/>
        </w:rPr>
        <w:t xml:space="preserve"> </w:t>
      </w:r>
      <w:r>
        <w:rPr>
          <w:rFonts w:ascii="Times New Roman" w:eastAsia="Times New Roman"/>
          <w:spacing w:val="-4"/>
          <w:w w:val="99"/>
        </w:rPr>
        <w:t>1</w:t>
      </w:r>
      <w:r>
        <w:rPr>
          <w:rFonts w:ascii="Times New Roman" w:eastAsia="Times New Roman"/>
          <w:spacing w:val="-2"/>
          <w:w w:val="99"/>
        </w:rPr>
        <w:t>1</w:t>
      </w:r>
      <w:r>
        <w:rPr>
          <w:rFonts w:ascii="Times New Roman" w:eastAsia="Times New Roman"/>
          <w:w w:val="99"/>
        </w:rPr>
        <w:t>.</w:t>
      </w:r>
      <w:r>
        <w:rPr>
          <w:rFonts w:ascii="Times New Roman" w:eastAsia="Times New Roman"/>
          <w:spacing w:val="-2"/>
          <w:w w:val="99"/>
        </w:rPr>
        <w:t>3</w:t>
      </w:r>
      <w:r>
        <w:rPr>
          <w:spacing w:val="-10"/>
          <w:w w:val="99"/>
        </w:rPr>
        <w:t>）</w:t>
      </w:r>
      <w:r>
        <w:rPr>
          <w:w w:val="99"/>
        </w:rPr>
        <w:t>。</w:t>
      </w:r>
    </w:p>
    <w:p>
      <w:pPr>
        <w:spacing w:after="0" w:line="242" w:lineRule="auto"/>
        <w:jc w:val="both"/>
        <w:sectPr>
          <w:type w:val="continuous"/>
          <w:pgSz w:w="11910" w:h="16840"/>
          <w:pgMar w:top="1060" w:right="980" w:bottom="280" w:left="920" w:header="720" w:footer="720" w:gutter="0"/>
          <w:cols w:space="720" w:num="1"/>
        </w:sectPr>
      </w:pPr>
    </w:p>
    <w:p>
      <w:pPr>
        <w:pStyle w:val="3"/>
        <w:spacing w:before="4"/>
      </w:pPr>
    </w:p>
    <w:p>
      <w:pPr>
        <w:pStyle w:val="3"/>
        <w:ind w:right="38"/>
        <w:jc w:val="right"/>
      </w:pPr>
      <w:r>
        <w:rPr>
          <w:spacing w:val="-3"/>
          <w:w w:val="95"/>
        </w:rPr>
        <w:t>保险费。</w:t>
      </w:r>
    </w:p>
    <w:p>
      <w:pPr>
        <w:pStyle w:val="3"/>
        <w:spacing w:before="11"/>
        <w:rPr>
          <w:sz w:val="29"/>
        </w:rPr>
      </w:pPr>
    </w:p>
    <w:p>
      <w:pPr>
        <w:pStyle w:val="2"/>
        <w:numPr>
          <w:ilvl w:val="0"/>
          <w:numId w:val="2"/>
        </w:numPr>
        <w:tabs>
          <w:tab w:val="left" w:pos="951"/>
          <w:tab w:val="left" w:pos="952"/>
        </w:tabs>
        <w:spacing w:before="0" w:after="0" w:line="240" w:lineRule="auto"/>
        <w:ind w:left="952" w:right="0" w:hanging="740"/>
        <w:jc w:val="left"/>
      </w:pPr>
      <w:r>
        <w:rPr>
          <w:w w:val="95"/>
        </w:rPr>
        <w:t>我们提供的保</w:t>
      </w:r>
      <w:r>
        <w:rPr>
          <w:spacing w:val="-10"/>
          <w:w w:val="95"/>
        </w:rPr>
        <w:t>障</w:t>
      </w:r>
    </w:p>
    <w:p>
      <w:pPr>
        <w:pStyle w:val="3"/>
        <w:spacing w:line="269" w:lineRule="exact"/>
        <w:ind w:left="212"/>
      </w:pPr>
      <w:r>
        <w:br w:type="column"/>
      </w:r>
      <w:r>
        <w:rPr>
          <w:spacing w:val="-1"/>
          <w:w w:val="95"/>
        </w:rPr>
        <w:t>我们将无息退还您所交纳的</w:t>
      </w:r>
    </w:p>
    <w:p>
      <w:pPr>
        <w:spacing w:after="0" w:line="269" w:lineRule="exact"/>
        <w:sectPr>
          <w:type w:val="continuous"/>
          <w:pgSz w:w="11910" w:h="16840"/>
          <w:pgMar w:top="1060" w:right="980" w:bottom="280" w:left="920" w:header="720" w:footer="720" w:gutter="0"/>
          <w:cols w:equalWidth="0" w:num="2">
            <w:col w:w="3220" w:space="3690"/>
            <w:col w:w="3100"/>
          </w:cols>
        </w:sectPr>
      </w:pPr>
    </w:p>
    <w:p>
      <w:pPr>
        <w:pStyle w:val="3"/>
        <w:spacing w:before="6" w:after="1"/>
        <w:rPr>
          <w:sz w:val="16"/>
        </w:rPr>
      </w:pPr>
    </w:p>
    <w:p>
      <w:pPr>
        <w:pStyle w:val="3"/>
        <w:spacing w:line="20" w:lineRule="exact"/>
        <w:ind w:left="106"/>
        <w:rPr>
          <w:sz w:val="2"/>
        </w:rPr>
      </w:pPr>
      <w:r>
        <w:rPr>
          <w:sz w:val="2"/>
        </w:rPr>
        <w:drawing>
          <wp:inline distT="0" distB="0" distL="0" distR="0">
            <wp:extent cx="6123940" cy="12065"/>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8" cstate="print"/>
                    <a:stretch>
                      <a:fillRect/>
                    </a:stretch>
                  </pic:blipFill>
                  <pic:spPr>
                    <a:xfrm>
                      <a:off x="0" y="0"/>
                      <a:ext cx="6124574" cy="12191"/>
                    </a:xfrm>
                    <a:prstGeom prst="rect">
                      <a:avLst/>
                    </a:prstGeom>
                  </pic:spPr>
                </pic:pic>
              </a:graphicData>
            </a:graphic>
          </wp:inline>
        </w:drawing>
      </w:r>
    </w:p>
    <w:p>
      <w:pPr>
        <w:pStyle w:val="3"/>
        <w:spacing w:before="10"/>
        <w:rPr>
          <w:sz w:val="5"/>
        </w:rPr>
      </w:pPr>
    </w:p>
    <w:p>
      <w:pPr>
        <w:spacing w:after="0"/>
        <w:rPr>
          <w:sz w:val="5"/>
        </w:rPr>
        <w:sectPr>
          <w:type w:val="continuous"/>
          <w:pgSz w:w="11910" w:h="16840"/>
          <w:pgMar w:top="1060" w:right="980" w:bottom="280" w:left="920" w:header="720" w:footer="720" w:gutter="0"/>
          <w:cols w:space="720" w:num="1"/>
        </w:sectPr>
      </w:pPr>
    </w:p>
    <w:p>
      <w:pPr>
        <w:pStyle w:val="8"/>
        <w:numPr>
          <w:ilvl w:val="1"/>
          <w:numId w:val="2"/>
        </w:numPr>
        <w:tabs>
          <w:tab w:val="left" w:pos="949"/>
          <w:tab w:val="left" w:pos="950"/>
        </w:tabs>
        <w:spacing w:before="76" w:after="0" w:line="242" w:lineRule="auto"/>
        <w:ind w:left="949" w:right="38" w:hanging="737"/>
        <w:jc w:val="left"/>
        <w:rPr>
          <w:b/>
          <w:sz w:val="21"/>
        </w:rPr>
      </w:pPr>
      <w:r>
        <w:rPr>
          <w:b/>
          <w:spacing w:val="-4"/>
          <w:sz w:val="21"/>
        </w:rPr>
        <w:t>基本保险金</w:t>
      </w:r>
      <w:r>
        <w:rPr>
          <w:b/>
          <w:spacing w:val="-10"/>
          <w:sz w:val="21"/>
        </w:rPr>
        <w:t>额</w:t>
      </w:r>
    </w:p>
    <w:p>
      <w:pPr>
        <w:pStyle w:val="3"/>
        <w:spacing w:before="76" w:line="242" w:lineRule="auto"/>
        <w:ind w:left="212" w:right="361"/>
      </w:pPr>
      <w:r>
        <w:br w:type="column"/>
      </w:r>
      <w:r>
        <w:rPr>
          <w:spacing w:val="-3"/>
          <w:w w:val="99"/>
        </w:rPr>
        <w:t>本合同的基本保险金额由您在投保时与我们约定并在保险单上载明。若金额发生</w:t>
      </w:r>
      <w:r>
        <w:rPr>
          <w:spacing w:val="-1"/>
          <w:w w:val="99"/>
        </w:rPr>
        <w:t>变更，则以变更后的金额为基本保险金额。</w:t>
      </w:r>
    </w:p>
    <w:p>
      <w:pPr>
        <w:spacing w:after="0" w:line="242" w:lineRule="auto"/>
        <w:sectPr>
          <w:type w:val="continuous"/>
          <w:pgSz w:w="11910" w:h="16840"/>
          <w:pgMar w:top="1060" w:right="980" w:bottom="280" w:left="920" w:header="720" w:footer="720" w:gutter="0"/>
          <w:cols w:equalWidth="0" w:num="2">
            <w:col w:w="2041" w:space="87"/>
            <w:col w:w="7882"/>
          </w:cols>
        </w:sectPr>
      </w:pPr>
    </w:p>
    <w:p>
      <w:pPr>
        <w:pStyle w:val="3"/>
        <w:spacing w:before="8"/>
        <w:rPr>
          <w:sz w:val="19"/>
        </w:rPr>
      </w:pPr>
    </w:p>
    <w:p>
      <w:pPr>
        <w:pStyle w:val="8"/>
        <w:numPr>
          <w:ilvl w:val="1"/>
          <w:numId w:val="2"/>
        </w:numPr>
        <w:tabs>
          <w:tab w:val="left" w:pos="949"/>
          <w:tab w:val="left" w:pos="950"/>
          <w:tab w:val="left" w:pos="2341"/>
        </w:tabs>
        <w:spacing w:before="76" w:after="0" w:line="240" w:lineRule="auto"/>
        <w:ind w:left="949" w:right="0" w:hanging="738"/>
        <w:jc w:val="left"/>
        <w:rPr>
          <w:sz w:val="21"/>
        </w:rPr>
      </w:pPr>
      <w:r>
        <w:rPr>
          <w:b/>
          <w:w w:val="95"/>
          <w:sz w:val="21"/>
        </w:rPr>
        <w:t>保险期</w:t>
      </w:r>
      <w:r>
        <w:rPr>
          <w:b/>
          <w:spacing w:val="-10"/>
          <w:w w:val="95"/>
          <w:sz w:val="21"/>
        </w:rPr>
        <w:t>间</w:t>
      </w:r>
      <w:r>
        <w:rPr>
          <w:b/>
          <w:sz w:val="21"/>
        </w:rPr>
        <w:tab/>
      </w:r>
      <w:r>
        <w:rPr>
          <w:w w:val="95"/>
          <w:sz w:val="21"/>
        </w:rPr>
        <w:t>本合同的保险期间为终身</w:t>
      </w:r>
      <w:r>
        <w:rPr>
          <w:spacing w:val="-75"/>
          <w:w w:val="95"/>
          <w:sz w:val="21"/>
        </w:rPr>
        <w:t>，</w:t>
      </w:r>
      <w:r>
        <w:rPr>
          <w:w w:val="95"/>
          <w:sz w:val="21"/>
        </w:rPr>
        <w:t>自生效日起至被保险人身故时止</w:t>
      </w:r>
      <w:r>
        <w:rPr>
          <w:spacing w:val="-77"/>
          <w:w w:val="95"/>
          <w:sz w:val="21"/>
        </w:rPr>
        <w:t>，</w:t>
      </w:r>
      <w:r>
        <w:rPr>
          <w:w w:val="95"/>
          <w:sz w:val="21"/>
        </w:rPr>
        <w:t>并于保险单上载明</w:t>
      </w:r>
      <w:r>
        <w:rPr>
          <w:spacing w:val="-10"/>
          <w:w w:val="95"/>
          <w:sz w:val="21"/>
        </w:rPr>
        <w:t>。</w:t>
      </w:r>
    </w:p>
    <w:p>
      <w:pPr>
        <w:pStyle w:val="3"/>
        <w:spacing w:before="9"/>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2"/>
        </w:numPr>
        <w:tabs>
          <w:tab w:val="left" w:pos="950"/>
        </w:tabs>
        <w:spacing w:before="77" w:after="0" w:line="242" w:lineRule="auto"/>
        <w:ind w:left="949" w:right="38" w:hanging="737"/>
        <w:jc w:val="both"/>
        <w:rPr>
          <w:b/>
          <w:sz w:val="21"/>
        </w:rPr>
      </w:pPr>
      <w:r>
        <w:rPr>
          <w:b/>
          <w:spacing w:val="-4"/>
          <w:sz w:val="21"/>
        </w:rPr>
        <w:t>未成年人身故保险金限</w:t>
      </w:r>
      <w:r>
        <w:rPr>
          <w:b/>
          <w:spacing w:val="-10"/>
          <w:sz w:val="21"/>
        </w:rPr>
        <w:t>制</w:t>
      </w:r>
    </w:p>
    <w:p>
      <w:pPr>
        <w:pStyle w:val="3"/>
        <w:spacing w:before="77" w:line="242" w:lineRule="auto"/>
        <w:ind w:left="212" w:right="361"/>
        <w:jc w:val="both"/>
      </w:pPr>
      <w:r>
        <w:br w:type="column"/>
      </w:r>
      <w:r>
        <w:rPr>
          <w:spacing w:val="-5"/>
          <w:w w:val="99"/>
        </w:rPr>
        <w:t>为未成年子女投保的人身保险，因被保险人身故给付的保险金总和不得超过国务院保险监督管理机构规定的限额，身故给付的保险金额总和约定也不得超过前述</w:t>
      </w:r>
      <w:r>
        <w:rPr>
          <w:w w:val="99"/>
        </w:rPr>
        <w:t>限额。</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7"/>
        <w:rPr>
          <w:sz w:val="19"/>
        </w:rPr>
      </w:pPr>
    </w:p>
    <w:p>
      <w:pPr>
        <w:pStyle w:val="8"/>
        <w:numPr>
          <w:ilvl w:val="1"/>
          <w:numId w:val="2"/>
        </w:numPr>
        <w:tabs>
          <w:tab w:val="left" w:pos="949"/>
          <w:tab w:val="left" w:pos="950"/>
          <w:tab w:val="left" w:pos="2341"/>
        </w:tabs>
        <w:spacing w:before="76" w:after="0" w:line="240" w:lineRule="auto"/>
        <w:ind w:left="949" w:right="0" w:hanging="738"/>
        <w:jc w:val="left"/>
        <w:rPr>
          <w:sz w:val="21"/>
        </w:rPr>
      </w:pPr>
      <w:r>
        <w:rPr>
          <w:b/>
          <w:w w:val="95"/>
          <w:sz w:val="21"/>
        </w:rPr>
        <w:t>保险责</w:t>
      </w:r>
      <w:r>
        <w:rPr>
          <w:b/>
          <w:spacing w:val="-10"/>
          <w:w w:val="95"/>
          <w:sz w:val="21"/>
        </w:rPr>
        <w:t>任</w:t>
      </w:r>
      <w:r>
        <w:rPr>
          <w:b/>
          <w:sz w:val="21"/>
        </w:rPr>
        <w:tab/>
      </w:r>
      <w:r>
        <w:rPr>
          <w:w w:val="95"/>
          <w:sz w:val="21"/>
        </w:rPr>
        <w:t>在本合同保险期间内，我们承担以下保险责任</w:t>
      </w:r>
      <w:r>
        <w:rPr>
          <w:spacing w:val="-10"/>
          <w:w w:val="95"/>
          <w:sz w:val="21"/>
        </w:rPr>
        <w:t>：</w:t>
      </w:r>
    </w:p>
    <w:p>
      <w:pPr>
        <w:pStyle w:val="3"/>
        <w:spacing w:before="5"/>
        <w:rPr>
          <w:sz w:val="27"/>
        </w:rPr>
      </w:pPr>
    </w:p>
    <w:p>
      <w:pPr>
        <w:pStyle w:val="8"/>
        <w:numPr>
          <w:ilvl w:val="2"/>
          <w:numId w:val="2"/>
        </w:numPr>
        <w:tabs>
          <w:tab w:val="left" w:pos="949"/>
          <w:tab w:val="left" w:pos="950"/>
          <w:tab w:val="left" w:pos="2341"/>
        </w:tabs>
        <w:spacing w:before="0" w:after="0" w:line="199" w:lineRule="auto"/>
        <w:ind w:left="2341" w:right="332" w:hanging="2129"/>
        <w:jc w:val="left"/>
        <w:rPr>
          <w:sz w:val="21"/>
        </w:rPr>
      </w:pPr>
      <w:r>
        <w:rPr>
          <w:rFonts w:hint="eastAsia" w:ascii="华文楷体" w:hAnsi="华文楷体" w:eastAsia="华文楷体"/>
          <w:b/>
          <w:spacing w:val="-4"/>
          <w:sz w:val="21"/>
        </w:rPr>
        <w:t>等待期</w:t>
      </w:r>
      <w:r>
        <w:rPr>
          <w:rFonts w:hint="eastAsia" w:ascii="华文楷体" w:hAnsi="华文楷体" w:eastAsia="华文楷体"/>
          <w:b/>
          <w:sz w:val="21"/>
        </w:rPr>
        <w:tab/>
      </w:r>
      <w:r>
        <w:rPr>
          <w:color w:val="000000"/>
          <w:sz w:val="21"/>
          <w:shd w:val="clear" w:color="auto" w:fill="E4E4E4"/>
        </w:rPr>
        <w:t>自本合同生效（或最后复效）之日起</w:t>
      </w:r>
      <w:r>
        <w:rPr>
          <w:color w:val="000000"/>
          <w:spacing w:val="-26"/>
          <w:sz w:val="21"/>
          <w:shd w:val="clear" w:color="auto" w:fill="E4E4E4"/>
        </w:rPr>
        <w:t xml:space="preserve"> </w:t>
      </w:r>
      <w:r>
        <w:rPr>
          <w:rFonts w:ascii="Times New Roman" w:hAnsi="Times New Roman" w:eastAsia="Times New Roman"/>
          <w:color w:val="000000"/>
          <w:sz w:val="21"/>
          <w:shd w:val="clear" w:color="auto" w:fill="E4E4E4"/>
        </w:rPr>
        <w:t xml:space="preserve">90 </w:t>
      </w:r>
      <w:r>
        <w:rPr>
          <w:color w:val="000000"/>
          <w:sz w:val="21"/>
          <w:shd w:val="clear" w:color="auto" w:fill="E4E4E4"/>
        </w:rPr>
        <w:t>日内，被保险人因疾病发生下列情形之</w:t>
      </w:r>
      <w:r>
        <w:rPr>
          <w:color w:val="000000"/>
          <w:spacing w:val="80"/>
          <w:w w:val="150"/>
          <w:sz w:val="21"/>
          <w:shd w:val="clear" w:color="auto" w:fill="E4E4E4"/>
        </w:rPr>
        <w:t xml:space="preserve">                                        </w:t>
      </w:r>
      <w:r>
        <w:rPr>
          <w:color w:val="000000"/>
          <w:w w:val="95"/>
          <w:sz w:val="21"/>
          <w:shd w:val="clear" w:color="auto" w:fill="E4E4E4"/>
        </w:rPr>
        <w:t>一的：（一）经</w:t>
      </w:r>
      <w:r>
        <w:rPr>
          <w:b/>
          <w:color w:val="000000"/>
          <w:w w:val="95"/>
          <w:sz w:val="21"/>
          <w:shd w:val="clear" w:color="auto" w:fill="E4E4E4"/>
        </w:rPr>
        <w:t>医院</w:t>
      </w:r>
      <w:r>
        <w:rPr>
          <w:color w:val="000000"/>
          <w:w w:val="95"/>
          <w:sz w:val="21"/>
          <w:shd w:val="clear" w:color="auto" w:fill="E4E4E4"/>
        </w:rPr>
        <w:t>（见</w:t>
      </w:r>
      <w:r>
        <w:rPr>
          <w:color w:val="000000"/>
          <w:spacing w:val="23"/>
          <w:sz w:val="21"/>
          <w:shd w:val="clear" w:color="auto" w:fill="E4E4E4"/>
        </w:rPr>
        <w:t xml:space="preserve"> </w:t>
      </w:r>
      <w:r>
        <w:rPr>
          <w:rFonts w:ascii="Times New Roman" w:hAnsi="Times New Roman" w:eastAsia="Times New Roman"/>
          <w:color w:val="000000"/>
          <w:w w:val="95"/>
          <w:sz w:val="21"/>
          <w:shd w:val="clear" w:color="auto" w:fill="E4E4E4"/>
        </w:rPr>
        <w:t>11.4</w:t>
      </w:r>
      <w:r>
        <w:rPr>
          <w:color w:val="000000"/>
          <w:w w:val="95"/>
          <w:sz w:val="21"/>
          <w:shd w:val="clear" w:color="auto" w:fill="E4E4E4"/>
        </w:rPr>
        <w:t>）确诊患本合同所定义的</w:t>
      </w:r>
      <w:r>
        <w:rPr>
          <w:rFonts w:ascii="Times New Roman" w:hAnsi="Times New Roman" w:eastAsia="Times New Roman"/>
          <w:color w:val="000000"/>
          <w:w w:val="95"/>
          <w:sz w:val="21"/>
          <w:shd w:val="clear" w:color="auto" w:fill="E4E4E4"/>
        </w:rPr>
        <w:t>“</w:t>
      </w:r>
      <w:r>
        <w:rPr>
          <w:b/>
          <w:color w:val="000000"/>
          <w:w w:val="95"/>
          <w:sz w:val="21"/>
          <w:shd w:val="clear" w:color="auto" w:fill="E4E4E4"/>
        </w:rPr>
        <w:t>轻度疾病</w:t>
      </w:r>
      <w:r>
        <w:rPr>
          <w:rFonts w:ascii="Times New Roman" w:hAnsi="Times New Roman" w:eastAsia="Times New Roman"/>
          <w:color w:val="000000"/>
          <w:w w:val="95"/>
          <w:sz w:val="21"/>
          <w:shd w:val="clear" w:color="auto" w:fill="E4E4E4"/>
        </w:rPr>
        <w:t>”</w:t>
      </w:r>
      <w:r>
        <w:rPr>
          <w:color w:val="000000"/>
          <w:w w:val="95"/>
          <w:sz w:val="21"/>
          <w:shd w:val="clear" w:color="auto" w:fill="E4E4E4"/>
        </w:rPr>
        <w:t>（见</w:t>
      </w:r>
      <w:r>
        <w:rPr>
          <w:color w:val="000000"/>
          <w:spacing w:val="16"/>
          <w:sz w:val="21"/>
          <w:shd w:val="clear" w:color="auto" w:fill="E4E4E4"/>
        </w:rPr>
        <w:t xml:space="preserve"> </w:t>
      </w:r>
      <w:r>
        <w:rPr>
          <w:rFonts w:ascii="Times New Roman" w:hAnsi="Times New Roman" w:eastAsia="Times New Roman"/>
          <w:color w:val="000000"/>
          <w:w w:val="95"/>
          <w:sz w:val="21"/>
          <w:shd w:val="clear" w:color="auto" w:fill="E4E4E4"/>
        </w:rPr>
        <w:t>10.1</w:t>
      </w:r>
      <w:r>
        <w:rPr>
          <w:color w:val="000000"/>
          <w:w w:val="95"/>
          <w:sz w:val="21"/>
          <w:shd w:val="clear" w:color="auto" w:fill="E4E4E4"/>
        </w:rPr>
        <w:t>）、</w:t>
      </w:r>
    </w:p>
    <w:p>
      <w:pPr>
        <w:spacing w:after="0" w:line="199" w:lineRule="auto"/>
        <w:jc w:val="left"/>
        <w:rPr>
          <w:sz w:val="21"/>
        </w:rPr>
        <w:sectPr>
          <w:type w:val="continuous"/>
          <w:pgSz w:w="11910" w:h="16840"/>
          <w:pgMar w:top="1060" w:right="980" w:bottom="280" w:left="920" w:header="720" w:footer="720" w:gutter="0"/>
          <w:cols w:space="720" w:num="1"/>
        </w:sectPr>
      </w:pPr>
    </w:p>
    <w:p>
      <w:pPr>
        <w:pStyle w:val="3"/>
        <w:spacing w:before="57" w:line="242" w:lineRule="auto"/>
        <w:ind w:left="2341" w:right="339"/>
        <w:jc w:val="both"/>
      </w:pPr>
      <w:r>
        <w:rPr>
          <w:rFonts w:ascii="Times New Roman" w:hAnsi="Times New Roman" w:eastAsia="Times New Roman"/>
          <w:color w:val="000000"/>
          <w:spacing w:val="-2"/>
          <w:w w:val="99"/>
          <w:shd w:val="clear" w:color="auto" w:fill="E4E4E4"/>
        </w:rPr>
        <w:t>“</w:t>
      </w:r>
      <w:r>
        <w:rPr>
          <w:b/>
          <w:color w:val="000000"/>
          <w:spacing w:val="2"/>
          <w:w w:val="99"/>
          <w:shd w:val="clear" w:color="auto" w:fill="E4E4E4"/>
        </w:rPr>
        <w:t>中度疾病</w:t>
      </w:r>
      <w:r>
        <w:rPr>
          <w:rFonts w:ascii="Times New Roman" w:hAnsi="Times New Roman" w:eastAsia="Times New Roman"/>
          <w:color w:val="000000"/>
          <w:spacing w:val="-26"/>
          <w:w w:val="99"/>
          <w:shd w:val="clear" w:color="auto" w:fill="E4E4E4"/>
        </w:rPr>
        <w:t>”</w:t>
      </w:r>
      <w:r>
        <w:rPr>
          <w:color w:val="000000"/>
          <w:spacing w:val="-1"/>
          <w:w w:val="99"/>
          <w:shd w:val="clear" w:color="auto" w:fill="E4E4E4"/>
        </w:rPr>
        <w:t>（</w:t>
      </w:r>
      <w:r>
        <w:rPr>
          <w:color w:val="000000"/>
          <w:w w:val="99"/>
          <w:shd w:val="clear" w:color="auto" w:fill="E4E4E4"/>
        </w:rPr>
        <w:t>见</w:t>
      </w:r>
      <w:r>
        <w:rPr>
          <w:color w:val="000000"/>
          <w:spacing w:val="-50"/>
          <w:shd w:val="clear" w:color="auto" w:fill="E4E4E4"/>
        </w:rPr>
        <w:t xml:space="preserve"> </w:t>
      </w:r>
      <w:r>
        <w:rPr>
          <w:rFonts w:ascii="Times New Roman" w:hAnsi="Times New Roman" w:eastAsia="Times New Roman"/>
          <w:color w:val="000000"/>
          <w:spacing w:val="1"/>
          <w:w w:val="99"/>
          <w:shd w:val="clear" w:color="auto" w:fill="E4E4E4"/>
        </w:rPr>
        <w:t>10</w:t>
      </w:r>
      <w:r>
        <w:rPr>
          <w:rFonts w:ascii="Times New Roman" w:hAnsi="Times New Roman" w:eastAsia="Times New Roman"/>
          <w:color w:val="000000"/>
          <w:w w:val="99"/>
          <w:shd w:val="clear" w:color="auto" w:fill="E4E4E4"/>
        </w:rPr>
        <w:t>.</w:t>
      </w:r>
      <w:r>
        <w:rPr>
          <w:rFonts w:ascii="Times New Roman" w:hAnsi="Times New Roman" w:eastAsia="Times New Roman"/>
          <w:color w:val="000000"/>
          <w:spacing w:val="-2"/>
          <w:w w:val="99"/>
          <w:shd w:val="clear" w:color="auto" w:fill="E4E4E4"/>
        </w:rPr>
        <w:t>2</w:t>
      </w:r>
      <w:r>
        <w:rPr>
          <w:color w:val="000000"/>
          <w:spacing w:val="-27"/>
          <w:w w:val="99"/>
          <w:shd w:val="clear" w:color="auto" w:fill="E4E4E4"/>
        </w:rPr>
        <w:t>）</w:t>
      </w:r>
      <w:r>
        <w:rPr>
          <w:color w:val="000000"/>
          <w:spacing w:val="2"/>
          <w:w w:val="99"/>
          <w:shd w:val="clear" w:color="auto" w:fill="E4E4E4"/>
        </w:rPr>
        <w:t>或</w:t>
      </w:r>
      <w:r>
        <w:rPr>
          <w:rFonts w:ascii="Times New Roman" w:hAnsi="Times New Roman" w:eastAsia="Times New Roman"/>
          <w:color w:val="000000"/>
          <w:w w:val="99"/>
          <w:shd w:val="clear" w:color="auto" w:fill="E4E4E4"/>
        </w:rPr>
        <w:t>“</w:t>
      </w:r>
      <w:r>
        <w:rPr>
          <w:b/>
          <w:color w:val="000000"/>
          <w:spacing w:val="2"/>
          <w:w w:val="99"/>
          <w:shd w:val="clear" w:color="auto" w:fill="E4E4E4"/>
        </w:rPr>
        <w:t>重度疾病</w:t>
      </w:r>
      <w:r>
        <w:rPr>
          <w:rFonts w:ascii="Times New Roman" w:hAnsi="Times New Roman" w:eastAsia="Times New Roman"/>
          <w:color w:val="000000"/>
          <w:spacing w:val="-28"/>
          <w:w w:val="99"/>
          <w:shd w:val="clear" w:color="auto" w:fill="E4E4E4"/>
        </w:rPr>
        <w:t>”</w:t>
      </w:r>
      <w:r>
        <w:rPr>
          <w:color w:val="000000"/>
          <w:spacing w:val="2"/>
          <w:w w:val="99"/>
          <w:shd w:val="clear" w:color="auto" w:fill="E4E4E4"/>
        </w:rPr>
        <w:t>（</w:t>
      </w:r>
      <w:r>
        <w:rPr>
          <w:color w:val="000000"/>
          <w:w w:val="99"/>
          <w:shd w:val="clear" w:color="auto" w:fill="E4E4E4"/>
        </w:rPr>
        <w:t>见</w:t>
      </w:r>
      <w:r>
        <w:rPr>
          <w:color w:val="000000"/>
          <w:spacing w:val="-53"/>
          <w:shd w:val="clear" w:color="auto" w:fill="E4E4E4"/>
        </w:rPr>
        <w:t xml:space="preserve"> </w:t>
      </w:r>
      <w:r>
        <w:rPr>
          <w:rFonts w:ascii="Times New Roman" w:hAnsi="Times New Roman" w:eastAsia="Times New Roman"/>
          <w:color w:val="000000"/>
          <w:spacing w:val="1"/>
          <w:w w:val="99"/>
          <w:shd w:val="clear" w:color="auto" w:fill="E4E4E4"/>
        </w:rPr>
        <w:t>10</w:t>
      </w:r>
      <w:r>
        <w:rPr>
          <w:rFonts w:ascii="Times New Roman" w:hAnsi="Times New Roman" w:eastAsia="Times New Roman"/>
          <w:color w:val="000000"/>
          <w:w w:val="99"/>
          <w:shd w:val="clear" w:color="auto" w:fill="E4E4E4"/>
        </w:rPr>
        <w:t>.</w:t>
      </w:r>
      <w:r>
        <w:rPr>
          <w:rFonts w:ascii="Times New Roman" w:hAnsi="Times New Roman" w:eastAsia="Times New Roman"/>
          <w:color w:val="000000"/>
          <w:spacing w:val="1"/>
          <w:w w:val="99"/>
          <w:shd w:val="clear" w:color="auto" w:fill="E4E4E4"/>
        </w:rPr>
        <w:t>3</w:t>
      </w:r>
      <w:r>
        <w:rPr>
          <w:color w:val="000000"/>
          <w:spacing w:val="-27"/>
          <w:w w:val="99"/>
          <w:shd w:val="clear" w:color="auto" w:fill="E4E4E4"/>
        </w:rPr>
        <w:t>）</w:t>
      </w:r>
      <w:r>
        <w:rPr>
          <w:color w:val="000000"/>
          <w:spacing w:val="-56"/>
          <w:w w:val="99"/>
          <w:shd w:val="clear" w:color="auto" w:fill="E4E4E4"/>
        </w:rPr>
        <w:t>；</w:t>
      </w:r>
      <w:r>
        <w:rPr>
          <w:color w:val="000000"/>
          <w:spacing w:val="2"/>
          <w:w w:val="99"/>
          <w:shd w:val="clear" w:color="auto" w:fill="E4E4E4"/>
        </w:rPr>
        <w:t>（二</w:t>
      </w:r>
      <w:r>
        <w:rPr>
          <w:color w:val="000000"/>
          <w:spacing w:val="-27"/>
          <w:w w:val="99"/>
          <w:shd w:val="clear" w:color="auto" w:fill="E4E4E4"/>
        </w:rPr>
        <w:t>）</w:t>
      </w:r>
      <w:r>
        <w:rPr>
          <w:color w:val="000000"/>
          <w:w w:val="99"/>
          <w:shd w:val="clear" w:color="auto" w:fill="E4E4E4"/>
        </w:rPr>
        <w:t>达到</w:t>
      </w:r>
      <w:r>
        <w:rPr>
          <w:b/>
          <w:color w:val="000000"/>
          <w:spacing w:val="-2"/>
          <w:w w:val="99"/>
          <w:shd w:val="clear" w:color="auto" w:fill="E4E4E4"/>
        </w:rPr>
        <w:t>疾病终末期阶段</w:t>
      </w:r>
      <w:r>
        <w:rPr>
          <w:color w:val="000000"/>
          <w:spacing w:val="2"/>
          <w:w w:val="99"/>
          <w:shd w:val="clear" w:color="auto" w:fill="E4E4E4"/>
        </w:rPr>
        <w:t>（</w:t>
      </w:r>
      <w:r>
        <w:rPr>
          <w:color w:val="000000"/>
          <w:w w:val="99"/>
          <w:shd w:val="clear" w:color="auto" w:fill="E4E4E4"/>
        </w:rPr>
        <w:t>见</w:t>
      </w:r>
      <w:r>
        <w:rPr>
          <w:color w:val="000000"/>
          <w:w w:val="99"/>
        </w:rPr>
        <w:t xml:space="preserve"> </w:t>
      </w:r>
      <w:r>
        <w:rPr>
          <w:rFonts w:ascii="Times New Roman" w:hAnsi="Times New Roman" w:eastAsia="Times New Roman"/>
          <w:color w:val="000000"/>
          <w:spacing w:val="-4"/>
          <w:w w:val="99"/>
          <w:shd w:val="clear" w:color="auto" w:fill="E4E4E4"/>
        </w:rPr>
        <w:t>1</w:t>
      </w:r>
      <w:r>
        <w:rPr>
          <w:rFonts w:ascii="Times New Roman" w:hAnsi="Times New Roman" w:eastAsia="Times New Roman"/>
          <w:color w:val="000000"/>
          <w:spacing w:val="-2"/>
          <w:w w:val="99"/>
          <w:shd w:val="clear" w:color="auto" w:fill="E4E4E4"/>
        </w:rPr>
        <w:t>1.</w:t>
      </w:r>
      <w:r>
        <w:rPr>
          <w:rFonts w:ascii="Times New Roman" w:hAnsi="Times New Roman" w:eastAsia="Times New Roman"/>
          <w:color w:val="000000"/>
          <w:spacing w:val="1"/>
          <w:w w:val="99"/>
          <w:shd w:val="clear" w:color="auto" w:fill="E4E4E4"/>
        </w:rPr>
        <w:t>5</w:t>
      </w:r>
      <w:r>
        <w:rPr>
          <w:color w:val="000000"/>
          <w:spacing w:val="2"/>
          <w:w w:val="99"/>
          <w:shd w:val="clear" w:color="auto" w:fill="E4E4E4"/>
        </w:rPr>
        <w:t>）；</w:t>
      </w:r>
      <w:r>
        <w:rPr>
          <w:color w:val="000000"/>
          <w:spacing w:val="-1"/>
          <w:w w:val="99"/>
          <w:shd w:val="clear" w:color="auto" w:fill="E4E4E4"/>
        </w:rPr>
        <w:t>（</w:t>
      </w:r>
      <w:r>
        <w:rPr>
          <w:color w:val="000000"/>
          <w:spacing w:val="2"/>
          <w:w w:val="99"/>
          <w:shd w:val="clear" w:color="auto" w:fill="E4E4E4"/>
        </w:rPr>
        <w:t>三</w:t>
      </w:r>
      <w:r>
        <w:rPr>
          <w:color w:val="000000"/>
          <w:spacing w:val="-1"/>
          <w:w w:val="99"/>
          <w:shd w:val="clear" w:color="auto" w:fill="E4E4E4"/>
        </w:rPr>
        <w:t>）</w:t>
      </w:r>
      <w:r>
        <w:rPr>
          <w:b/>
          <w:color w:val="000000"/>
          <w:spacing w:val="3"/>
          <w:w w:val="99"/>
          <w:shd w:val="clear" w:color="auto" w:fill="E4E4E4"/>
        </w:rPr>
        <w:t>全残</w:t>
      </w:r>
      <w:r>
        <w:rPr>
          <w:color w:val="000000"/>
          <w:spacing w:val="2"/>
          <w:w w:val="99"/>
          <w:shd w:val="clear" w:color="auto" w:fill="E4E4E4"/>
        </w:rPr>
        <w:t>（</w:t>
      </w:r>
      <w:r>
        <w:rPr>
          <w:color w:val="000000"/>
          <w:w w:val="99"/>
          <w:shd w:val="clear" w:color="auto" w:fill="E4E4E4"/>
        </w:rPr>
        <w:t>见</w:t>
      </w:r>
      <w:r>
        <w:rPr>
          <w:color w:val="000000"/>
          <w:spacing w:val="-53"/>
          <w:shd w:val="clear" w:color="auto" w:fill="E4E4E4"/>
        </w:rPr>
        <w:t xml:space="preserve"> </w:t>
      </w:r>
      <w:r>
        <w:rPr>
          <w:rFonts w:ascii="Times New Roman" w:hAnsi="Times New Roman" w:eastAsia="Times New Roman"/>
          <w:color w:val="000000"/>
          <w:spacing w:val="-4"/>
          <w:w w:val="99"/>
          <w:shd w:val="clear" w:color="auto" w:fill="E4E4E4"/>
        </w:rPr>
        <w:t>1</w:t>
      </w:r>
      <w:r>
        <w:rPr>
          <w:rFonts w:ascii="Times New Roman" w:hAnsi="Times New Roman" w:eastAsia="Times New Roman"/>
          <w:color w:val="000000"/>
          <w:spacing w:val="-2"/>
          <w:w w:val="99"/>
          <w:shd w:val="clear" w:color="auto" w:fill="E4E4E4"/>
        </w:rPr>
        <w:t>1</w:t>
      </w:r>
      <w:r>
        <w:rPr>
          <w:rFonts w:ascii="Times New Roman" w:hAnsi="Times New Roman" w:eastAsia="Times New Roman"/>
          <w:color w:val="000000"/>
          <w:w w:val="99"/>
          <w:shd w:val="clear" w:color="auto" w:fill="E4E4E4"/>
        </w:rPr>
        <w:t>.</w:t>
      </w:r>
      <w:r>
        <w:rPr>
          <w:rFonts w:ascii="Times New Roman" w:hAnsi="Times New Roman" w:eastAsia="Times New Roman"/>
          <w:color w:val="000000"/>
          <w:spacing w:val="1"/>
          <w:w w:val="99"/>
          <w:shd w:val="clear" w:color="auto" w:fill="E4E4E4"/>
        </w:rPr>
        <w:t>6</w:t>
      </w:r>
      <w:r>
        <w:rPr>
          <w:color w:val="000000"/>
          <w:spacing w:val="2"/>
          <w:w w:val="99"/>
          <w:shd w:val="clear" w:color="auto" w:fill="E4E4E4"/>
        </w:rPr>
        <w:t>）；</w:t>
      </w:r>
      <w:r>
        <w:rPr>
          <w:color w:val="000000"/>
          <w:spacing w:val="-1"/>
          <w:w w:val="99"/>
          <w:shd w:val="clear" w:color="auto" w:fill="E4E4E4"/>
        </w:rPr>
        <w:t>（</w:t>
      </w:r>
      <w:r>
        <w:rPr>
          <w:color w:val="000000"/>
          <w:spacing w:val="2"/>
          <w:w w:val="99"/>
          <w:shd w:val="clear" w:color="auto" w:fill="E4E4E4"/>
        </w:rPr>
        <w:t>四）</w:t>
      </w:r>
      <w:r>
        <w:rPr>
          <w:color w:val="000000"/>
          <w:spacing w:val="-1"/>
          <w:w w:val="99"/>
          <w:shd w:val="clear" w:color="auto" w:fill="E4E4E4"/>
        </w:rPr>
        <w:t xml:space="preserve">身故，我们向您无息退还已交保险费，                                                                                                                                         </w:t>
      </w:r>
      <w:r>
        <w:rPr>
          <w:color w:val="000000"/>
          <w:spacing w:val="1"/>
          <w:w w:val="99"/>
          <w:shd w:val="clear" w:color="auto" w:fill="E4E4E4"/>
        </w:rPr>
        <w:t>本合同终止，这</w:t>
      </w:r>
      <w:r>
        <w:rPr>
          <w:color w:val="000000"/>
          <w:spacing w:val="-50"/>
          <w:shd w:val="clear" w:color="auto" w:fill="E4E4E4"/>
        </w:rPr>
        <w:t xml:space="preserve"> </w:t>
      </w:r>
      <w:r>
        <w:rPr>
          <w:rFonts w:ascii="Times New Roman" w:hAnsi="Times New Roman" w:eastAsia="Times New Roman"/>
          <w:color w:val="000000"/>
          <w:spacing w:val="1"/>
          <w:w w:val="99"/>
          <w:shd w:val="clear" w:color="auto" w:fill="E4E4E4"/>
        </w:rPr>
        <w:t>9</w:t>
      </w:r>
      <w:r>
        <w:rPr>
          <w:rFonts w:ascii="Times New Roman" w:hAnsi="Times New Roman" w:eastAsia="Times New Roman"/>
          <w:color w:val="000000"/>
          <w:w w:val="99"/>
          <w:shd w:val="clear" w:color="auto" w:fill="E4E4E4"/>
        </w:rPr>
        <w:t>0</w:t>
      </w:r>
      <w:r>
        <w:rPr>
          <w:rFonts w:ascii="Times New Roman" w:hAnsi="Times New Roman" w:eastAsia="Times New Roman"/>
          <w:color w:val="000000"/>
          <w:spacing w:val="1"/>
          <w:shd w:val="clear" w:color="auto" w:fill="E4E4E4"/>
        </w:rPr>
        <w:t xml:space="preserve"> </w:t>
      </w:r>
      <w:r>
        <w:rPr>
          <w:color w:val="000000"/>
          <w:spacing w:val="2"/>
          <w:w w:val="99"/>
          <w:shd w:val="clear" w:color="auto" w:fill="E4E4E4"/>
        </w:rPr>
        <w:t>日的时间称为等待期。</w:t>
      </w:r>
      <w:r>
        <w:rPr>
          <w:color w:val="000000"/>
          <w:spacing w:val="2"/>
          <w:w w:val="99"/>
        </w:rPr>
        <w:t>被保险人因</w:t>
      </w:r>
      <w:r>
        <w:rPr>
          <w:b/>
          <w:color w:val="000000"/>
          <w:spacing w:val="3"/>
          <w:w w:val="99"/>
        </w:rPr>
        <w:t>意外伤害</w:t>
      </w:r>
      <w:r>
        <w:rPr>
          <w:color w:val="000000"/>
          <w:spacing w:val="2"/>
          <w:w w:val="99"/>
        </w:rPr>
        <w:t>（</w:t>
      </w:r>
      <w:r>
        <w:rPr>
          <w:color w:val="000000"/>
          <w:w w:val="99"/>
        </w:rPr>
        <w:t>见</w:t>
      </w:r>
      <w:r>
        <w:rPr>
          <w:color w:val="000000"/>
          <w:spacing w:val="-50"/>
        </w:rPr>
        <w:t xml:space="preserve"> </w:t>
      </w:r>
      <w:r>
        <w:rPr>
          <w:rFonts w:ascii="Times New Roman" w:hAnsi="Times New Roman" w:eastAsia="Times New Roman"/>
          <w:color w:val="000000"/>
          <w:spacing w:val="-4"/>
          <w:w w:val="99"/>
        </w:rPr>
        <w:t>1</w:t>
      </w:r>
      <w:r>
        <w:rPr>
          <w:rFonts w:ascii="Times New Roman" w:hAnsi="Times New Roman" w:eastAsia="Times New Roman"/>
          <w:color w:val="000000"/>
          <w:spacing w:val="-2"/>
          <w:w w:val="99"/>
        </w:rPr>
        <w:t>1</w:t>
      </w:r>
      <w:r>
        <w:rPr>
          <w:rFonts w:ascii="Times New Roman" w:hAnsi="Times New Roman" w:eastAsia="Times New Roman"/>
          <w:color w:val="000000"/>
          <w:w w:val="99"/>
        </w:rPr>
        <w:t>.</w:t>
      </w:r>
      <w:r>
        <w:rPr>
          <w:rFonts w:ascii="Times New Roman" w:hAnsi="Times New Roman" w:eastAsia="Times New Roman"/>
          <w:color w:val="000000"/>
          <w:spacing w:val="1"/>
          <w:w w:val="99"/>
        </w:rPr>
        <w:t>7</w:t>
      </w:r>
      <w:r>
        <w:rPr>
          <w:color w:val="000000"/>
          <w:spacing w:val="2"/>
          <w:w w:val="99"/>
        </w:rPr>
        <w:t>）发生</w:t>
      </w:r>
      <w:r>
        <w:rPr>
          <w:color w:val="000000"/>
          <w:spacing w:val="-1"/>
          <w:w w:val="99"/>
        </w:rPr>
        <w:t>上述情形之一的，无等待期。</w:t>
      </w:r>
    </w:p>
    <w:p>
      <w:pPr>
        <w:pStyle w:val="3"/>
        <w:spacing w:before="6"/>
        <w:rPr>
          <w:sz w:val="13"/>
        </w:rPr>
      </w:pPr>
    </w:p>
    <w:p>
      <w:pPr>
        <w:spacing w:after="0"/>
        <w:rPr>
          <w:sz w:val="13"/>
        </w:rPr>
        <w:sectPr>
          <w:pgSz w:w="11910" w:h="16840"/>
          <w:pgMar w:top="1060" w:right="980" w:bottom="280" w:left="920" w:header="720" w:footer="720" w:gutter="0"/>
          <w:cols w:space="720" w:num="1"/>
        </w:sectPr>
      </w:pPr>
    </w:p>
    <w:p>
      <w:pPr>
        <w:pStyle w:val="8"/>
        <w:numPr>
          <w:ilvl w:val="2"/>
          <w:numId w:val="2"/>
        </w:numPr>
        <w:tabs>
          <w:tab w:val="left" w:pos="949"/>
          <w:tab w:val="left" w:pos="950"/>
        </w:tabs>
        <w:spacing w:before="102" w:after="0" w:line="211" w:lineRule="auto"/>
        <w:ind w:left="949" w:right="38" w:hanging="737"/>
        <w:jc w:val="left"/>
        <w:rPr>
          <w:rFonts w:hint="eastAsia" w:ascii="华文楷体" w:eastAsia="华文楷体"/>
          <w:b/>
          <w:sz w:val="21"/>
        </w:rPr>
      </w:pPr>
      <w:r>
        <w:rPr>
          <w:rFonts w:hint="eastAsia" w:ascii="华文楷体" w:eastAsia="华文楷体"/>
          <w:b/>
          <w:spacing w:val="-2"/>
          <w:sz w:val="21"/>
        </w:rPr>
        <w:t>轻度疾病保</w:t>
      </w:r>
      <w:r>
        <w:rPr>
          <w:rFonts w:hint="eastAsia" w:ascii="华文楷体" w:eastAsia="华文楷体"/>
          <w:b/>
          <w:spacing w:val="-6"/>
          <w:sz w:val="21"/>
        </w:rPr>
        <w:t>险金</w:t>
      </w:r>
    </w:p>
    <w:p>
      <w:pPr>
        <w:pStyle w:val="3"/>
        <w:spacing w:before="94" w:line="242" w:lineRule="auto"/>
        <w:ind w:left="212" w:right="359"/>
        <w:jc w:val="both"/>
      </w:pPr>
      <w:r>
        <w:br w:type="column"/>
      </w:r>
      <w:r>
        <w:rPr>
          <w:spacing w:val="-3"/>
          <w:w w:val="99"/>
        </w:rPr>
        <w:t>若被保险人首次发病并经医院确诊初次患本合同所列的一种或多种轻度疾病，且</w:t>
      </w:r>
      <w:r>
        <w:rPr>
          <w:spacing w:val="-5"/>
          <w:w w:val="99"/>
        </w:rPr>
        <w:t>未达到中度疾病或重度疾病给付标准的，我们按照基本保险金额的</w:t>
      </w:r>
      <w:r>
        <w:rPr>
          <w:spacing w:val="-53"/>
        </w:rPr>
        <w:t xml:space="preserve"> </w:t>
      </w:r>
      <w:r>
        <w:rPr>
          <w:rFonts w:ascii="Times New Roman" w:eastAsia="Times New Roman"/>
          <w:spacing w:val="1"/>
          <w:w w:val="99"/>
        </w:rPr>
        <w:t>20%</w:t>
      </w:r>
      <w:r>
        <w:rPr>
          <w:w w:val="99"/>
        </w:rPr>
        <w:t>给付轻度</w:t>
      </w:r>
      <w:r>
        <w:rPr>
          <w:spacing w:val="-1"/>
          <w:w w:val="99"/>
        </w:rPr>
        <w:t>疾病保险金。</w:t>
      </w:r>
    </w:p>
    <w:p>
      <w:pPr>
        <w:spacing w:before="94" w:line="244" w:lineRule="auto"/>
        <w:ind w:left="212" w:right="335" w:firstLine="0"/>
        <w:jc w:val="both"/>
        <w:rPr>
          <w:b/>
          <w:sz w:val="21"/>
        </w:rPr>
      </w:pPr>
      <w:r>
        <w:rPr>
          <w:b/>
          <w:spacing w:val="-2"/>
          <w:w w:val="99"/>
          <w:sz w:val="21"/>
        </w:rPr>
        <w:t>每种轻度疾病仅限给付一次轻度疾病保险金，给付后该种轻度疾病的保险责任终</w:t>
      </w:r>
      <w:r>
        <w:rPr>
          <w:b/>
          <w:spacing w:val="-5"/>
          <w:w w:val="99"/>
          <w:sz w:val="21"/>
        </w:rPr>
        <w:t>止，本合同的轻度疾病保险金累计以</w:t>
      </w:r>
      <w:r>
        <w:rPr>
          <w:b/>
          <w:spacing w:val="-51"/>
          <w:sz w:val="21"/>
        </w:rPr>
        <w:t xml:space="preserve"> </w:t>
      </w:r>
      <w:r>
        <w:rPr>
          <w:rFonts w:ascii="Times New Roman" w:eastAsia="Times New Roman"/>
          <w:b/>
          <w:w w:val="99"/>
          <w:sz w:val="21"/>
        </w:rPr>
        <w:t>3</w:t>
      </w:r>
      <w:r>
        <w:rPr>
          <w:rFonts w:ascii="Times New Roman" w:eastAsia="Times New Roman"/>
          <w:b/>
          <w:spacing w:val="3"/>
          <w:sz w:val="21"/>
        </w:rPr>
        <w:t xml:space="preserve"> </w:t>
      </w:r>
      <w:r>
        <w:rPr>
          <w:b/>
          <w:spacing w:val="-4"/>
          <w:w w:val="99"/>
          <w:sz w:val="21"/>
        </w:rPr>
        <w:t>次为限，且每次轻度疾病确诊之日的间隔</w:t>
      </w:r>
    </w:p>
    <w:p>
      <w:pPr>
        <w:spacing w:before="0" w:line="265" w:lineRule="exact"/>
        <w:ind w:left="212" w:right="0" w:firstLine="0"/>
        <w:jc w:val="both"/>
        <w:rPr>
          <w:b/>
          <w:sz w:val="21"/>
        </w:rPr>
      </w:pPr>
      <w:r>
        <w:rPr>
          <w:b/>
          <w:w w:val="95"/>
          <w:sz w:val="21"/>
        </w:rPr>
        <w:t>须至少</w:t>
      </w:r>
      <w:r>
        <w:rPr>
          <w:b/>
          <w:spacing w:val="-10"/>
          <w:w w:val="95"/>
          <w:sz w:val="21"/>
        </w:rPr>
        <w:t xml:space="preserve">为 </w:t>
      </w:r>
      <w:r>
        <w:rPr>
          <w:rFonts w:ascii="Times New Roman" w:eastAsia="Times New Roman"/>
          <w:b/>
          <w:w w:val="95"/>
          <w:sz w:val="21"/>
        </w:rPr>
        <w:t>90</w:t>
      </w:r>
      <w:r>
        <w:rPr>
          <w:rFonts w:ascii="Times New Roman" w:eastAsia="Times New Roman"/>
          <w:b/>
          <w:spacing w:val="28"/>
          <w:sz w:val="21"/>
        </w:rPr>
        <w:t xml:space="preserve"> </w:t>
      </w:r>
      <w:r>
        <w:rPr>
          <w:b/>
          <w:spacing w:val="-5"/>
          <w:w w:val="95"/>
          <w:sz w:val="21"/>
        </w:rPr>
        <w:t>日。</w:t>
      </w:r>
    </w:p>
    <w:p>
      <w:pPr>
        <w:spacing w:before="161" w:line="242" w:lineRule="auto"/>
        <w:ind w:left="212" w:right="335" w:firstLine="0"/>
        <w:jc w:val="both"/>
        <w:rPr>
          <w:b/>
          <w:sz w:val="21"/>
        </w:rPr>
      </w:pPr>
      <w:r>
        <w:rPr>
          <w:b/>
          <w:spacing w:val="-5"/>
          <w:w w:val="99"/>
          <w:sz w:val="21"/>
        </w:rPr>
        <w:t>若被保险人因同一疾病原因、同次医疗行为或同次意外伤害导致其同时发生本合</w:t>
      </w:r>
      <w:r>
        <w:rPr>
          <w:b/>
          <w:spacing w:val="-3"/>
          <w:w w:val="99"/>
          <w:sz w:val="21"/>
        </w:rPr>
        <w:t>同所指的两种或者两种以上的轻度疾病，我们仅按一种轻度疾病给付轻度疾病保</w:t>
      </w:r>
      <w:r>
        <w:rPr>
          <w:b/>
          <w:w w:val="99"/>
          <w:sz w:val="21"/>
        </w:rPr>
        <w:t>险金。</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5"/>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
        </w:numPr>
        <w:tabs>
          <w:tab w:val="left" w:pos="949"/>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中度疾病保</w:t>
      </w:r>
      <w:r>
        <w:rPr>
          <w:rFonts w:hint="eastAsia" w:ascii="华文楷体" w:eastAsia="华文楷体"/>
          <w:b/>
          <w:spacing w:val="-6"/>
          <w:sz w:val="21"/>
        </w:rPr>
        <w:t>险金</w:t>
      </w:r>
    </w:p>
    <w:p>
      <w:pPr>
        <w:pStyle w:val="3"/>
        <w:spacing w:before="91" w:line="242" w:lineRule="auto"/>
        <w:ind w:left="212" w:right="361"/>
        <w:jc w:val="both"/>
      </w:pPr>
      <w:r>
        <w:br w:type="column"/>
      </w:r>
      <w:r>
        <w:rPr>
          <w:spacing w:val="-3"/>
          <w:w w:val="99"/>
        </w:rPr>
        <w:t>若被保险人首次发病并经医院确诊初次患本合同所列的一种或多种中度疾病，且</w:t>
      </w:r>
      <w:r>
        <w:rPr>
          <w:spacing w:val="6"/>
          <w:w w:val="99"/>
        </w:rPr>
        <w:t>未达到重度疾病给付标准的，我们按照基本保险金额的</w:t>
      </w:r>
      <w:r>
        <w:rPr>
          <w:rFonts w:ascii="Times New Roman" w:eastAsia="Times New Roman"/>
          <w:spacing w:val="1"/>
          <w:w w:val="99"/>
        </w:rPr>
        <w:t>50</w:t>
      </w:r>
      <w:r>
        <w:rPr>
          <w:rFonts w:ascii="Times New Roman" w:eastAsia="Times New Roman"/>
          <w:spacing w:val="5"/>
          <w:w w:val="99"/>
        </w:rPr>
        <w:t>%</w:t>
      </w:r>
      <w:r>
        <w:rPr>
          <w:spacing w:val="4"/>
          <w:w w:val="99"/>
        </w:rPr>
        <w:t>给付中度疾病保险</w:t>
      </w:r>
      <w:r>
        <w:rPr>
          <w:spacing w:val="-1"/>
          <w:w w:val="99"/>
        </w:rPr>
        <w:t>金。</w:t>
      </w:r>
    </w:p>
    <w:p>
      <w:pPr>
        <w:spacing w:before="97" w:line="242" w:lineRule="auto"/>
        <w:ind w:left="212" w:right="335" w:firstLine="0"/>
        <w:jc w:val="both"/>
        <w:rPr>
          <w:b/>
          <w:sz w:val="21"/>
        </w:rPr>
      </w:pPr>
      <w:r>
        <w:rPr>
          <w:b/>
          <w:spacing w:val="-2"/>
          <w:w w:val="99"/>
          <w:sz w:val="21"/>
        </w:rPr>
        <w:t>每种中度疾病仅限给付一次中度疾病保险金，给付后该种中度疾病的保险责任终</w:t>
      </w:r>
      <w:r>
        <w:rPr>
          <w:b/>
          <w:spacing w:val="2"/>
          <w:w w:val="99"/>
          <w:sz w:val="21"/>
        </w:rPr>
        <w:t>止，本合同的中度疾病保险金累计以</w:t>
      </w:r>
      <w:r>
        <w:rPr>
          <w:rFonts w:ascii="Times New Roman" w:eastAsia="Times New Roman"/>
          <w:b/>
          <w:spacing w:val="3"/>
          <w:w w:val="99"/>
          <w:sz w:val="21"/>
        </w:rPr>
        <w:t>3</w:t>
      </w:r>
      <w:r>
        <w:rPr>
          <w:b/>
          <w:spacing w:val="1"/>
          <w:w w:val="99"/>
          <w:sz w:val="21"/>
        </w:rPr>
        <w:t>次为限，且每次中度疾病确诊之日的间隔须至少为</w:t>
      </w:r>
      <w:r>
        <w:rPr>
          <w:rFonts w:ascii="Times New Roman" w:eastAsia="Times New Roman"/>
          <w:b/>
          <w:spacing w:val="1"/>
          <w:w w:val="99"/>
          <w:sz w:val="21"/>
        </w:rPr>
        <w:t>9</w:t>
      </w:r>
      <w:r>
        <w:rPr>
          <w:rFonts w:ascii="Times New Roman" w:eastAsia="Times New Roman"/>
          <w:b/>
          <w:spacing w:val="-2"/>
          <w:w w:val="99"/>
          <w:sz w:val="21"/>
        </w:rPr>
        <w:t>0</w:t>
      </w:r>
      <w:r>
        <w:rPr>
          <w:b/>
          <w:spacing w:val="1"/>
          <w:w w:val="99"/>
          <w:sz w:val="21"/>
        </w:rPr>
        <w:t>日。</w:t>
      </w:r>
    </w:p>
    <w:p>
      <w:pPr>
        <w:spacing w:before="94" w:line="242" w:lineRule="auto"/>
        <w:ind w:left="212" w:right="335" w:firstLine="0"/>
        <w:jc w:val="both"/>
        <w:rPr>
          <w:b/>
          <w:sz w:val="21"/>
        </w:rPr>
      </w:pPr>
      <w:r>
        <w:rPr>
          <w:b/>
          <w:spacing w:val="-5"/>
          <w:w w:val="99"/>
          <w:sz w:val="21"/>
        </w:rPr>
        <w:t>若被保险人因同一疾病原因、同次医疗行为或同次意外伤害导致其同时发生本合</w:t>
      </w:r>
      <w:r>
        <w:rPr>
          <w:b/>
          <w:spacing w:val="-3"/>
          <w:w w:val="99"/>
          <w:sz w:val="21"/>
        </w:rPr>
        <w:t>同所指的两种或者两种以上的中度疾病，我们仅按一种中度疾病给付中度疾病保</w:t>
      </w:r>
      <w:r>
        <w:rPr>
          <w:b/>
          <w:w w:val="99"/>
          <w:sz w:val="21"/>
        </w:rPr>
        <w:t>险金。</w:t>
      </w:r>
    </w:p>
    <w:p>
      <w:pPr>
        <w:spacing w:before="97" w:line="242" w:lineRule="auto"/>
        <w:ind w:left="212" w:right="335" w:firstLine="0"/>
        <w:jc w:val="both"/>
        <w:rPr>
          <w:b/>
          <w:sz w:val="21"/>
        </w:rPr>
      </w:pPr>
      <w:r>
        <w:rPr>
          <w:b/>
          <w:spacing w:val="-5"/>
          <w:w w:val="99"/>
          <w:sz w:val="21"/>
        </w:rPr>
        <w:t>若被保险人因同一疾病原因、同次医疗行为或同次意外伤害导致其同时发生本合</w:t>
      </w:r>
      <w:r>
        <w:rPr>
          <w:b/>
          <w:spacing w:val="-1"/>
          <w:w w:val="99"/>
          <w:sz w:val="21"/>
        </w:rPr>
        <w:t>同所指的轻度疾病</w:t>
      </w:r>
      <w:r>
        <w:rPr>
          <w:b/>
          <w:spacing w:val="4"/>
          <w:w w:val="99"/>
          <w:sz w:val="21"/>
        </w:rPr>
        <w:t>（</w:t>
      </w:r>
      <w:r>
        <w:rPr>
          <w:b/>
          <w:spacing w:val="2"/>
          <w:w w:val="99"/>
          <w:sz w:val="21"/>
        </w:rPr>
        <w:t>无论一种或多种</w:t>
      </w:r>
      <w:r>
        <w:rPr>
          <w:b/>
          <w:spacing w:val="-13"/>
          <w:w w:val="99"/>
          <w:sz w:val="21"/>
        </w:rPr>
        <w:t>）</w:t>
      </w:r>
      <w:r>
        <w:rPr>
          <w:b/>
          <w:spacing w:val="-1"/>
          <w:w w:val="99"/>
          <w:sz w:val="21"/>
        </w:rPr>
        <w:t>和中度疾病</w:t>
      </w:r>
      <w:r>
        <w:rPr>
          <w:b/>
          <w:spacing w:val="2"/>
          <w:w w:val="99"/>
          <w:sz w:val="21"/>
        </w:rPr>
        <w:t>（无论一种或多种</w:t>
      </w:r>
      <w:r>
        <w:rPr>
          <w:b/>
          <w:spacing w:val="-15"/>
          <w:w w:val="99"/>
          <w:sz w:val="21"/>
        </w:rPr>
        <w:t>）</w:t>
      </w:r>
      <w:r>
        <w:rPr>
          <w:b/>
          <w:spacing w:val="-3"/>
          <w:w w:val="99"/>
          <w:sz w:val="21"/>
        </w:rPr>
        <w:t>，我们仅</w:t>
      </w:r>
      <w:r>
        <w:rPr>
          <w:b/>
          <w:w w:val="99"/>
          <w:sz w:val="21"/>
        </w:rPr>
        <w:t>承担给付中度疾病保险金的责任。</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5"/>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
        </w:numPr>
        <w:tabs>
          <w:tab w:val="left" w:pos="949"/>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重度疾病保</w:t>
      </w:r>
      <w:r>
        <w:rPr>
          <w:rFonts w:hint="eastAsia" w:ascii="华文楷体" w:eastAsia="华文楷体"/>
          <w:b/>
          <w:spacing w:val="-6"/>
          <w:sz w:val="21"/>
        </w:rPr>
        <w:t>险金</w:t>
      </w:r>
    </w:p>
    <w:p>
      <w:pPr>
        <w:pStyle w:val="8"/>
        <w:numPr>
          <w:ilvl w:val="0"/>
          <w:numId w:val="3"/>
        </w:numPr>
        <w:tabs>
          <w:tab w:val="left" w:pos="388"/>
        </w:tabs>
        <w:spacing w:before="91" w:after="0" w:line="240" w:lineRule="auto"/>
        <w:ind w:left="388" w:right="0" w:hanging="176"/>
        <w:jc w:val="left"/>
        <w:rPr>
          <w:b/>
          <w:sz w:val="21"/>
        </w:rPr>
      </w:pPr>
      <w:r>
        <w:rPr>
          <w:b/>
          <w:spacing w:val="2"/>
          <w:w w:val="99"/>
          <w:sz w:val="21"/>
        </w:rPr>
        <w:br w:type="column"/>
      </w:r>
      <w:r>
        <w:rPr>
          <w:b/>
          <w:spacing w:val="-1"/>
          <w:w w:val="95"/>
          <w:sz w:val="21"/>
        </w:rPr>
        <w:t>第一次重度疾病保险金</w:t>
      </w:r>
    </w:p>
    <w:p>
      <w:pPr>
        <w:spacing w:before="139" w:line="242" w:lineRule="auto"/>
        <w:ind w:left="212" w:right="351" w:firstLine="0"/>
        <w:jc w:val="both"/>
        <w:rPr>
          <w:sz w:val="21"/>
        </w:rPr>
      </w:pPr>
      <w:r>
        <w:rPr>
          <w:spacing w:val="-3"/>
          <w:w w:val="99"/>
          <w:sz w:val="21"/>
        </w:rPr>
        <w:t>若被保险人首次发病并经医院确诊初次患本合同所指的一种或多种重度疾病，我</w:t>
      </w:r>
      <w:r>
        <w:rPr>
          <w:spacing w:val="-4"/>
          <w:w w:val="99"/>
          <w:sz w:val="21"/>
        </w:rPr>
        <w:t>们按照基本保险金额给付第一次重度疾病保险金，</w:t>
      </w:r>
      <w:r>
        <w:rPr>
          <w:b/>
          <w:spacing w:val="1"/>
          <w:w w:val="99"/>
          <w:sz w:val="21"/>
        </w:rPr>
        <w:t>给付后该种重度疾病的保险责任终止</w:t>
      </w:r>
      <w:r>
        <w:rPr>
          <w:w w:val="99"/>
          <w:sz w:val="21"/>
        </w:rPr>
        <w:t>。</w:t>
      </w:r>
    </w:p>
    <w:p>
      <w:pPr>
        <w:spacing w:before="95" w:line="242" w:lineRule="auto"/>
        <w:ind w:left="212" w:right="335" w:firstLine="0"/>
        <w:jc w:val="both"/>
        <w:rPr>
          <w:b/>
          <w:sz w:val="21"/>
        </w:rPr>
      </w:pPr>
      <w:r>
        <w:rPr>
          <w:b/>
          <w:spacing w:val="1"/>
          <w:w w:val="99"/>
          <w:sz w:val="21"/>
        </w:rPr>
        <w:t>自第一次重度疾病确诊之日起，本合同的现金价值</w:t>
      </w:r>
      <w:r>
        <w:rPr>
          <w:b/>
          <w:spacing w:val="4"/>
          <w:w w:val="99"/>
          <w:sz w:val="21"/>
        </w:rPr>
        <w:t>（</w:t>
      </w:r>
      <w:r>
        <w:rPr>
          <w:b/>
          <w:w w:val="99"/>
          <w:sz w:val="21"/>
        </w:rPr>
        <w:t>见</w:t>
      </w:r>
      <w:r>
        <w:rPr>
          <w:b/>
          <w:spacing w:val="-51"/>
          <w:sz w:val="21"/>
        </w:rPr>
        <w:t xml:space="preserve"> </w:t>
      </w:r>
      <w:r>
        <w:rPr>
          <w:rFonts w:ascii="Times New Roman" w:eastAsia="Times New Roman"/>
          <w:b/>
          <w:spacing w:val="1"/>
          <w:w w:val="99"/>
          <w:sz w:val="21"/>
        </w:rPr>
        <w:t>5</w:t>
      </w:r>
      <w:r>
        <w:rPr>
          <w:rFonts w:ascii="Times New Roman" w:eastAsia="Times New Roman"/>
          <w:b/>
          <w:w w:val="99"/>
          <w:sz w:val="21"/>
        </w:rPr>
        <w:t>.</w:t>
      </w:r>
      <w:r>
        <w:rPr>
          <w:rFonts w:ascii="Times New Roman" w:eastAsia="Times New Roman"/>
          <w:b/>
          <w:spacing w:val="1"/>
          <w:w w:val="99"/>
          <w:sz w:val="21"/>
        </w:rPr>
        <w:t>1</w:t>
      </w:r>
      <w:r>
        <w:rPr>
          <w:b/>
          <w:spacing w:val="4"/>
          <w:w w:val="99"/>
          <w:sz w:val="21"/>
        </w:rPr>
        <w:t>）</w:t>
      </w:r>
      <w:r>
        <w:rPr>
          <w:b/>
          <w:spacing w:val="1"/>
          <w:w w:val="99"/>
          <w:sz w:val="21"/>
        </w:rPr>
        <w:t>降为零，同时轻度</w:t>
      </w:r>
      <w:r>
        <w:rPr>
          <w:b/>
          <w:spacing w:val="-6"/>
          <w:w w:val="99"/>
          <w:sz w:val="21"/>
        </w:rPr>
        <w:t>疾病保险金、中度疾病保险金、疾病终末期保险金、全残保险金和身故保险金的</w:t>
      </w:r>
      <w:r>
        <w:rPr>
          <w:b/>
          <w:spacing w:val="-5"/>
          <w:w w:val="99"/>
          <w:sz w:val="21"/>
        </w:rPr>
        <w:t>保险责任均终止。我们给付第一次重度疾病保险金后，继续承担给付第二次重度</w:t>
      </w:r>
      <w:r>
        <w:rPr>
          <w:b/>
          <w:w w:val="99"/>
          <w:sz w:val="21"/>
        </w:rPr>
        <w:t>疾病保险金的保险责任。</w:t>
      </w:r>
    </w:p>
    <w:p>
      <w:pPr>
        <w:pStyle w:val="8"/>
        <w:numPr>
          <w:ilvl w:val="0"/>
          <w:numId w:val="3"/>
        </w:numPr>
        <w:tabs>
          <w:tab w:val="left" w:pos="388"/>
        </w:tabs>
        <w:spacing w:before="158" w:after="0" w:line="240" w:lineRule="auto"/>
        <w:ind w:left="388" w:right="0" w:hanging="176"/>
        <w:jc w:val="left"/>
        <w:rPr>
          <w:b/>
          <w:sz w:val="21"/>
        </w:rPr>
      </w:pPr>
      <w:r>
        <w:rPr>
          <w:b/>
          <w:spacing w:val="-1"/>
          <w:w w:val="95"/>
          <w:sz w:val="21"/>
        </w:rPr>
        <w:t>第二次重度疾病保险金</w:t>
      </w:r>
    </w:p>
    <w:p>
      <w:pPr>
        <w:pStyle w:val="3"/>
        <w:spacing w:before="137" w:line="244" w:lineRule="auto"/>
        <w:ind w:left="212" w:right="361"/>
        <w:jc w:val="both"/>
        <w:rPr>
          <w:b/>
        </w:rPr>
      </w:pPr>
      <w:r>
        <w:rPr>
          <w:spacing w:val="-1"/>
          <w:w w:val="99"/>
        </w:rPr>
        <w:t>被保险人自第一次重度疾病确诊之日起满</w:t>
      </w:r>
      <w:r>
        <w:rPr>
          <w:spacing w:val="-53"/>
        </w:rPr>
        <w:t xml:space="preserve"> </w:t>
      </w:r>
      <w:r>
        <w:rPr>
          <w:rFonts w:ascii="Times New Roman" w:eastAsia="Times New Roman"/>
          <w:spacing w:val="1"/>
          <w:w w:val="99"/>
        </w:rPr>
        <w:t>36</w:t>
      </w:r>
      <w:r>
        <w:rPr>
          <w:rFonts w:ascii="Times New Roman" w:eastAsia="Times New Roman"/>
          <w:w w:val="99"/>
        </w:rPr>
        <w:t>5</w:t>
      </w:r>
      <w:r>
        <w:rPr>
          <w:rFonts w:ascii="Times New Roman" w:eastAsia="Times New Roman"/>
          <w:spacing w:val="-1"/>
        </w:rPr>
        <w:t xml:space="preserve"> </w:t>
      </w:r>
      <w:r>
        <w:rPr>
          <w:spacing w:val="-7"/>
          <w:w w:val="99"/>
        </w:rPr>
        <w:t>日后，经医院确诊初次患第一次重</w:t>
      </w:r>
      <w:r>
        <w:rPr>
          <w:spacing w:val="-4"/>
          <w:w w:val="99"/>
        </w:rPr>
        <w:t>度疾病以外本合同所列的其他一种或多种重度疾病，我们按照基本保险金额给付</w:t>
      </w:r>
      <w:r>
        <w:rPr>
          <w:spacing w:val="-1"/>
          <w:w w:val="99"/>
        </w:rPr>
        <w:t>第二次重度疾病保险金，</w:t>
      </w:r>
      <w:r>
        <w:rPr>
          <w:b/>
          <w:w w:val="99"/>
        </w:rPr>
        <w:t>本合同终止。</w:t>
      </w:r>
    </w:p>
    <w:p>
      <w:pPr>
        <w:spacing w:before="151" w:line="242" w:lineRule="auto"/>
        <w:ind w:left="212" w:right="335" w:firstLine="0"/>
        <w:jc w:val="both"/>
        <w:rPr>
          <w:b/>
          <w:sz w:val="21"/>
        </w:rPr>
      </w:pPr>
      <w:r>
        <w:pict>
          <v:shape id="docshape3" o:spid="_x0000_s1028" o:spt="202" type="#_x0000_t202" style="position:absolute;left:0pt;margin-left:163.05pt;margin-top:83.35pt;height:13.6pt;width:105pt;mso-position-horizontal-relative:page;z-index:-251644928;mso-width-relative:page;mso-height-relative:page;" fillcolor="#C0C0C0" filled="t" stroked="f" coordsize="21600,21600">
            <v:path/>
            <v:fill on="t" focussize="0,0"/>
            <v:stroke on="f" joinstyle="miter"/>
            <v:imagedata o:title=""/>
            <o:lock v:ext="edit"/>
            <v:textbox inset="0mm,0mm,0mm,0mm">
              <w:txbxContent>
                <w:p>
                  <w:pPr>
                    <w:pStyle w:val="3"/>
                    <w:rPr>
                      <w:color w:val="000000"/>
                    </w:rPr>
                  </w:pPr>
                  <w:r>
                    <w:rPr>
                      <w:color w:val="000000"/>
                      <w:spacing w:val="-1"/>
                      <w:w w:val="95"/>
                    </w:rPr>
                    <w:t>中度疾病保险金责任。</w:t>
                  </w:r>
                </w:p>
              </w:txbxContent>
            </v:textbox>
          </v:shape>
        </w:pict>
      </w:r>
      <w:r>
        <w:pict>
          <v:shape id="docshape4" o:spid="_x0000_s1029" o:spt="202" type="#_x0000_t202" style="position:absolute;left:0pt;margin-left:163.05pt;margin-top:56.1pt;height:27.25pt;width:365.1pt;mso-position-horizontal-relative:page;z-index:-251643904;mso-width-relative:page;mso-height-relative:page;" fillcolor="#C0C0C0" filled="t" stroked="f" coordsize="21600,21600">
            <v:path/>
            <v:fill on="t" focussize="0,0"/>
            <v:stroke on="f" joinstyle="miter"/>
            <v:imagedata o:title=""/>
            <o:lock v:ext="edit"/>
            <v:textbox inset="0mm,0mm,0mm,0mm">
              <w:txbxContent>
                <w:p>
                  <w:pPr>
                    <w:pStyle w:val="3"/>
                    <w:spacing w:line="244" w:lineRule="auto"/>
                    <w:rPr>
                      <w:color w:val="000000"/>
                    </w:rPr>
                  </w:pPr>
                  <w:r>
                    <w:rPr>
                      <w:color w:val="000000"/>
                      <w:spacing w:val="-3"/>
                      <w:w w:val="99"/>
                    </w:rPr>
                    <w:t>若被保险人确诊的疾病同时符合重度疾病和轻度疾病定义，或重度疾病和中度疾</w:t>
                  </w:r>
                  <w:r>
                    <w:rPr>
                      <w:color w:val="000000"/>
                      <w:spacing w:val="-6"/>
                      <w:w w:val="99"/>
                    </w:rPr>
                    <w:t>病定义，我们仅承担给付重度疾病保险金的责任，不承担给付轻度疾病保险金和</w:t>
                  </w:r>
                </w:p>
              </w:txbxContent>
            </v:textbox>
          </v:shape>
        </w:pict>
      </w:r>
      <w:r>
        <w:rPr>
          <w:b/>
          <w:spacing w:val="-5"/>
          <w:w w:val="99"/>
          <w:sz w:val="21"/>
        </w:rPr>
        <w:t>若被保险人因同一疾病原因、同次医疗行为或同次意外伤害导致其同时发生本合</w:t>
      </w:r>
      <w:r>
        <w:rPr>
          <w:b/>
          <w:spacing w:val="-3"/>
          <w:w w:val="99"/>
          <w:sz w:val="21"/>
        </w:rPr>
        <w:t>同所指的两种或者两种以上的重度疾病，我们仅按一种重度疾病给付重度疾病保</w:t>
      </w:r>
      <w:r>
        <w:rPr>
          <w:b/>
          <w:w w:val="99"/>
          <w:sz w:val="21"/>
        </w:rPr>
        <w:t>险金。</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3"/>
        <w:rPr>
          <w:b/>
          <w:sz w:val="12"/>
        </w:rPr>
      </w:pPr>
    </w:p>
    <w:p>
      <w:pPr>
        <w:pStyle w:val="3"/>
        <w:spacing w:before="11"/>
        <w:rPr>
          <w:b/>
          <w:sz w:val="6"/>
        </w:rPr>
      </w:pPr>
    </w:p>
    <w:p>
      <w:pPr>
        <w:spacing w:before="69"/>
        <w:ind w:left="2341" w:right="0" w:firstLine="0"/>
        <w:jc w:val="left"/>
        <w:rPr>
          <w:b/>
          <w:sz w:val="21"/>
        </w:rPr>
      </w:pPr>
      <w:r>
        <w:rPr>
          <w:b/>
          <w:w w:val="95"/>
          <w:sz w:val="21"/>
        </w:rPr>
        <w:t>若被保险人因同一疾病原</w:t>
      </w:r>
      <w:r>
        <w:rPr>
          <w:b/>
          <w:spacing w:val="-38"/>
          <w:w w:val="95"/>
          <w:sz w:val="21"/>
        </w:rPr>
        <w:t>因、</w:t>
      </w:r>
      <w:r>
        <w:rPr>
          <w:b/>
          <w:w w:val="95"/>
          <w:sz w:val="21"/>
        </w:rPr>
        <w:t>同次医疗行为或同次意外伤害导致其同时发生</w:t>
      </w:r>
      <w:r>
        <w:rPr>
          <w:b/>
          <w:spacing w:val="-5"/>
          <w:w w:val="95"/>
          <w:sz w:val="21"/>
        </w:rPr>
        <w:t>本合</w:t>
      </w:r>
    </w:p>
    <w:p>
      <w:pPr>
        <w:spacing w:after="0"/>
        <w:jc w:val="left"/>
        <w:rPr>
          <w:sz w:val="21"/>
        </w:rPr>
        <w:sectPr>
          <w:type w:val="continuous"/>
          <w:pgSz w:w="11910" w:h="16840"/>
          <w:pgMar w:top="1060" w:right="980" w:bottom="280" w:left="920" w:header="720" w:footer="720" w:gutter="0"/>
          <w:cols w:space="720" w:num="1"/>
        </w:sectPr>
      </w:pPr>
    </w:p>
    <w:p>
      <w:pPr>
        <w:spacing w:before="57" w:line="242" w:lineRule="auto"/>
        <w:ind w:left="2341" w:right="336" w:firstLine="0"/>
        <w:jc w:val="left"/>
        <w:rPr>
          <w:b/>
          <w:sz w:val="21"/>
        </w:rPr>
      </w:pPr>
      <w:r>
        <w:rPr>
          <w:b/>
          <w:spacing w:val="-1"/>
          <w:w w:val="99"/>
          <w:sz w:val="21"/>
        </w:rPr>
        <w:t>同所指的轻度疾病</w:t>
      </w:r>
      <w:r>
        <w:rPr>
          <w:b/>
          <w:spacing w:val="4"/>
          <w:w w:val="99"/>
          <w:sz w:val="21"/>
        </w:rPr>
        <w:t>（</w:t>
      </w:r>
      <w:r>
        <w:rPr>
          <w:b/>
          <w:spacing w:val="2"/>
          <w:w w:val="99"/>
          <w:sz w:val="21"/>
        </w:rPr>
        <w:t>无论一种或多种</w:t>
      </w:r>
      <w:r>
        <w:rPr>
          <w:b/>
          <w:spacing w:val="-13"/>
          <w:w w:val="99"/>
          <w:sz w:val="21"/>
        </w:rPr>
        <w:t>）</w:t>
      </w:r>
      <w:r>
        <w:rPr>
          <w:b/>
          <w:spacing w:val="-5"/>
          <w:w w:val="99"/>
          <w:sz w:val="21"/>
        </w:rPr>
        <w:t>、中度疾病</w:t>
      </w:r>
      <w:r>
        <w:rPr>
          <w:b/>
          <w:spacing w:val="2"/>
          <w:w w:val="99"/>
          <w:sz w:val="21"/>
        </w:rPr>
        <w:t>（无论一种或多种</w:t>
      </w:r>
      <w:r>
        <w:rPr>
          <w:b/>
          <w:spacing w:val="-13"/>
          <w:w w:val="99"/>
          <w:sz w:val="21"/>
        </w:rPr>
        <w:t>）</w:t>
      </w:r>
      <w:r>
        <w:rPr>
          <w:b/>
          <w:spacing w:val="1"/>
          <w:w w:val="99"/>
          <w:sz w:val="21"/>
        </w:rPr>
        <w:t>或重度疾</w:t>
      </w:r>
      <w:r>
        <w:rPr>
          <w:b/>
          <w:spacing w:val="2"/>
          <w:w w:val="99"/>
          <w:sz w:val="21"/>
        </w:rPr>
        <w:t>病（</w:t>
      </w:r>
      <w:r>
        <w:rPr>
          <w:b/>
          <w:w w:val="99"/>
          <w:sz w:val="21"/>
        </w:rPr>
        <w:t>无论一种或多种</w:t>
      </w:r>
      <w:r>
        <w:rPr>
          <w:b/>
          <w:spacing w:val="-1"/>
          <w:w w:val="99"/>
          <w:sz w:val="21"/>
        </w:rPr>
        <w:t>），我们仅按其中最严重的一项保险责任进行给付。</w:t>
      </w:r>
    </w:p>
    <w:p>
      <w:pPr>
        <w:pStyle w:val="3"/>
        <w:spacing w:before="3"/>
        <w:rPr>
          <w:b/>
          <w:sz w:val="18"/>
        </w:rPr>
      </w:pPr>
    </w:p>
    <w:p>
      <w:pPr>
        <w:spacing w:after="0"/>
        <w:rPr>
          <w:sz w:val="18"/>
        </w:rPr>
        <w:sectPr>
          <w:pgSz w:w="11910" w:h="16840"/>
          <w:pgMar w:top="1060" w:right="980" w:bottom="280" w:left="920" w:header="720" w:footer="720" w:gutter="0"/>
          <w:cols w:space="720" w:num="1"/>
        </w:sectPr>
      </w:pPr>
    </w:p>
    <w:p>
      <w:pPr>
        <w:pStyle w:val="8"/>
        <w:numPr>
          <w:ilvl w:val="2"/>
          <w:numId w:val="2"/>
        </w:numPr>
        <w:tabs>
          <w:tab w:val="left" w:pos="949"/>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恶性肿瘤关</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3"/>
          <w:w w:val="95"/>
          <w:sz w:val="21"/>
        </w:rPr>
        <w:t>爱保险金</w:t>
      </w:r>
    </w:p>
    <w:p>
      <w:pPr>
        <w:pStyle w:val="3"/>
        <w:spacing w:before="91" w:line="242" w:lineRule="auto"/>
        <w:ind w:left="212" w:right="351"/>
        <w:jc w:val="both"/>
      </w:pPr>
      <w:r>
        <w:br w:type="column"/>
      </w:r>
      <w:r>
        <w:rPr>
          <w:spacing w:val="1"/>
          <w:w w:val="99"/>
        </w:rPr>
        <w:t>若被保险人在年满</w:t>
      </w:r>
      <w:r>
        <w:rPr>
          <w:spacing w:val="-53"/>
        </w:rPr>
        <w:t xml:space="preserve"> </w:t>
      </w:r>
      <w:r>
        <w:rPr>
          <w:rFonts w:ascii="Times New Roman" w:eastAsia="Times New Roman"/>
          <w:spacing w:val="1"/>
          <w:w w:val="99"/>
        </w:rPr>
        <w:t>8</w:t>
      </w:r>
      <w:r>
        <w:rPr>
          <w:rFonts w:ascii="Times New Roman" w:eastAsia="Times New Roman"/>
          <w:w w:val="99"/>
        </w:rPr>
        <w:t>0</w:t>
      </w:r>
      <w:r>
        <w:rPr>
          <w:rFonts w:ascii="Times New Roman" w:eastAsia="Times New Roman"/>
          <w:spacing w:val="1"/>
        </w:rPr>
        <w:t xml:space="preserve"> </w:t>
      </w:r>
      <w:r>
        <w:rPr>
          <w:spacing w:val="2"/>
          <w:w w:val="99"/>
        </w:rPr>
        <w:t>周岁前，首次发病并经医院确诊初次患本合同所定义的</w:t>
      </w:r>
      <w:r>
        <w:rPr>
          <w:b/>
          <w:w w:val="99"/>
        </w:rPr>
        <w:t>恶</w:t>
      </w:r>
      <w:r>
        <w:rPr>
          <w:b/>
          <w:spacing w:val="1"/>
          <w:w w:val="99"/>
        </w:rPr>
        <w:t>性肿瘤</w:t>
      </w:r>
      <w:r>
        <w:rPr>
          <w:rFonts w:ascii="Times New Roman" w:eastAsia="Times New Roman"/>
          <w:b/>
          <w:spacing w:val="2"/>
          <w:w w:val="99"/>
        </w:rPr>
        <w:t>-</w:t>
      </w:r>
      <w:r>
        <w:rPr>
          <w:b/>
          <w:spacing w:val="-8"/>
          <w:w w:val="99"/>
        </w:rPr>
        <w:t>重度</w:t>
      </w:r>
      <w:r>
        <w:rPr>
          <w:spacing w:val="2"/>
          <w:w w:val="99"/>
        </w:rPr>
        <w:t>（</w:t>
      </w:r>
      <w:r>
        <w:rPr>
          <w:w w:val="99"/>
        </w:rPr>
        <w:t>见</w:t>
      </w:r>
      <w:r>
        <w:rPr>
          <w:spacing w:val="-53"/>
        </w:rPr>
        <w:t xml:space="preserve"> </w:t>
      </w:r>
      <w:r>
        <w:rPr>
          <w:rFonts w:ascii="Times New Roman" w:eastAsia="Times New Roman"/>
          <w:spacing w:val="1"/>
          <w:w w:val="99"/>
        </w:rPr>
        <w:t>10</w:t>
      </w:r>
      <w:r>
        <w:rPr>
          <w:rFonts w:ascii="Times New Roman" w:eastAsia="Times New Roman"/>
          <w:w w:val="99"/>
        </w:rPr>
        <w:t>.</w:t>
      </w:r>
      <w:r>
        <w:rPr>
          <w:rFonts w:ascii="Times New Roman" w:eastAsia="Times New Roman"/>
          <w:spacing w:val="1"/>
          <w:w w:val="99"/>
        </w:rPr>
        <w:t>3</w:t>
      </w:r>
      <w:r>
        <w:rPr>
          <w:rFonts w:ascii="Times New Roman" w:eastAsia="Times New Roman"/>
          <w:spacing w:val="-2"/>
          <w:w w:val="99"/>
        </w:rPr>
        <w:t>.</w:t>
      </w:r>
      <w:r>
        <w:rPr>
          <w:rFonts w:ascii="Times New Roman" w:eastAsia="Times New Roman"/>
          <w:spacing w:val="1"/>
          <w:w w:val="99"/>
        </w:rPr>
        <w:t>1</w:t>
      </w:r>
      <w:r>
        <w:rPr>
          <w:spacing w:val="-15"/>
          <w:w w:val="99"/>
        </w:rPr>
        <w:t>）</w:t>
      </w:r>
      <w:r>
        <w:rPr>
          <w:spacing w:val="-4"/>
          <w:w w:val="99"/>
        </w:rPr>
        <w:t>，我们在给付重度疾病保险金的同时，按照基本保险金</w:t>
      </w:r>
      <w:r>
        <w:rPr>
          <w:spacing w:val="-1"/>
          <w:w w:val="99"/>
        </w:rPr>
        <w:t>额的</w:t>
      </w:r>
      <w:r>
        <w:rPr>
          <w:spacing w:val="-53"/>
        </w:rPr>
        <w:t xml:space="preserve"> </w:t>
      </w:r>
      <w:r>
        <w:rPr>
          <w:rFonts w:ascii="Times New Roman" w:eastAsia="Times New Roman"/>
          <w:spacing w:val="1"/>
          <w:w w:val="99"/>
        </w:rPr>
        <w:t>25%</w:t>
      </w:r>
      <w:r>
        <w:rPr>
          <w:spacing w:val="-1"/>
          <w:w w:val="99"/>
        </w:rPr>
        <w:t>给付恶性肿瘤关爱保险金，</w:t>
      </w:r>
      <w:r>
        <w:rPr>
          <w:b/>
          <w:w w:val="99"/>
        </w:rPr>
        <w:t>本项保险责任终止</w:t>
      </w:r>
      <w:r>
        <w:rPr>
          <w:w w:val="99"/>
        </w:rPr>
        <w:t>。</w:t>
      </w:r>
    </w:p>
    <w:p>
      <w:pPr>
        <w:pStyle w:val="3"/>
        <w:spacing w:before="97" w:line="242" w:lineRule="auto"/>
        <w:ind w:left="212" w:right="361"/>
        <w:jc w:val="both"/>
      </w:pPr>
      <w:r>
        <w:rPr>
          <w:color w:val="000000"/>
          <w:spacing w:val="-1"/>
          <w:w w:val="99"/>
          <w:shd w:val="clear" w:color="auto" w:fill="E4E4E4"/>
        </w:rPr>
        <w:t>若被保险人自第一次重度疾病确诊之日起</w:t>
      </w:r>
      <w:r>
        <w:rPr>
          <w:color w:val="000000"/>
          <w:spacing w:val="-50"/>
          <w:shd w:val="clear" w:color="auto" w:fill="E4E4E4"/>
        </w:rPr>
        <w:t xml:space="preserve"> </w:t>
      </w:r>
      <w:r>
        <w:rPr>
          <w:rFonts w:ascii="Times New Roman" w:eastAsia="Times New Roman"/>
          <w:color w:val="000000"/>
          <w:spacing w:val="1"/>
          <w:w w:val="99"/>
          <w:shd w:val="clear" w:color="auto" w:fill="E4E4E4"/>
        </w:rPr>
        <w:t>36</w:t>
      </w:r>
      <w:r>
        <w:rPr>
          <w:rFonts w:ascii="Times New Roman" w:eastAsia="Times New Roman"/>
          <w:color w:val="000000"/>
          <w:w w:val="99"/>
          <w:shd w:val="clear" w:color="auto" w:fill="E4E4E4"/>
        </w:rPr>
        <w:t>5</w:t>
      </w:r>
      <w:r>
        <w:rPr>
          <w:rFonts w:ascii="Times New Roman" w:eastAsia="Times New Roman"/>
          <w:color w:val="000000"/>
          <w:spacing w:val="-1"/>
          <w:shd w:val="clear" w:color="auto" w:fill="E4E4E4"/>
        </w:rPr>
        <w:t xml:space="preserve"> </w:t>
      </w:r>
      <w:r>
        <w:rPr>
          <w:color w:val="000000"/>
          <w:spacing w:val="-8"/>
          <w:w w:val="99"/>
          <w:shd w:val="clear" w:color="auto" w:fill="E4E4E4"/>
        </w:rPr>
        <w:t>日内</w:t>
      </w:r>
      <w:r>
        <w:rPr>
          <w:color w:val="000000"/>
          <w:spacing w:val="2"/>
          <w:w w:val="99"/>
          <w:shd w:val="clear" w:color="auto" w:fill="E4E4E4"/>
        </w:rPr>
        <w:t>（</w:t>
      </w:r>
      <w:r>
        <w:rPr>
          <w:color w:val="000000"/>
          <w:spacing w:val="1"/>
          <w:w w:val="99"/>
          <w:shd w:val="clear" w:color="auto" w:fill="E4E4E4"/>
        </w:rPr>
        <w:t>含第</w:t>
      </w:r>
      <w:r>
        <w:rPr>
          <w:color w:val="000000"/>
          <w:spacing w:val="-53"/>
          <w:shd w:val="clear" w:color="auto" w:fill="E4E4E4"/>
        </w:rPr>
        <w:t xml:space="preserve"> </w:t>
      </w:r>
      <w:r>
        <w:rPr>
          <w:rFonts w:ascii="Times New Roman" w:eastAsia="Times New Roman"/>
          <w:color w:val="000000"/>
          <w:spacing w:val="1"/>
          <w:w w:val="99"/>
          <w:shd w:val="clear" w:color="auto" w:fill="E4E4E4"/>
        </w:rPr>
        <w:t>36</w:t>
      </w:r>
      <w:r>
        <w:rPr>
          <w:rFonts w:ascii="Times New Roman" w:eastAsia="Times New Roman"/>
          <w:color w:val="000000"/>
          <w:w w:val="99"/>
          <w:shd w:val="clear" w:color="auto" w:fill="E4E4E4"/>
        </w:rPr>
        <w:t>5</w:t>
      </w:r>
      <w:r>
        <w:rPr>
          <w:rFonts w:ascii="Times New Roman" w:eastAsia="Times New Roman"/>
          <w:color w:val="000000"/>
          <w:spacing w:val="-1"/>
          <w:shd w:val="clear" w:color="auto" w:fill="E4E4E4"/>
        </w:rPr>
        <w:t xml:space="preserve"> </w:t>
      </w:r>
      <w:r>
        <w:rPr>
          <w:color w:val="000000"/>
          <w:spacing w:val="-1"/>
          <w:w w:val="99"/>
          <w:shd w:val="clear" w:color="auto" w:fill="E4E4E4"/>
        </w:rPr>
        <w:t>日</w:t>
      </w:r>
      <w:r>
        <w:rPr>
          <w:color w:val="000000"/>
          <w:spacing w:val="-15"/>
          <w:w w:val="99"/>
          <w:shd w:val="clear" w:color="auto" w:fill="E4E4E4"/>
        </w:rPr>
        <w:t>），</w:t>
      </w:r>
      <w:r>
        <w:rPr>
          <w:color w:val="000000"/>
          <w:spacing w:val="-1"/>
          <w:w w:val="99"/>
          <w:shd w:val="clear" w:color="auto" w:fill="E4E4E4"/>
        </w:rPr>
        <w:t xml:space="preserve">经医院确诊                                                                                                                                        </w:t>
      </w:r>
      <w:r>
        <w:rPr>
          <w:color w:val="000000"/>
          <w:spacing w:val="2"/>
          <w:w w:val="99"/>
          <w:shd w:val="clear" w:color="auto" w:fill="E4E4E4"/>
        </w:rPr>
        <w:t>患恶性肿瘤</w:t>
      </w:r>
      <w:r>
        <w:rPr>
          <w:rFonts w:ascii="Times New Roman" w:eastAsia="Times New Roman"/>
          <w:color w:val="000000"/>
          <w:spacing w:val="2"/>
          <w:w w:val="99"/>
          <w:shd w:val="clear" w:color="auto" w:fill="E4E4E4"/>
        </w:rPr>
        <w:t>-</w:t>
      </w:r>
      <w:r>
        <w:rPr>
          <w:color w:val="000000"/>
          <w:spacing w:val="1"/>
          <w:w w:val="99"/>
          <w:shd w:val="clear" w:color="auto" w:fill="E4E4E4"/>
        </w:rPr>
        <w:t>重度的，我们不承担给付恶性肿瘤关爱保险金的责任，本项保险责</w:t>
      </w:r>
      <w:r>
        <w:rPr>
          <w:color w:val="000000"/>
          <w:spacing w:val="-1"/>
          <w:w w:val="99"/>
          <w:shd w:val="clear" w:color="auto" w:fill="E4E4E4"/>
        </w:rPr>
        <w:t>任终止。</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5"/>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疾病终末期</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保险金</w:t>
      </w:r>
    </w:p>
    <w:p>
      <w:pPr>
        <w:pStyle w:val="3"/>
        <w:spacing w:before="92" w:line="244" w:lineRule="auto"/>
        <w:ind w:left="212" w:right="361"/>
        <w:rPr>
          <w:rFonts w:ascii="Times New Roman" w:eastAsia="Times New Roman"/>
          <w:b/>
        </w:rPr>
      </w:pPr>
      <w:r>
        <w:br w:type="column"/>
      </w:r>
      <w:r>
        <w:rPr>
          <w:spacing w:val="-4"/>
          <w:w w:val="99"/>
        </w:rPr>
        <w:t>若被保险人经医院确诊首次达到疾病终末期阶段，我们按照以下约定给付疾病终</w:t>
      </w:r>
      <w:r>
        <w:rPr>
          <w:spacing w:val="-1"/>
          <w:w w:val="99"/>
        </w:rPr>
        <w:t>末期保险金，</w:t>
      </w:r>
      <w:r>
        <w:rPr>
          <w:b/>
          <w:spacing w:val="1"/>
          <w:w w:val="99"/>
        </w:rPr>
        <w:t>本合同终止</w:t>
      </w:r>
      <w:r>
        <w:rPr>
          <w:rFonts w:ascii="Times New Roman" w:eastAsia="Times New Roman"/>
          <w:b/>
          <w:w w:val="99"/>
        </w:rPr>
        <w:t>:</w:t>
      </w:r>
    </w:p>
    <w:p>
      <w:pPr>
        <w:pStyle w:val="8"/>
        <w:numPr>
          <w:ilvl w:val="0"/>
          <w:numId w:val="4"/>
        </w:numPr>
        <w:tabs>
          <w:tab w:val="left" w:pos="475"/>
        </w:tabs>
        <w:spacing w:before="0" w:after="0" w:line="244" w:lineRule="auto"/>
        <w:ind w:left="212" w:right="366" w:firstLine="0"/>
        <w:jc w:val="left"/>
        <w:rPr>
          <w:sz w:val="21"/>
        </w:rPr>
      </w:pPr>
      <w:r>
        <w:rPr>
          <w:spacing w:val="-7"/>
          <w:sz w:val="21"/>
        </w:rPr>
        <w:t xml:space="preserve">被保险人在年满 </w:t>
      </w:r>
      <w:r>
        <w:rPr>
          <w:rFonts w:ascii="Times New Roman" w:eastAsia="Times New Roman"/>
          <w:sz w:val="21"/>
        </w:rPr>
        <w:t>18</w:t>
      </w:r>
      <w:r>
        <w:rPr>
          <w:rFonts w:ascii="Times New Roman" w:eastAsia="Times New Roman"/>
          <w:spacing w:val="-14"/>
          <w:sz w:val="21"/>
        </w:rPr>
        <w:t xml:space="preserve"> </w:t>
      </w:r>
      <w:r>
        <w:rPr>
          <w:sz w:val="21"/>
        </w:rPr>
        <w:t>周岁的首个保险合同周年日之前达到疾病终末期阶段，我</w:t>
      </w:r>
      <w:r>
        <w:rPr>
          <w:spacing w:val="-5"/>
          <w:sz w:val="21"/>
        </w:rPr>
        <w:t xml:space="preserve">们按已交保险费的 </w:t>
      </w:r>
      <w:r>
        <w:rPr>
          <w:rFonts w:ascii="Times New Roman" w:eastAsia="Times New Roman"/>
          <w:sz w:val="21"/>
        </w:rPr>
        <w:t>200%</w:t>
      </w:r>
      <w:r>
        <w:rPr>
          <w:sz w:val="21"/>
        </w:rPr>
        <w:t>给付疾病终末期保险金；</w:t>
      </w:r>
    </w:p>
    <w:p>
      <w:pPr>
        <w:pStyle w:val="8"/>
        <w:numPr>
          <w:ilvl w:val="0"/>
          <w:numId w:val="4"/>
        </w:numPr>
        <w:tabs>
          <w:tab w:val="left" w:pos="475"/>
        </w:tabs>
        <w:spacing w:before="0" w:after="0" w:line="242" w:lineRule="auto"/>
        <w:ind w:left="212" w:right="366" w:firstLine="0"/>
        <w:jc w:val="left"/>
        <w:rPr>
          <w:sz w:val="21"/>
        </w:rPr>
      </w:pPr>
      <w:r>
        <w:rPr>
          <w:spacing w:val="-7"/>
          <w:sz w:val="21"/>
        </w:rPr>
        <w:t xml:space="preserve">被保险人自年满 </w:t>
      </w:r>
      <w:r>
        <w:rPr>
          <w:rFonts w:ascii="Times New Roman" w:eastAsia="Times New Roman"/>
          <w:sz w:val="21"/>
        </w:rPr>
        <w:t>18</w:t>
      </w:r>
      <w:r>
        <w:rPr>
          <w:rFonts w:ascii="Times New Roman" w:eastAsia="Times New Roman"/>
          <w:spacing w:val="-14"/>
          <w:sz w:val="21"/>
        </w:rPr>
        <w:t xml:space="preserve"> </w:t>
      </w:r>
      <w:r>
        <w:rPr>
          <w:sz w:val="21"/>
        </w:rPr>
        <w:t>周岁的首个保险合同周年日（含周年日）之后达到疾病终</w:t>
      </w:r>
      <w:r>
        <w:rPr>
          <w:spacing w:val="-2"/>
          <w:sz w:val="21"/>
        </w:rPr>
        <w:t>末期阶段，我们给付基本保险金额。</w:t>
      </w:r>
    </w:p>
    <w:p>
      <w:pPr>
        <w:spacing w:after="0" w:line="242"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10"/>
        <w:rPr>
          <w:sz w:val="17"/>
        </w:rPr>
      </w:pPr>
    </w:p>
    <w:p>
      <w:pPr>
        <w:pStyle w:val="8"/>
        <w:numPr>
          <w:ilvl w:val="2"/>
          <w:numId w:val="2"/>
        </w:numPr>
        <w:tabs>
          <w:tab w:val="left" w:pos="949"/>
          <w:tab w:val="left" w:pos="950"/>
          <w:tab w:val="left" w:pos="2341"/>
        </w:tabs>
        <w:spacing w:before="71" w:after="0" w:line="318" w:lineRule="exact"/>
        <w:ind w:left="949" w:right="0" w:hanging="738"/>
        <w:jc w:val="left"/>
        <w:rPr>
          <w:b/>
          <w:sz w:val="21"/>
        </w:rPr>
      </w:pPr>
      <w:r>
        <w:rPr>
          <w:rFonts w:hint="eastAsia" w:ascii="华文楷体" w:eastAsia="华文楷体"/>
          <w:b/>
          <w:w w:val="95"/>
          <w:sz w:val="21"/>
        </w:rPr>
        <w:t>全残保险</w:t>
      </w:r>
      <w:r>
        <w:rPr>
          <w:rFonts w:hint="eastAsia" w:ascii="华文楷体" w:eastAsia="华文楷体"/>
          <w:b/>
          <w:spacing w:val="-10"/>
          <w:w w:val="95"/>
          <w:sz w:val="21"/>
        </w:rPr>
        <w:t>金</w:t>
      </w:r>
      <w:r>
        <w:rPr>
          <w:rFonts w:hint="eastAsia" w:ascii="华文楷体" w:eastAsia="华文楷体"/>
          <w:b/>
          <w:sz w:val="21"/>
        </w:rPr>
        <w:tab/>
      </w:r>
      <w:r>
        <w:rPr>
          <w:w w:val="95"/>
          <w:sz w:val="21"/>
        </w:rPr>
        <w:t>若被保险人全残，我们按照以下约定给付全残保险金，</w:t>
      </w:r>
      <w:r>
        <w:rPr>
          <w:b/>
          <w:w w:val="95"/>
          <w:sz w:val="21"/>
        </w:rPr>
        <w:t>本合同终止</w:t>
      </w:r>
      <w:r>
        <w:rPr>
          <w:b/>
          <w:spacing w:val="-10"/>
          <w:w w:val="95"/>
          <w:sz w:val="21"/>
        </w:rPr>
        <w:t>：</w:t>
      </w:r>
    </w:p>
    <w:p>
      <w:pPr>
        <w:pStyle w:val="8"/>
        <w:numPr>
          <w:ilvl w:val="3"/>
          <w:numId w:val="2"/>
        </w:numPr>
        <w:tabs>
          <w:tab w:val="left" w:pos="2604"/>
        </w:tabs>
        <w:spacing w:before="0" w:after="0" w:line="243" w:lineRule="exact"/>
        <w:ind w:left="2603" w:right="0" w:hanging="263"/>
        <w:jc w:val="left"/>
        <w:rPr>
          <w:sz w:val="21"/>
        </w:rPr>
      </w:pPr>
      <w:r>
        <w:rPr>
          <w:w w:val="95"/>
          <w:sz w:val="21"/>
        </w:rPr>
        <w:t>被保险人在年满</w:t>
      </w:r>
      <w:r>
        <w:rPr>
          <w:rFonts w:ascii="Times New Roman" w:eastAsia="Times New Roman"/>
          <w:w w:val="95"/>
          <w:sz w:val="21"/>
        </w:rPr>
        <w:t>18</w:t>
      </w:r>
      <w:r>
        <w:rPr>
          <w:spacing w:val="-7"/>
          <w:w w:val="95"/>
          <w:sz w:val="21"/>
        </w:rPr>
        <w:t>周岁的首个保险合同周年日之前全残的，我们按已交保险费</w:t>
      </w:r>
    </w:p>
    <w:p>
      <w:pPr>
        <w:pStyle w:val="3"/>
        <w:spacing w:before="4"/>
        <w:ind w:left="2341"/>
      </w:pPr>
      <w:r>
        <w:rPr>
          <w:w w:val="95"/>
        </w:rPr>
        <w:t>的</w:t>
      </w:r>
      <w:r>
        <w:rPr>
          <w:rFonts w:ascii="Times New Roman" w:eastAsia="Times New Roman"/>
          <w:w w:val="95"/>
        </w:rPr>
        <w:t>200%</w:t>
      </w:r>
      <w:r>
        <w:rPr>
          <w:spacing w:val="-2"/>
          <w:w w:val="95"/>
        </w:rPr>
        <w:t>给付全残保险金；</w:t>
      </w:r>
    </w:p>
    <w:p>
      <w:pPr>
        <w:pStyle w:val="8"/>
        <w:numPr>
          <w:ilvl w:val="3"/>
          <w:numId w:val="2"/>
        </w:numPr>
        <w:tabs>
          <w:tab w:val="left" w:pos="2604"/>
        </w:tabs>
        <w:spacing w:before="3" w:after="0" w:line="244" w:lineRule="auto"/>
        <w:ind w:left="2341" w:right="366" w:firstLine="0"/>
        <w:jc w:val="left"/>
        <w:rPr>
          <w:sz w:val="21"/>
        </w:rPr>
      </w:pPr>
      <w:r>
        <w:rPr>
          <w:spacing w:val="-7"/>
          <w:sz w:val="21"/>
        </w:rPr>
        <w:t xml:space="preserve">被保险人自年满 </w:t>
      </w:r>
      <w:r>
        <w:rPr>
          <w:rFonts w:ascii="Times New Roman" w:eastAsia="Times New Roman"/>
          <w:sz w:val="21"/>
        </w:rPr>
        <w:t>18</w:t>
      </w:r>
      <w:r>
        <w:rPr>
          <w:rFonts w:ascii="Times New Roman" w:eastAsia="Times New Roman"/>
          <w:spacing w:val="-14"/>
          <w:sz w:val="21"/>
        </w:rPr>
        <w:t xml:space="preserve"> </w:t>
      </w:r>
      <w:r>
        <w:rPr>
          <w:sz w:val="21"/>
        </w:rPr>
        <w:t>周岁的首个保险合同周年日（含周年日）之后全残的，我</w:t>
      </w:r>
      <w:r>
        <w:rPr>
          <w:spacing w:val="-2"/>
          <w:sz w:val="21"/>
        </w:rPr>
        <w:t>们给付基本保险金额。</w:t>
      </w:r>
    </w:p>
    <w:p>
      <w:pPr>
        <w:pStyle w:val="3"/>
        <w:spacing w:before="7"/>
        <w:rPr>
          <w:sz w:val="23"/>
        </w:rPr>
      </w:pPr>
    </w:p>
    <w:p>
      <w:pPr>
        <w:pStyle w:val="8"/>
        <w:numPr>
          <w:ilvl w:val="2"/>
          <w:numId w:val="2"/>
        </w:numPr>
        <w:tabs>
          <w:tab w:val="left" w:pos="949"/>
          <w:tab w:val="left" w:pos="950"/>
          <w:tab w:val="left" w:pos="2341"/>
        </w:tabs>
        <w:spacing w:before="0" w:after="0" w:line="319" w:lineRule="exact"/>
        <w:ind w:left="949" w:right="0" w:hanging="738"/>
        <w:jc w:val="left"/>
        <w:rPr>
          <w:b/>
          <w:sz w:val="21"/>
        </w:rPr>
      </w:pPr>
      <w:r>
        <w:rPr>
          <w:rFonts w:hint="eastAsia" w:ascii="华文楷体" w:eastAsia="华文楷体"/>
          <w:b/>
          <w:w w:val="95"/>
          <w:sz w:val="21"/>
        </w:rPr>
        <w:t>身故保险</w:t>
      </w:r>
      <w:r>
        <w:rPr>
          <w:rFonts w:hint="eastAsia" w:ascii="华文楷体" w:eastAsia="华文楷体"/>
          <w:b/>
          <w:spacing w:val="-10"/>
          <w:w w:val="95"/>
          <w:sz w:val="21"/>
        </w:rPr>
        <w:t>金</w:t>
      </w:r>
      <w:r>
        <w:rPr>
          <w:rFonts w:hint="eastAsia" w:ascii="华文楷体" w:eastAsia="华文楷体"/>
          <w:b/>
          <w:sz w:val="21"/>
        </w:rPr>
        <w:tab/>
      </w:r>
      <w:r>
        <w:rPr>
          <w:w w:val="95"/>
          <w:sz w:val="21"/>
        </w:rPr>
        <w:t>若被保险人身故，我们按照以下约定给付身故保险金，</w:t>
      </w:r>
      <w:r>
        <w:rPr>
          <w:b/>
          <w:w w:val="95"/>
          <w:sz w:val="21"/>
        </w:rPr>
        <w:t>本合同终止</w:t>
      </w:r>
      <w:r>
        <w:rPr>
          <w:b/>
          <w:spacing w:val="-10"/>
          <w:w w:val="95"/>
          <w:sz w:val="21"/>
        </w:rPr>
        <w:t>：</w:t>
      </w:r>
    </w:p>
    <w:p>
      <w:pPr>
        <w:pStyle w:val="8"/>
        <w:numPr>
          <w:ilvl w:val="3"/>
          <w:numId w:val="2"/>
        </w:numPr>
        <w:tabs>
          <w:tab w:val="left" w:pos="2604"/>
        </w:tabs>
        <w:spacing w:before="0" w:after="0" w:line="244" w:lineRule="exact"/>
        <w:ind w:left="2603" w:right="0" w:hanging="263"/>
        <w:jc w:val="left"/>
        <w:rPr>
          <w:sz w:val="21"/>
        </w:rPr>
      </w:pPr>
      <w:r>
        <w:rPr>
          <w:w w:val="95"/>
          <w:sz w:val="21"/>
        </w:rPr>
        <w:t>被保险人在年满</w:t>
      </w:r>
      <w:r>
        <w:rPr>
          <w:spacing w:val="34"/>
          <w:w w:val="150"/>
          <w:sz w:val="21"/>
        </w:rPr>
        <w:t xml:space="preserve"> </w:t>
      </w:r>
      <w:r>
        <w:rPr>
          <w:rFonts w:ascii="Times New Roman" w:eastAsia="Times New Roman"/>
          <w:w w:val="95"/>
          <w:sz w:val="21"/>
        </w:rPr>
        <w:t>18</w:t>
      </w:r>
      <w:r>
        <w:rPr>
          <w:rFonts w:ascii="Times New Roman" w:eastAsia="Times New Roman"/>
          <w:spacing w:val="46"/>
          <w:sz w:val="21"/>
        </w:rPr>
        <w:t xml:space="preserve">  </w:t>
      </w:r>
      <w:r>
        <w:rPr>
          <w:spacing w:val="-1"/>
          <w:w w:val="95"/>
          <w:sz w:val="21"/>
        </w:rPr>
        <w:t>周岁的首个保险合同周年日之前身故的，我们按已交保险</w:t>
      </w:r>
    </w:p>
    <w:p>
      <w:pPr>
        <w:pStyle w:val="3"/>
        <w:spacing w:before="2"/>
        <w:ind w:left="2341"/>
      </w:pPr>
      <w:r>
        <w:rPr>
          <w:w w:val="95"/>
        </w:rPr>
        <w:t>费的</w:t>
      </w:r>
      <w:r>
        <w:rPr>
          <w:spacing w:val="47"/>
        </w:rPr>
        <w:t xml:space="preserve"> </w:t>
      </w:r>
      <w:r>
        <w:rPr>
          <w:rFonts w:ascii="Times New Roman" w:eastAsia="Times New Roman"/>
          <w:w w:val="95"/>
        </w:rPr>
        <w:t>200%</w:t>
      </w:r>
      <w:r>
        <w:rPr>
          <w:spacing w:val="-2"/>
          <w:w w:val="95"/>
        </w:rPr>
        <w:t>给付身故保险金；</w:t>
      </w:r>
    </w:p>
    <w:p>
      <w:pPr>
        <w:pStyle w:val="8"/>
        <w:numPr>
          <w:ilvl w:val="3"/>
          <w:numId w:val="2"/>
        </w:numPr>
        <w:tabs>
          <w:tab w:val="left" w:pos="2604"/>
        </w:tabs>
        <w:spacing w:before="5" w:after="0" w:line="242" w:lineRule="auto"/>
        <w:ind w:left="2341" w:right="366" w:firstLine="0"/>
        <w:jc w:val="left"/>
        <w:rPr>
          <w:sz w:val="21"/>
        </w:rPr>
      </w:pPr>
      <w:r>
        <w:rPr>
          <w:spacing w:val="-7"/>
          <w:sz w:val="21"/>
        </w:rPr>
        <w:t xml:space="preserve">被保险人自年满 </w:t>
      </w:r>
      <w:r>
        <w:rPr>
          <w:rFonts w:ascii="Times New Roman" w:eastAsia="Times New Roman"/>
          <w:sz w:val="21"/>
        </w:rPr>
        <w:t>18</w:t>
      </w:r>
      <w:r>
        <w:rPr>
          <w:rFonts w:ascii="Times New Roman" w:eastAsia="Times New Roman"/>
          <w:spacing w:val="-14"/>
          <w:sz w:val="21"/>
        </w:rPr>
        <w:t xml:space="preserve"> </w:t>
      </w:r>
      <w:r>
        <w:rPr>
          <w:sz w:val="21"/>
        </w:rPr>
        <w:t>周岁的首个保险合同周年日（含周年日）之后身故的，我</w:t>
      </w:r>
      <w:r>
        <w:rPr>
          <w:spacing w:val="-2"/>
          <w:sz w:val="21"/>
        </w:rPr>
        <w:t>们给付基本保险金额。</w:t>
      </w:r>
    </w:p>
    <w:p>
      <w:pPr>
        <w:pStyle w:val="3"/>
        <w:spacing w:before="7"/>
        <w:rPr>
          <w:sz w:val="25"/>
        </w:rPr>
      </w:pPr>
    </w:p>
    <w:p>
      <w:pPr>
        <w:pStyle w:val="8"/>
        <w:numPr>
          <w:ilvl w:val="2"/>
          <w:numId w:val="2"/>
        </w:numPr>
        <w:tabs>
          <w:tab w:val="left" w:pos="950"/>
        </w:tabs>
        <w:spacing w:before="1" w:after="0" w:line="218" w:lineRule="auto"/>
        <w:ind w:left="2341" w:right="363" w:hanging="2129"/>
        <w:jc w:val="both"/>
        <w:rPr>
          <w:sz w:val="21"/>
        </w:rPr>
      </w:pPr>
      <w:r>
        <w:rPr>
          <w:rFonts w:hint="eastAsia" w:ascii="华文楷体" w:eastAsia="华文楷体"/>
          <w:b/>
          <w:spacing w:val="-1"/>
          <w:w w:val="99"/>
          <w:sz w:val="21"/>
        </w:rPr>
        <w:t>豁免保险费</w:t>
      </w:r>
      <w:r>
        <w:rPr>
          <w:rFonts w:hint="eastAsia" w:ascii="华文楷体" w:eastAsia="华文楷体"/>
          <w:b/>
          <w:spacing w:val="-4"/>
          <w:sz w:val="21"/>
        </w:rPr>
        <w:t xml:space="preserve">       </w:t>
      </w:r>
      <w:r>
        <w:rPr>
          <w:spacing w:val="-3"/>
          <w:w w:val="99"/>
          <w:sz w:val="21"/>
        </w:rPr>
        <w:t>若被保险人首次发病并经医院确诊初次患本合同所指的轻度疾病、中度疾病或重</w:t>
      </w:r>
      <w:r>
        <w:rPr>
          <w:spacing w:val="-6"/>
          <w:w w:val="99"/>
          <w:sz w:val="21"/>
        </w:rPr>
        <w:t>度疾病，可免交本合同自被保险人疾病确诊之日起的续期保险费，本合同继续有</w:t>
      </w:r>
      <w:r>
        <w:rPr>
          <w:spacing w:val="-1"/>
          <w:w w:val="99"/>
          <w:sz w:val="21"/>
        </w:rPr>
        <w:t>效。</w:t>
      </w:r>
    </w:p>
    <w:p>
      <w:pPr>
        <w:pStyle w:val="3"/>
        <w:spacing w:before="105"/>
        <w:ind w:left="2341"/>
      </w:pPr>
      <w:r>
        <w:rPr>
          <w:w w:val="95"/>
        </w:rPr>
        <w:t>豁免保险费的，本公司视同自被保险人疾病确诊之日起</w:t>
      </w:r>
      <w:r>
        <w:rPr>
          <w:spacing w:val="-1"/>
          <w:w w:val="95"/>
        </w:rPr>
        <w:t>的续期保险费已经交纳。</w:t>
      </w:r>
    </w:p>
    <w:p>
      <w:pPr>
        <w:pStyle w:val="3"/>
        <w:spacing w:before="7"/>
        <w:rPr>
          <w:sz w:val="25"/>
        </w:rPr>
      </w:pPr>
    </w:p>
    <w:p>
      <w:pPr>
        <w:pStyle w:val="8"/>
        <w:numPr>
          <w:ilvl w:val="2"/>
          <w:numId w:val="2"/>
        </w:numPr>
        <w:tabs>
          <w:tab w:val="left" w:pos="950"/>
        </w:tabs>
        <w:spacing w:before="0" w:after="0" w:line="220" w:lineRule="auto"/>
        <w:ind w:left="2341" w:right="335" w:hanging="2129"/>
        <w:jc w:val="both"/>
        <w:rPr>
          <w:b/>
          <w:sz w:val="21"/>
        </w:rPr>
      </w:pPr>
      <w:r>
        <w:rPr>
          <w:rFonts w:hint="eastAsia" w:ascii="华文楷体" w:eastAsia="华文楷体"/>
          <w:b/>
          <w:w w:val="99"/>
          <w:sz w:val="21"/>
        </w:rPr>
        <w:t>特别提示</w:t>
      </w:r>
      <w:r>
        <w:rPr>
          <w:rFonts w:hint="eastAsia" w:ascii="华文楷体" w:eastAsia="华文楷体"/>
          <w:b/>
          <w:spacing w:val="2"/>
          <w:sz w:val="21"/>
        </w:rPr>
        <w:t xml:space="preserve">          </w:t>
      </w:r>
      <w:r>
        <w:rPr>
          <w:b/>
          <w:spacing w:val="-4"/>
          <w:w w:val="99"/>
          <w:sz w:val="21"/>
        </w:rPr>
        <w:t>本合同的重度疾病保险金、疾病终末期保险金、全残保险金和身故保险金在保险</w:t>
      </w:r>
      <w:r>
        <w:rPr>
          <w:b/>
          <w:spacing w:val="-5"/>
          <w:w w:val="99"/>
          <w:sz w:val="21"/>
        </w:rPr>
        <w:t>期间内不可兼得，我们将按照最早发生的保险事故承担给付保险金的责任，同时</w:t>
      </w:r>
      <w:r>
        <w:rPr>
          <w:b/>
          <w:spacing w:val="-1"/>
          <w:w w:val="99"/>
          <w:sz w:val="21"/>
        </w:rPr>
        <w:t>不再承担给付其他三项保险金的责任。</w:t>
      </w:r>
    </w:p>
    <w:p>
      <w:pPr>
        <w:spacing w:before="102" w:line="242" w:lineRule="auto"/>
        <w:ind w:left="2341" w:right="335" w:firstLine="0"/>
        <w:jc w:val="both"/>
        <w:rPr>
          <w:b/>
          <w:sz w:val="21"/>
        </w:rPr>
      </w:pPr>
      <w:r>
        <w:rPr>
          <w:b/>
          <w:spacing w:val="-4"/>
          <w:w w:val="99"/>
          <w:sz w:val="21"/>
        </w:rPr>
        <w:t>若被保险人确诊本合同所指的轻度疾病、中度疾病之前已经发生符合重度疾病保</w:t>
      </w:r>
      <w:r>
        <w:rPr>
          <w:b/>
          <w:spacing w:val="-6"/>
          <w:w w:val="99"/>
          <w:sz w:val="21"/>
        </w:rPr>
        <w:t>险金、疾病终末期保险金或全残保险金的保险事故而未申请理赔的，则我们在给</w:t>
      </w:r>
      <w:r>
        <w:rPr>
          <w:b/>
          <w:spacing w:val="-5"/>
          <w:w w:val="99"/>
          <w:sz w:val="21"/>
        </w:rPr>
        <w:t>付重度疾病保险金、疾病终末期保险金或全残保险金时，将扣除已给付的轻度疾</w:t>
      </w:r>
      <w:r>
        <w:rPr>
          <w:b/>
          <w:spacing w:val="-1"/>
          <w:w w:val="99"/>
          <w:sz w:val="21"/>
        </w:rPr>
        <w:t>病保险金或中度疾病保险金。</w:t>
      </w:r>
    </w:p>
    <w:p>
      <w:pPr>
        <w:pStyle w:val="3"/>
        <w:spacing w:before="8"/>
        <w:rPr>
          <w:b/>
          <w:sz w:val="25"/>
        </w:rPr>
      </w:pPr>
    </w:p>
    <w:p>
      <w:pPr>
        <w:pStyle w:val="8"/>
        <w:numPr>
          <w:ilvl w:val="1"/>
          <w:numId w:val="2"/>
        </w:numPr>
        <w:tabs>
          <w:tab w:val="left" w:pos="949"/>
          <w:tab w:val="left" w:pos="950"/>
          <w:tab w:val="left" w:pos="2341"/>
        </w:tabs>
        <w:spacing w:before="0" w:after="0" w:line="242" w:lineRule="auto"/>
        <w:ind w:left="2341" w:right="361" w:hanging="2129"/>
        <w:jc w:val="left"/>
        <w:rPr>
          <w:sz w:val="21"/>
        </w:rPr>
      </w:pPr>
      <w:r>
        <w:rPr>
          <w:b/>
          <w:spacing w:val="-4"/>
          <w:sz w:val="21"/>
        </w:rPr>
        <w:t>责任免除</w:t>
      </w:r>
      <w:r>
        <w:rPr>
          <w:b/>
          <w:sz w:val="21"/>
        </w:rPr>
        <w:tab/>
      </w:r>
      <w:r>
        <w:rPr>
          <w:color w:val="000000"/>
          <w:spacing w:val="-2"/>
          <w:w w:val="95"/>
          <w:sz w:val="21"/>
          <w:shd w:val="clear" w:color="auto" w:fill="E4E4E4"/>
        </w:rPr>
        <w:t>因下列情形之一导致被保险人发生疾病、达到疾病状态、进行手术、达到疾病终</w:t>
      </w:r>
      <w:r>
        <w:rPr>
          <w:color w:val="000000"/>
          <w:spacing w:val="80"/>
          <w:w w:val="150"/>
          <w:sz w:val="21"/>
          <w:shd w:val="clear" w:color="auto" w:fill="E4E4E4"/>
        </w:rPr>
        <w:t xml:space="preserve">                                       </w:t>
      </w:r>
      <w:r>
        <w:rPr>
          <w:color w:val="000000"/>
          <w:spacing w:val="-2"/>
          <w:sz w:val="21"/>
          <w:shd w:val="clear" w:color="auto" w:fill="E4E4E4"/>
        </w:rPr>
        <w:t>末期阶段、全残或身故的，我们不承担保险责任：</w:t>
      </w:r>
    </w:p>
    <w:p>
      <w:pPr>
        <w:pStyle w:val="8"/>
        <w:numPr>
          <w:ilvl w:val="0"/>
          <w:numId w:val="5"/>
        </w:numPr>
        <w:tabs>
          <w:tab w:val="left" w:pos="2604"/>
        </w:tabs>
        <w:spacing w:before="2" w:after="0" w:line="240" w:lineRule="auto"/>
        <w:ind w:left="2603" w:right="0" w:hanging="263"/>
        <w:jc w:val="left"/>
        <w:rPr>
          <w:sz w:val="21"/>
        </w:rPr>
      </w:pPr>
      <w:r>
        <w:rPr>
          <w:color w:val="000000"/>
          <w:spacing w:val="-1"/>
          <w:w w:val="95"/>
          <w:sz w:val="21"/>
          <w:shd w:val="clear" w:color="auto" w:fill="E4E4E4"/>
        </w:rPr>
        <w:t>投保人对被保险人的故意杀害、故意伤害；</w:t>
      </w:r>
    </w:p>
    <w:p>
      <w:pPr>
        <w:pStyle w:val="8"/>
        <w:numPr>
          <w:ilvl w:val="0"/>
          <w:numId w:val="5"/>
        </w:numPr>
        <w:tabs>
          <w:tab w:val="left" w:pos="2604"/>
        </w:tabs>
        <w:spacing w:before="2" w:after="0" w:line="240" w:lineRule="auto"/>
        <w:ind w:left="2603" w:right="0" w:hanging="263"/>
        <w:jc w:val="left"/>
        <w:rPr>
          <w:sz w:val="21"/>
        </w:rPr>
      </w:pPr>
      <w:r>
        <w:rPr>
          <w:color w:val="000000"/>
          <w:spacing w:val="-1"/>
          <w:w w:val="95"/>
          <w:sz w:val="21"/>
          <w:shd w:val="clear" w:color="auto" w:fill="E4E4E4"/>
        </w:rPr>
        <w:t>被保险人故意犯罪或者抗拒依法采取的刑事强制措施；</w:t>
      </w:r>
    </w:p>
    <w:p>
      <w:pPr>
        <w:pStyle w:val="8"/>
        <w:numPr>
          <w:ilvl w:val="0"/>
          <w:numId w:val="5"/>
        </w:numPr>
        <w:tabs>
          <w:tab w:val="left" w:pos="2604"/>
        </w:tabs>
        <w:spacing w:before="4" w:after="0" w:line="242" w:lineRule="auto"/>
        <w:ind w:left="2341" w:right="361" w:firstLine="0"/>
        <w:jc w:val="left"/>
        <w:rPr>
          <w:sz w:val="21"/>
        </w:rPr>
      </w:pPr>
      <w:r>
        <w:rPr>
          <w:color w:val="000000"/>
          <w:spacing w:val="-7"/>
          <w:w w:val="99"/>
          <w:sz w:val="21"/>
          <w:shd w:val="clear" w:color="auto" w:fill="E4E4E4"/>
        </w:rPr>
        <w:t>被保险人自伤，或自本合同成立或者合同效力恢复之日起</w:t>
      </w:r>
      <w:r>
        <w:rPr>
          <w:color w:val="000000"/>
          <w:spacing w:val="-53"/>
          <w:sz w:val="21"/>
          <w:shd w:val="clear" w:color="auto" w:fill="E4E4E4"/>
        </w:rPr>
        <w:t xml:space="preserve"> </w:t>
      </w:r>
      <w:r>
        <w:rPr>
          <w:rFonts w:ascii="Times New Roman" w:eastAsia="Times New Roman"/>
          <w:color w:val="000000"/>
          <w:w w:val="99"/>
          <w:sz w:val="21"/>
          <w:shd w:val="clear" w:color="auto" w:fill="E4E4E4"/>
        </w:rPr>
        <w:t>2</w:t>
      </w:r>
      <w:r>
        <w:rPr>
          <w:rFonts w:ascii="Times New Roman" w:eastAsia="Times New Roman"/>
          <w:color w:val="000000"/>
          <w:spacing w:val="-1"/>
          <w:sz w:val="21"/>
          <w:shd w:val="clear" w:color="auto" w:fill="E4E4E4"/>
        </w:rPr>
        <w:t xml:space="preserve"> </w:t>
      </w:r>
      <w:r>
        <w:rPr>
          <w:color w:val="000000"/>
          <w:spacing w:val="-13"/>
          <w:w w:val="99"/>
          <w:sz w:val="21"/>
          <w:shd w:val="clear" w:color="auto" w:fill="E4E4E4"/>
        </w:rPr>
        <w:t>年内自杀</w:t>
      </w:r>
      <w:r>
        <w:rPr>
          <w:color w:val="000000"/>
          <w:spacing w:val="2"/>
          <w:w w:val="99"/>
          <w:sz w:val="21"/>
          <w:shd w:val="clear" w:color="auto" w:fill="E4E4E4"/>
        </w:rPr>
        <w:t>（</w:t>
      </w:r>
      <w:r>
        <w:rPr>
          <w:color w:val="000000"/>
          <w:w w:val="99"/>
          <w:sz w:val="21"/>
        </w:rPr>
        <w:t>但被保</w:t>
      </w:r>
      <w:r>
        <w:rPr>
          <w:color w:val="000000"/>
          <w:spacing w:val="-1"/>
          <w:w w:val="99"/>
          <w:sz w:val="21"/>
        </w:rPr>
        <w:t>险人自杀时为无民事行为能力人的除外</w:t>
      </w:r>
      <w:r>
        <w:rPr>
          <w:color w:val="000000"/>
          <w:spacing w:val="2"/>
          <w:w w:val="99"/>
          <w:sz w:val="21"/>
        </w:rPr>
        <w:t>）</w:t>
      </w:r>
      <w:r>
        <w:rPr>
          <w:color w:val="000000"/>
          <w:w w:val="99"/>
          <w:sz w:val="21"/>
        </w:rPr>
        <w:t>；</w:t>
      </w:r>
    </w:p>
    <w:p>
      <w:pPr>
        <w:pStyle w:val="8"/>
        <w:numPr>
          <w:ilvl w:val="0"/>
          <w:numId w:val="5"/>
        </w:numPr>
        <w:tabs>
          <w:tab w:val="left" w:pos="2604"/>
        </w:tabs>
        <w:spacing w:before="2" w:after="0" w:line="240" w:lineRule="auto"/>
        <w:ind w:left="2603" w:right="0" w:hanging="263"/>
        <w:jc w:val="left"/>
        <w:rPr>
          <w:sz w:val="21"/>
        </w:rPr>
      </w:pPr>
      <w:r>
        <w:rPr>
          <w:color w:val="000000"/>
          <w:w w:val="95"/>
          <w:sz w:val="21"/>
          <w:shd w:val="clear" w:color="auto" w:fill="E4E4E4"/>
        </w:rPr>
        <w:t>被保险人服用、吸食或注射</w:t>
      </w:r>
      <w:r>
        <w:rPr>
          <w:b/>
          <w:color w:val="000000"/>
          <w:w w:val="95"/>
          <w:sz w:val="21"/>
          <w:shd w:val="clear" w:color="auto" w:fill="E4E4E4"/>
        </w:rPr>
        <w:t>毒品</w:t>
      </w:r>
      <w:r>
        <w:rPr>
          <w:color w:val="000000"/>
          <w:w w:val="95"/>
          <w:sz w:val="21"/>
          <w:shd w:val="clear" w:color="auto" w:fill="E4E4E4"/>
        </w:rPr>
        <w:t>（见</w:t>
      </w:r>
      <w:r>
        <w:rPr>
          <w:color w:val="000000"/>
          <w:spacing w:val="37"/>
          <w:w w:val="150"/>
          <w:sz w:val="21"/>
          <w:shd w:val="clear" w:color="auto" w:fill="E4E4E4"/>
        </w:rPr>
        <w:t xml:space="preserve"> </w:t>
      </w:r>
      <w:r>
        <w:rPr>
          <w:rFonts w:ascii="Times New Roman" w:eastAsia="Times New Roman"/>
          <w:color w:val="000000"/>
          <w:spacing w:val="-2"/>
          <w:w w:val="95"/>
          <w:sz w:val="21"/>
          <w:shd w:val="clear" w:color="auto" w:fill="E4E4E4"/>
        </w:rPr>
        <w:t>11.8</w:t>
      </w:r>
      <w:r>
        <w:rPr>
          <w:color w:val="000000"/>
          <w:spacing w:val="-2"/>
          <w:w w:val="95"/>
          <w:sz w:val="21"/>
          <w:shd w:val="clear" w:color="auto" w:fill="E4E4E4"/>
        </w:rPr>
        <w:t>）；</w:t>
      </w:r>
    </w:p>
    <w:p>
      <w:pPr>
        <w:pStyle w:val="8"/>
        <w:numPr>
          <w:ilvl w:val="0"/>
          <w:numId w:val="5"/>
        </w:numPr>
        <w:tabs>
          <w:tab w:val="left" w:pos="2604"/>
        </w:tabs>
        <w:spacing w:before="2" w:after="0" w:line="240" w:lineRule="auto"/>
        <w:ind w:left="2603" w:right="0" w:hanging="263"/>
        <w:jc w:val="left"/>
        <w:rPr>
          <w:sz w:val="21"/>
        </w:rPr>
      </w:pPr>
      <w:r>
        <w:rPr>
          <w:color w:val="000000"/>
          <w:w w:val="95"/>
          <w:sz w:val="21"/>
          <w:shd w:val="clear" w:color="auto" w:fill="E4E4E4"/>
        </w:rPr>
        <w:t>被保险人</w:t>
      </w:r>
      <w:r>
        <w:rPr>
          <w:b/>
          <w:color w:val="000000"/>
          <w:w w:val="95"/>
          <w:sz w:val="21"/>
          <w:shd w:val="clear" w:color="auto" w:fill="E4E4E4"/>
        </w:rPr>
        <w:t>酒后驾驶</w:t>
      </w:r>
      <w:r>
        <w:rPr>
          <w:color w:val="000000"/>
          <w:w w:val="95"/>
          <w:sz w:val="21"/>
          <w:shd w:val="clear" w:color="auto" w:fill="E4E4E4"/>
        </w:rPr>
        <w:t>（见</w:t>
      </w:r>
      <w:r>
        <w:rPr>
          <w:color w:val="000000"/>
          <w:spacing w:val="58"/>
          <w:w w:val="150"/>
          <w:sz w:val="21"/>
          <w:shd w:val="clear" w:color="auto" w:fill="E4E4E4"/>
        </w:rPr>
        <w:t xml:space="preserve"> </w:t>
      </w:r>
      <w:r>
        <w:rPr>
          <w:rFonts w:ascii="Times New Roman" w:eastAsia="Times New Roman"/>
          <w:color w:val="000000"/>
          <w:w w:val="95"/>
          <w:sz w:val="21"/>
          <w:shd w:val="clear" w:color="auto" w:fill="E4E4E4"/>
        </w:rPr>
        <w:t>11.9</w:t>
      </w:r>
      <w:r>
        <w:rPr>
          <w:color w:val="000000"/>
          <w:w w:val="95"/>
          <w:sz w:val="21"/>
          <w:shd w:val="clear" w:color="auto" w:fill="E4E4E4"/>
        </w:rPr>
        <w:t>），</w:t>
      </w:r>
      <w:r>
        <w:rPr>
          <w:b/>
          <w:color w:val="000000"/>
          <w:w w:val="95"/>
          <w:sz w:val="21"/>
          <w:shd w:val="clear" w:color="auto" w:fill="E4E4E4"/>
        </w:rPr>
        <w:t>无合法有效驾驶证驾驶</w:t>
      </w:r>
      <w:r>
        <w:rPr>
          <w:color w:val="000000"/>
          <w:w w:val="95"/>
          <w:sz w:val="21"/>
          <w:shd w:val="clear" w:color="auto" w:fill="E4E4E4"/>
        </w:rPr>
        <w:t>（见</w:t>
      </w:r>
      <w:r>
        <w:rPr>
          <w:color w:val="000000"/>
          <w:spacing w:val="46"/>
          <w:w w:val="150"/>
          <w:sz w:val="21"/>
          <w:shd w:val="clear" w:color="auto" w:fill="E4E4E4"/>
        </w:rPr>
        <w:t xml:space="preserve"> </w:t>
      </w:r>
      <w:r>
        <w:rPr>
          <w:rFonts w:ascii="Times New Roman" w:eastAsia="Times New Roman"/>
          <w:color w:val="000000"/>
          <w:w w:val="95"/>
          <w:sz w:val="21"/>
          <w:shd w:val="clear" w:color="auto" w:fill="E4E4E4"/>
        </w:rPr>
        <w:t>11.10</w:t>
      </w:r>
      <w:r>
        <w:rPr>
          <w:color w:val="000000"/>
          <w:w w:val="95"/>
          <w:sz w:val="21"/>
          <w:shd w:val="clear" w:color="auto" w:fill="E4E4E4"/>
        </w:rPr>
        <w:t>）</w:t>
      </w:r>
      <w:r>
        <w:rPr>
          <w:color w:val="000000"/>
          <w:spacing w:val="-3"/>
          <w:w w:val="95"/>
          <w:sz w:val="21"/>
          <w:shd w:val="clear" w:color="auto" w:fill="E4E4E4"/>
        </w:rPr>
        <w:t>，或驾驶</w:t>
      </w:r>
    </w:p>
    <w:p>
      <w:pPr>
        <w:spacing w:after="0" w:line="240" w:lineRule="auto"/>
        <w:jc w:val="left"/>
        <w:rPr>
          <w:sz w:val="21"/>
        </w:rPr>
        <w:sectPr>
          <w:type w:val="continuous"/>
          <w:pgSz w:w="11910" w:h="16840"/>
          <w:pgMar w:top="1060" w:right="980" w:bottom="280" w:left="920" w:header="720" w:footer="720" w:gutter="0"/>
          <w:cols w:space="720" w:num="1"/>
        </w:sectPr>
      </w:pPr>
    </w:p>
    <w:p>
      <w:pPr>
        <w:spacing w:before="57"/>
        <w:ind w:left="2341" w:right="0" w:firstLine="0"/>
        <w:jc w:val="left"/>
        <w:rPr>
          <w:sz w:val="21"/>
        </w:rPr>
      </w:pPr>
      <w:r>
        <w:rPr>
          <w:b/>
          <w:color w:val="000000"/>
          <w:w w:val="95"/>
          <w:sz w:val="21"/>
          <w:shd w:val="clear" w:color="auto" w:fill="E4E4E4"/>
        </w:rPr>
        <w:t>无合法有效行驶证</w:t>
      </w:r>
      <w:r>
        <w:rPr>
          <w:color w:val="000000"/>
          <w:w w:val="95"/>
          <w:sz w:val="21"/>
          <w:shd w:val="clear" w:color="auto" w:fill="E4E4E4"/>
        </w:rPr>
        <w:t>（见</w:t>
      </w:r>
      <w:r>
        <w:rPr>
          <w:color w:val="000000"/>
          <w:spacing w:val="39"/>
          <w:sz w:val="21"/>
          <w:shd w:val="clear" w:color="auto" w:fill="E4E4E4"/>
        </w:rPr>
        <w:t xml:space="preserve"> </w:t>
      </w:r>
      <w:r>
        <w:rPr>
          <w:rFonts w:ascii="Times New Roman" w:eastAsia="Times New Roman"/>
          <w:color w:val="000000"/>
          <w:w w:val="95"/>
          <w:sz w:val="21"/>
          <w:shd w:val="clear" w:color="auto" w:fill="E4E4E4"/>
        </w:rPr>
        <w:t>11.11</w:t>
      </w:r>
      <w:r>
        <w:rPr>
          <w:color w:val="000000"/>
          <w:w w:val="95"/>
          <w:sz w:val="21"/>
          <w:shd w:val="clear" w:color="auto" w:fill="E4E4E4"/>
        </w:rPr>
        <w:t>）的</w:t>
      </w:r>
      <w:r>
        <w:rPr>
          <w:b/>
          <w:color w:val="000000"/>
          <w:w w:val="95"/>
          <w:sz w:val="21"/>
          <w:shd w:val="clear" w:color="auto" w:fill="E4E4E4"/>
        </w:rPr>
        <w:t>机动车</w:t>
      </w:r>
      <w:r>
        <w:rPr>
          <w:color w:val="000000"/>
          <w:w w:val="95"/>
          <w:sz w:val="21"/>
          <w:shd w:val="clear" w:color="auto" w:fill="E4E4E4"/>
        </w:rPr>
        <w:t>（见</w:t>
      </w:r>
      <w:r>
        <w:rPr>
          <w:color w:val="000000"/>
          <w:spacing w:val="35"/>
          <w:sz w:val="21"/>
          <w:shd w:val="clear" w:color="auto" w:fill="E4E4E4"/>
        </w:rPr>
        <w:t xml:space="preserve"> </w:t>
      </w:r>
      <w:r>
        <w:rPr>
          <w:rFonts w:ascii="Times New Roman" w:eastAsia="Times New Roman"/>
          <w:color w:val="000000"/>
          <w:spacing w:val="-2"/>
          <w:w w:val="95"/>
          <w:sz w:val="21"/>
          <w:shd w:val="clear" w:color="auto" w:fill="E4E4E4"/>
        </w:rPr>
        <w:t>11.12</w:t>
      </w:r>
      <w:r>
        <w:rPr>
          <w:color w:val="000000"/>
          <w:spacing w:val="-2"/>
          <w:w w:val="95"/>
          <w:sz w:val="21"/>
          <w:shd w:val="clear" w:color="auto" w:fill="E4E4E4"/>
        </w:rPr>
        <w:t>）；</w:t>
      </w:r>
    </w:p>
    <w:p>
      <w:pPr>
        <w:pStyle w:val="8"/>
        <w:numPr>
          <w:ilvl w:val="0"/>
          <w:numId w:val="5"/>
        </w:numPr>
        <w:tabs>
          <w:tab w:val="left" w:pos="2604"/>
        </w:tabs>
        <w:spacing w:before="2" w:after="0" w:line="244" w:lineRule="auto"/>
        <w:ind w:left="2341" w:right="347" w:firstLine="0"/>
        <w:jc w:val="left"/>
        <w:rPr>
          <w:sz w:val="21"/>
        </w:rPr>
      </w:pPr>
      <w:r>
        <w:rPr>
          <w:color w:val="000000"/>
          <w:spacing w:val="-1"/>
          <w:w w:val="99"/>
          <w:sz w:val="21"/>
          <w:shd w:val="clear" w:color="auto" w:fill="E4E4E4"/>
        </w:rPr>
        <w:t>被保险人</w:t>
      </w:r>
      <w:r>
        <w:rPr>
          <w:b/>
          <w:color w:val="000000"/>
          <w:spacing w:val="1"/>
          <w:w w:val="99"/>
          <w:sz w:val="21"/>
          <w:shd w:val="clear" w:color="auto" w:fill="E4E4E4"/>
        </w:rPr>
        <w:t>感染艾滋病病毒或患艾滋病</w:t>
      </w:r>
      <w:r>
        <w:rPr>
          <w:color w:val="000000"/>
          <w:spacing w:val="2"/>
          <w:w w:val="99"/>
          <w:sz w:val="21"/>
          <w:shd w:val="clear" w:color="auto" w:fill="E4E4E4"/>
        </w:rPr>
        <w:t>（</w:t>
      </w:r>
      <w:r>
        <w:rPr>
          <w:color w:val="000000"/>
          <w:w w:val="99"/>
          <w:sz w:val="21"/>
          <w:shd w:val="clear" w:color="auto" w:fill="E4E4E4"/>
        </w:rPr>
        <w:t>见</w:t>
      </w:r>
      <w:r>
        <w:rPr>
          <w:color w:val="000000"/>
          <w:spacing w:val="-53"/>
          <w:sz w:val="21"/>
          <w:shd w:val="clear" w:color="auto" w:fill="E4E4E4"/>
        </w:rPr>
        <w:t xml:space="preserve"> </w:t>
      </w:r>
      <w:r>
        <w:rPr>
          <w:rFonts w:ascii="Times New Roman" w:hAnsi="Times New Roman" w:eastAsia="Times New Roman"/>
          <w:color w:val="000000"/>
          <w:spacing w:val="1"/>
          <w:w w:val="99"/>
          <w:sz w:val="21"/>
          <w:shd w:val="clear" w:color="auto" w:fill="E4E4E4"/>
        </w:rPr>
        <w:t>11</w:t>
      </w:r>
      <w:r>
        <w:rPr>
          <w:rFonts w:ascii="Times New Roman" w:hAnsi="Times New Roman" w:eastAsia="Times New Roman"/>
          <w:color w:val="000000"/>
          <w:w w:val="99"/>
          <w:sz w:val="21"/>
          <w:shd w:val="clear" w:color="auto" w:fill="E4E4E4"/>
        </w:rPr>
        <w:t>.</w:t>
      </w:r>
      <w:r>
        <w:rPr>
          <w:rFonts w:ascii="Times New Roman" w:hAnsi="Times New Roman" w:eastAsia="Times New Roman"/>
          <w:color w:val="000000"/>
          <w:spacing w:val="1"/>
          <w:w w:val="99"/>
          <w:sz w:val="21"/>
          <w:shd w:val="clear" w:color="auto" w:fill="E4E4E4"/>
        </w:rPr>
        <w:t>13</w:t>
      </w:r>
      <w:r>
        <w:rPr>
          <w:color w:val="000000"/>
          <w:spacing w:val="-22"/>
          <w:w w:val="99"/>
          <w:sz w:val="21"/>
          <w:shd w:val="clear" w:color="auto" w:fill="E4E4E4"/>
        </w:rPr>
        <w:t>）</w:t>
      </w:r>
      <w:r>
        <w:rPr>
          <w:color w:val="000000"/>
          <w:spacing w:val="-1"/>
          <w:w w:val="99"/>
          <w:sz w:val="21"/>
        </w:rPr>
        <w:t>（</w:t>
      </w:r>
      <w:r>
        <w:rPr>
          <w:color w:val="000000"/>
          <w:w w:val="99"/>
          <w:sz w:val="21"/>
        </w:rPr>
        <w:t>不包括</w:t>
      </w:r>
      <w:r>
        <w:rPr>
          <w:rFonts w:ascii="Times New Roman" w:hAnsi="Times New Roman" w:eastAsia="Times New Roman"/>
          <w:color w:val="000000"/>
          <w:w w:val="99"/>
          <w:sz w:val="21"/>
        </w:rPr>
        <w:t>“</w:t>
      </w:r>
      <w:r>
        <w:rPr>
          <w:rFonts w:ascii="Times New Roman" w:hAnsi="Times New Roman" w:eastAsia="Times New Roman"/>
          <w:color w:val="000000"/>
          <w:spacing w:val="1"/>
          <w:w w:val="99"/>
          <w:sz w:val="21"/>
        </w:rPr>
        <w:t>10</w:t>
      </w:r>
      <w:r>
        <w:rPr>
          <w:rFonts w:ascii="Times New Roman" w:hAnsi="Times New Roman" w:eastAsia="Times New Roman"/>
          <w:color w:val="000000"/>
          <w:w w:val="99"/>
          <w:sz w:val="21"/>
        </w:rPr>
        <w:t>.</w:t>
      </w:r>
      <w:r>
        <w:rPr>
          <w:color w:val="000000"/>
          <w:spacing w:val="-1"/>
          <w:w w:val="99"/>
          <w:sz w:val="21"/>
        </w:rPr>
        <w:t>疾病定义</w:t>
      </w:r>
      <w:r>
        <w:rPr>
          <w:rFonts w:ascii="Times New Roman" w:hAnsi="Times New Roman" w:eastAsia="Times New Roman"/>
          <w:color w:val="000000"/>
          <w:spacing w:val="3"/>
          <w:w w:val="99"/>
          <w:sz w:val="21"/>
        </w:rPr>
        <w:t>”</w:t>
      </w:r>
      <w:r>
        <w:rPr>
          <w:color w:val="000000"/>
          <w:spacing w:val="1"/>
          <w:w w:val="99"/>
          <w:sz w:val="21"/>
        </w:rPr>
        <w:t>中列</w:t>
      </w:r>
      <w:r>
        <w:rPr>
          <w:color w:val="000000"/>
          <w:spacing w:val="-1"/>
          <w:w w:val="99"/>
          <w:sz w:val="21"/>
        </w:rPr>
        <w:t>明的疾病）</w:t>
      </w:r>
      <w:r>
        <w:rPr>
          <w:color w:val="000000"/>
          <w:w w:val="99"/>
          <w:sz w:val="21"/>
        </w:rPr>
        <w:t>；</w:t>
      </w:r>
    </w:p>
    <w:p>
      <w:pPr>
        <w:pStyle w:val="8"/>
        <w:numPr>
          <w:ilvl w:val="0"/>
          <w:numId w:val="5"/>
        </w:numPr>
        <w:tabs>
          <w:tab w:val="left" w:pos="2604"/>
        </w:tabs>
        <w:spacing w:before="0" w:after="0" w:line="265" w:lineRule="exact"/>
        <w:ind w:left="2603" w:right="0" w:hanging="263"/>
        <w:jc w:val="left"/>
        <w:rPr>
          <w:sz w:val="21"/>
        </w:rPr>
      </w:pPr>
      <w:r>
        <w:rPr>
          <w:color w:val="000000"/>
          <w:spacing w:val="-1"/>
          <w:w w:val="95"/>
          <w:sz w:val="21"/>
          <w:shd w:val="clear" w:color="auto" w:fill="E4E4E4"/>
        </w:rPr>
        <w:t>战争、军事冲突、暴乱或武装叛乱；</w:t>
      </w:r>
    </w:p>
    <w:p>
      <w:pPr>
        <w:pStyle w:val="8"/>
        <w:numPr>
          <w:ilvl w:val="0"/>
          <w:numId w:val="5"/>
        </w:numPr>
        <w:tabs>
          <w:tab w:val="left" w:pos="2604"/>
        </w:tabs>
        <w:spacing w:before="4" w:after="0" w:line="240" w:lineRule="auto"/>
        <w:ind w:left="2603" w:right="0" w:hanging="263"/>
        <w:jc w:val="left"/>
        <w:rPr>
          <w:sz w:val="21"/>
        </w:rPr>
      </w:pPr>
      <w:r>
        <w:rPr>
          <w:color w:val="000000"/>
          <w:spacing w:val="-1"/>
          <w:w w:val="95"/>
          <w:sz w:val="21"/>
          <w:shd w:val="clear" w:color="auto" w:fill="E4E4E4"/>
        </w:rPr>
        <w:t>核爆炸、核辐射或核污染；</w:t>
      </w:r>
    </w:p>
    <w:p>
      <w:pPr>
        <w:pStyle w:val="8"/>
        <w:numPr>
          <w:ilvl w:val="0"/>
          <w:numId w:val="5"/>
        </w:numPr>
        <w:tabs>
          <w:tab w:val="left" w:pos="2604"/>
        </w:tabs>
        <w:spacing w:before="2" w:after="0" w:line="244" w:lineRule="auto"/>
        <w:ind w:left="2341" w:right="344" w:firstLine="0"/>
        <w:jc w:val="left"/>
        <w:rPr>
          <w:sz w:val="21"/>
        </w:rPr>
      </w:pPr>
      <w:r>
        <w:rPr>
          <w:b/>
          <w:color w:val="000000"/>
          <w:spacing w:val="4"/>
          <w:w w:val="99"/>
          <w:sz w:val="21"/>
          <w:shd w:val="clear" w:color="auto" w:fill="E4E4E4"/>
        </w:rPr>
        <w:t>遗传性疾病</w:t>
      </w:r>
      <w:r>
        <w:rPr>
          <w:color w:val="000000"/>
          <w:spacing w:val="4"/>
          <w:w w:val="99"/>
          <w:sz w:val="21"/>
          <w:shd w:val="clear" w:color="auto" w:fill="E4E4E4"/>
        </w:rPr>
        <w:t>（</w:t>
      </w:r>
      <w:r>
        <w:rPr>
          <w:color w:val="000000"/>
          <w:w w:val="99"/>
          <w:sz w:val="21"/>
          <w:shd w:val="clear" w:color="auto" w:fill="E4E4E4"/>
        </w:rPr>
        <w:t>见</w:t>
      </w:r>
      <w:r>
        <w:rPr>
          <w:color w:val="000000"/>
          <w:spacing w:val="-48"/>
          <w:sz w:val="21"/>
          <w:shd w:val="clear" w:color="auto" w:fill="E4E4E4"/>
        </w:rPr>
        <w:t xml:space="preserve"> </w:t>
      </w:r>
      <w:r>
        <w:rPr>
          <w:rFonts w:ascii="Times New Roman" w:hAnsi="Times New Roman" w:eastAsia="Times New Roman"/>
          <w:color w:val="000000"/>
          <w:spacing w:val="1"/>
          <w:w w:val="99"/>
          <w:sz w:val="21"/>
          <w:shd w:val="clear" w:color="auto" w:fill="E4E4E4"/>
        </w:rPr>
        <w:t>11</w:t>
      </w:r>
      <w:r>
        <w:rPr>
          <w:rFonts w:ascii="Times New Roman" w:hAnsi="Times New Roman" w:eastAsia="Times New Roman"/>
          <w:color w:val="000000"/>
          <w:w w:val="99"/>
          <w:sz w:val="21"/>
          <w:shd w:val="clear" w:color="auto" w:fill="E4E4E4"/>
        </w:rPr>
        <w:t>.</w:t>
      </w:r>
      <w:r>
        <w:rPr>
          <w:rFonts w:ascii="Times New Roman" w:hAnsi="Times New Roman" w:eastAsia="Times New Roman"/>
          <w:color w:val="000000"/>
          <w:spacing w:val="1"/>
          <w:w w:val="99"/>
          <w:sz w:val="21"/>
          <w:shd w:val="clear" w:color="auto" w:fill="E4E4E4"/>
        </w:rPr>
        <w:t>14</w:t>
      </w:r>
      <w:r>
        <w:rPr>
          <w:color w:val="000000"/>
          <w:spacing w:val="4"/>
          <w:w w:val="99"/>
          <w:sz w:val="21"/>
          <w:shd w:val="clear" w:color="auto" w:fill="E4E4E4"/>
        </w:rPr>
        <w:t>）</w:t>
      </w:r>
      <w:r>
        <w:rPr>
          <w:color w:val="000000"/>
          <w:spacing w:val="7"/>
          <w:w w:val="99"/>
          <w:sz w:val="21"/>
          <w:shd w:val="clear" w:color="auto" w:fill="E4E4E4"/>
        </w:rPr>
        <w:t>、</w:t>
      </w:r>
      <w:r>
        <w:rPr>
          <w:b/>
          <w:color w:val="000000"/>
          <w:spacing w:val="4"/>
          <w:w w:val="99"/>
          <w:sz w:val="21"/>
          <w:shd w:val="clear" w:color="auto" w:fill="E4E4E4"/>
        </w:rPr>
        <w:t>先天性畸形、变形或染色体异常</w:t>
      </w:r>
      <w:r>
        <w:rPr>
          <w:color w:val="000000"/>
          <w:spacing w:val="4"/>
          <w:w w:val="99"/>
          <w:sz w:val="21"/>
          <w:shd w:val="clear" w:color="auto" w:fill="E4E4E4"/>
        </w:rPr>
        <w:t>（</w:t>
      </w:r>
      <w:r>
        <w:rPr>
          <w:color w:val="000000"/>
          <w:w w:val="99"/>
          <w:sz w:val="21"/>
          <w:shd w:val="clear" w:color="auto" w:fill="E4E4E4"/>
        </w:rPr>
        <w:t>见</w:t>
      </w:r>
      <w:r>
        <w:rPr>
          <w:color w:val="000000"/>
          <w:spacing w:val="-48"/>
          <w:sz w:val="21"/>
          <w:shd w:val="clear" w:color="auto" w:fill="E4E4E4"/>
        </w:rPr>
        <w:t xml:space="preserve"> </w:t>
      </w:r>
      <w:r>
        <w:rPr>
          <w:rFonts w:ascii="Times New Roman" w:hAnsi="Times New Roman" w:eastAsia="Times New Roman"/>
          <w:color w:val="000000"/>
          <w:spacing w:val="1"/>
          <w:w w:val="99"/>
          <w:sz w:val="21"/>
          <w:shd w:val="clear" w:color="auto" w:fill="E4E4E4"/>
        </w:rPr>
        <w:t>11</w:t>
      </w:r>
      <w:r>
        <w:rPr>
          <w:rFonts w:ascii="Times New Roman" w:hAnsi="Times New Roman" w:eastAsia="Times New Roman"/>
          <w:color w:val="000000"/>
          <w:w w:val="99"/>
          <w:sz w:val="21"/>
          <w:shd w:val="clear" w:color="auto" w:fill="E4E4E4"/>
        </w:rPr>
        <w:t>.</w:t>
      </w:r>
      <w:r>
        <w:rPr>
          <w:rFonts w:ascii="Times New Roman" w:hAnsi="Times New Roman" w:eastAsia="Times New Roman"/>
          <w:color w:val="000000"/>
          <w:spacing w:val="1"/>
          <w:w w:val="99"/>
          <w:sz w:val="21"/>
          <w:shd w:val="clear" w:color="auto" w:fill="E4E4E4"/>
        </w:rPr>
        <w:t>15</w:t>
      </w:r>
      <w:r>
        <w:rPr>
          <w:color w:val="000000"/>
          <w:spacing w:val="7"/>
          <w:w w:val="99"/>
          <w:sz w:val="21"/>
          <w:shd w:val="clear" w:color="auto" w:fill="E4E4E4"/>
        </w:rPr>
        <w:t>）</w:t>
      </w:r>
      <w:r>
        <w:rPr>
          <w:color w:val="000000"/>
          <w:spacing w:val="4"/>
          <w:w w:val="99"/>
          <w:sz w:val="21"/>
        </w:rPr>
        <w:t>（</w:t>
      </w:r>
      <w:r>
        <w:rPr>
          <w:color w:val="000000"/>
          <w:w w:val="99"/>
          <w:sz w:val="21"/>
        </w:rPr>
        <w:t>不包括</w:t>
      </w:r>
      <w:r>
        <w:rPr>
          <w:rFonts w:ascii="Times New Roman" w:hAnsi="Times New Roman" w:eastAsia="Times New Roman"/>
          <w:color w:val="000000"/>
          <w:spacing w:val="-2"/>
          <w:w w:val="99"/>
          <w:sz w:val="21"/>
        </w:rPr>
        <w:t>“</w:t>
      </w:r>
      <w:r>
        <w:rPr>
          <w:rFonts w:ascii="Times New Roman" w:hAnsi="Times New Roman" w:eastAsia="Times New Roman"/>
          <w:color w:val="000000"/>
          <w:spacing w:val="1"/>
          <w:w w:val="99"/>
          <w:sz w:val="21"/>
        </w:rPr>
        <w:t>10</w:t>
      </w:r>
      <w:r>
        <w:rPr>
          <w:rFonts w:ascii="Times New Roman" w:hAnsi="Times New Roman" w:eastAsia="Times New Roman"/>
          <w:color w:val="000000"/>
          <w:w w:val="99"/>
          <w:sz w:val="21"/>
        </w:rPr>
        <w:t>.</w:t>
      </w:r>
      <w:r>
        <w:rPr>
          <w:color w:val="000000"/>
          <w:spacing w:val="-1"/>
          <w:w w:val="99"/>
          <w:sz w:val="21"/>
        </w:rPr>
        <w:t>疾病定义</w:t>
      </w:r>
      <w:r>
        <w:rPr>
          <w:rFonts w:ascii="Times New Roman" w:hAnsi="Times New Roman" w:eastAsia="Times New Roman"/>
          <w:color w:val="000000"/>
          <w:spacing w:val="-2"/>
          <w:w w:val="99"/>
          <w:sz w:val="21"/>
        </w:rPr>
        <w:t>”</w:t>
      </w:r>
      <w:r>
        <w:rPr>
          <w:color w:val="000000"/>
          <w:spacing w:val="-1"/>
          <w:w w:val="99"/>
          <w:sz w:val="21"/>
        </w:rPr>
        <w:t>中列明的疾病</w:t>
      </w:r>
      <w:r>
        <w:rPr>
          <w:color w:val="000000"/>
          <w:spacing w:val="2"/>
          <w:w w:val="99"/>
          <w:sz w:val="21"/>
        </w:rPr>
        <w:t>）</w:t>
      </w:r>
      <w:r>
        <w:rPr>
          <w:color w:val="000000"/>
          <w:w w:val="99"/>
          <w:sz w:val="21"/>
        </w:rPr>
        <w:t>。</w:t>
      </w:r>
    </w:p>
    <w:p>
      <w:pPr>
        <w:pStyle w:val="3"/>
        <w:spacing w:before="2"/>
        <w:rPr>
          <w:sz w:val="5"/>
        </w:rPr>
      </w:pPr>
      <w:r>
        <w:pict>
          <v:shape id="docshape5" o:spid="_x0000_s1030" o:spt="202" type="#_x0000_t202" style="position:absolute;left:0pt;margin-left:163pt;margin-top:4.5pt;height:40.85pt;width:365.15pt;mso-position-horizontal-relative:page;mso-wrap-distance-bottom:0pt;mso-wrap-distance-top:0pt;z-index:-251634688;mso-width-relative:page;mso-height-relative:page;" fillcolor="#E4E4E4" filled="t" stroked="f" coordsize="21600,21600">
            <v:path/>
            <v:fill on="t" focussize="0,0"/>
            <v:stroke on="f" joinstyle="miter"/>
            <v:imagedata o:title=""/>
            <o:lock v:ext="edit"/>
            <v:textbox inset="0mm,0mm,0mm,0mm">
              <w:txbxContent>
                <w:p>
                  <w:pPr>
                    <w:pStyle w:val="3"/>
                    <w:spacing w:line="242" w:lineRule="auto"/>
                    <w:ind w:left="1" w:right="-15" w:hanging="3"/>
                    <w:jc w:val="both"/>
                    <w:rPr>
                      <w:color w:val="000000"/>
                    </w:rPr>
                  </w:pPr>
                  <w:r>
                    <w:rPr>
                      <w:color w:val="000000"/>
                      <w:spacing w:val="-1"/>
                      <w:w w:val="99"/>
                    </w:rPr>
                    <w:t>发生上述第</w:t>
                  </w:r>
                  <w:r>
                    <w:rPr>
                      <w:color w:val="000000"/>
                      <w:spacing w:val="-53"/>
                    </w:rPr>
                    <w:t xml:space="preserve"> </w:t>
                  </w:r>
                  <w:r>
                    <w:rPr>
                      <w:rFonts w:ascii="Times New Roman" w:eastAsia="Times New Roman"/>
                      <w:color w:val="000000"/>
                      <w:w w:val="99"/>
                    </w:rPr>
                    <w:t>1</w:t>
                  </w:r>
                  <w:r>
                    <w:rPr>
                      <w:rFonts w:ascii="Times New Roman" w:eastAsia="Times New Roman"/>
                      <w:color w:val="000000"/>
                      <w:spacing w:val="1"/>
                    </w:rPr>
                    <w:t xml:space="preserve"> </w:t>
                  </w:r>
                  <w:r>
                    <w:rPr>
                      <w:color w:val="000000"/>
                      <w:spacing w:val="-4"/>
                      <w:w w:val="99"/>
                    </w:rPr>
                    <w:t>项情形导致被保险人患重度疾病、达到疾病终末期阶段、全残或身</w:t>
                  </w:r>
                  <w:r>
                    <w:rPr>
                      <w:color w:val="000000"/>
                      <w:spacing w:val="-6"/>
                      <w:w w:val="99"/>
                    </w:rPr>
                    <w:t>故的，本合同终止，导致被保险人身故的，我们向被保险人的继承人退还本合同的现金价值；导致被保险人患重度疾病、达到疾病终末期阶段、全残的，我们向</w:t>
                  </w:r>
                </w:p>
              </w:txbxContent>
            </v:textbox>
            <w10:wrap type="topAndBottom"/>
          </v:shape>
        </w:pict>
      </w:r>
    </w:p>
    <w:p>
      <w:pPr>
        <w:pStyle w:val="3"/>
        <w:spacing w:before="1"/>
        <w:ind w:left="2341"/>
      </w:pPr>
      <w:r>
        <w:rPr>
          <w:color w:val="000000"/>
          <w:spacing w:val="-1"/>
          <w:w w:val="95"/>
          <w:shd w:val="clear" w:color="auto" w:fill="E4E4E4"/>
        </w:rPr>
        <w:t>被保险人退还本合同的现金价值。</w:t>
      </w:r>
    </w:p>
    <w:p>
      <w:pPr>
        <w:pStyle w:val="3"/>
        <w:spacing w:before="96" w:line="244" w:lineRule="auto"/>
        <w:ind w:left="2341" w:right="361"/>
      </w:pPr>
      <w:r>
        <w:rPr>
          <w:color w:val="000000"/>
          <w:spacing w:val="-2"/>
          <w:w w:val="95"/>
          <w:shd w:val="clear" w:color="auto" w:fill="E4E4E4"/>
        </w:rPr>
        <w:t>发生上述其他情形导致被保险人患重度疾病、达到疾病终末期阶段、全残或身故</w:t>
      </w:r>
      <w:r>
        <w:rPr>
          <w:color w:val="000000"/>
          <w:spacing w:val="80"/>
          <w:w w:val="150"/>
          <w:shd w:val="clear" w:color="auto" w:fill="E4E4E4"/>
        </w:rPr>
        <w:t xml:space="preserve">                                       </w:t>
      </w:r>
      <w:r>
        <w:rPr>
          <w:color w:val="000000"/>
          <w:spacing w:val="-2"/>
          <w:shd w:val="clear" w:color="auto" w:fill="E4E4E4"/>
        </w:rPr>
        <w:t>的，本合同终止，我们向您退还本合同的现金价值。</w:t>
      </w:r>
    </w:p>
    <w:p>
      <w:pPr>
        <w:pStyle w:val="3"/>
        <w:spacing w:before="2"/>
        <w:rPr>
          <w:sz w:val="19"/>
        </w:rPr>
      </w:pPr>
    </w:p>
    <w:p>
      <w:pPr>
        <w:spacing w:after="0"/>
        <w:rPr>
          <w:sz w:val="19"/>
        </w:rPr>
        <w:sectPr>
          <w:pgSz w:w="11910" w:h="16840"/>
          <w:pgMar w:top="1060" w:right="980" w:bottom="280" w:left="920" w:header="720" w:footer="720" w:gutter="0"/>
          <w:cols w:space="720" w:num="1"/>
        </w:sectPr>
      </w:pPr>
    </w:p>
    <w:p>
      <w:pPr>
        <w:pStyle w:val="8"/>
        <w:numPr>
          <w:ilvl w:val="1"/>
          <w:numId w:val="2"/>
        </w:numPr>
        <w:tabs>
          <w:tab w:val="left" w:pos="949"/>
          <w:tab w:val="left" w:pos="950"/>
        </w:tabs>
        <w:spacing w:before="77" w:after="0" w:line="242" w:lineRule="auto"/>
        <w:ind w:left="949" w:right="38" w:hanging="737"/>
        <w:jc w:val="left"/>
        <w:rPr>
          <w:b/>
          <w:sz w:val="21"/>
        </w:rPr>
      </w:pPr>
      <w:r>
        <w:rPr>
          <w:b/>
          <w:spacing w:val="-4"/>
          <w:sz w:val="21"/>
        </w:rPr>
        <w:t>其他免责条</w:t>
      </w:r>
      <w:r>
        <w:rPr>
          <w:b/>
          <w:spacing w:val="-10"/>
          <w:sz w:val="21"/>
        </w:rPr>
        <w:t>款</w:t>
      </w:r>
    </w:p>
    <w:p>
      <w:pPr>
        <w:pStyle w:val="3"/>
        <w:spacing w:before="77" w:line="242" w:lineRule="auto"/>
        <w:ind w:left="212" w:right="282"/>
      </w:pPr>
      <w:r>
        <w:br w:type="column"/>
      </w:r>
      <w:r>
        <w:t>除</w:t>
      </w:r>
      <w:r>
        <w:rPr>
          <w:rFonts w:ascii="Times New Roman" w:hAnsi="Times New Roman" w:eastAsia="Times New Roman"/>
        </w:rPr>
        <w:t>“2.5</w:t>
      </w:r>
      <w:r>
        <w:rPr>
          <w:rFonts w:ascii="Times New Roman" w:hAnsi="Times New Roman" w:eastAsia="Times New Roman"/>
          <w:spacing w:val="-14"/>
        </w:rPr>
        <w:t xml:space="preserve"> </w:t>
      </w:r>
      <w:r>
        <w:t>责任免除</w:t>
      </w:r>
      <w:r>
        <w:rPr>
          <w:rFonts w:ascii="Times New Roman" w:hAnsi="Times New Roman" w:eastAsia="Times New Roman"/>
        </w:rPr>
        <w:t>”</w:t>
      </w:r>
      <w:r>
        <w:t>外，本合同中还有一些免除本公</w:t>
      </w:r>
      <w:r>
        <w:rPr>
          <w:spacing w:val="-6"/>
        </w:rPr>
        <w:t xml:space="preserve">司责任的条款，详见 </w:t>
      </w:r>
      <w:r>
        <w:rPr>
          <w:rFonts w:ascii="Times New Roman" w:hAnsi="Times New Roman" w:eastAsia="Times New Roman"/>
        </w:rPr>
        <w:t>1.5</w:t>
      </w:r>
      <w:r>
        <w:t>、</w:t>
      </w:r>
      <w:r>
        <w:rPr>
          <w:rFonts w:ascii="Times New Roman" w:hAnsi="Times New Roman" w:eastAsia="Times New Roman"/>
        </w:rPr>
        <w:t>2.4</w:t>
      </w:r>
      <w:r>
        <w:t xml:space="preserve">、 </w:t>
      </w:r>
      <w:r>
        <w:rPr>
          <w:rFonts w:ascii="Times New Roman" w:hAnsi="Times New Roman" w:eastAsia="Times New Roman"/>
        </w:rPr>
        <w:t>3.2</w:t>
      </w:r>
      <w:r>
        <w:t>、</w:t>
      </w:r>
      <w:r>
        <w:rPr>
          <w:rFonts w:ascii="Times New Roman" w:hAnsi="Times New Roman" w:eastAsia="Times New Roman"/>
        </w:rPr>
        <w:t>6.1</w:t>
      </w:r>
      <w:r>
        <w:t>、</w:t>
      </w:r>
      <w:r>
        <w:rPr>
          <w:rFonts w:ascii="Times New Roman" w:hAnsi="Times New Roman" w:eastAsia="Times New Roman"/>
        </w:rPr>
        <w:t>8.1</w:t>
      </w:r>
      <w:r>
        <w:t>、</w:t>
      </w:r>
      <w:r>
        <w:rPr>
          <w:rFonts w:ascii="Times New Roman" w:hAnsi="Times New Roman" w:eastAsia="Times New Roman"/>
        </w:rPr>
        <w:t>9.2</w:t>
      </w:r>
      <w:r>
        <w:t>、</w:t>
      </w:r>
      <w:r>
        <w:rPr>
          <w:rFonts w:ascii="Times New Roman" w:hAnsi="Times New Roman" w:eastAsia="Times New Roman"/>
        </w:rPr>
        <w:t xml:space="preserve">10 </w:t>
      </w:r>
      <w:r>
        <w:rPr>
          <w:spacing w:val="-5"/>
        </w:rPr>
        <w:t xml:space="preserve">和 </w:t>
      </w:r>
      <w:r>
        <w:rPr>
          <w:rFonts w:ascii="Times New Roman" w:hAnsi="Times New Roman" w:eastAsia="Times New Roman"/>
        </w:rPr>
        <w:t xml:space="preserve">11 </w:t>
      </w:r>
      <w:r>
        <w:t>中</w:t>
      </w:r>
      <w:r>
        <w:rPr>
          <w:color w:val="000000"/>
          <w:shd w:val="clear" w:color="auto" w:fill="E4E4E4"/>
        </w:rPr>
        <w:t>灰色底纹背景字体</w:t>
      </w:r>
      <w:r>
        <w:rPr>
          <w:color w:val="000000"/>
        </w:rPr>
        <w:t>的内容。</w:t>
      </w:r>
    </w:p>
    <w:p>
      <w:pPr>
        <w:spacing w:after="0" w:line="242" w:lineRule="auto"/>
        <w:sectPr>
          <w:type w:val="continuous"/>
          <w:pgSz w:w="11910" w:h="16840"/>
          <w:pgMar w:top="1060" w:right="980" w:bottom="280" w:left="920" w:header="720" w:footer="720" w:gutter="0"/>
          <w:cols w:equalWidth="0" w:num="2">
            <w:col w:w="2041" w:space="87"/>
            <w:col w:w="7882"/>
          </w:cols>
        </w:sectPr>
      </w:pPr>
    </w:p>
    <w:p>
      <w:pPr>
        <w:pStyle w:val="3"/>
        <w:spacing w:before="11"/>
        <w:rPr>
          <w:sz w:val="19"/>
        </w:rPr>
      </w:pPr>
    </w:p>
    <w:p>
      <w:pPr>
        <w:pStyle w:val="2"/>
        <w:numPr>
          <w:ilvl w:val="0"/>
          <w:numId w:val="6"/>
        </w:numPr>
        <w:tabs>
          <w:tab w:val="left" w:pos="951"/>
          <w:tab w:val="left" w:pos="952"/>
        </w:tabs>
        <w:spacing w:before="74" w:after="0" w:line="240" w:lineRule="auto"/>
        <w:ind w:left="952" w:right="0" w:hanging="740"/>
        <w:jc w:val="left"/>
      </w:pPr>
      <w:r>
        <w:rPr>
          <w:w w:val="95"/>
        </w:rPr>
        <w:t>保险金的申</w:t>
      </w:r>
      <w:r>
        <w:rPr>
          <w:spacing w:val="-10"/>
          <w:w w:val="95"/>
        </w:rPr>
        <w:t>请</w:t>
      </w:r>
    </w:p>
    <w:p>
      <w:pPr>
        <w:pStyle w:val="3"/>
        <w:spacing w:before="3"/>
        <w:rPr>
          <w:b/>
          <w:sz w:val="5"/>
        </w:rPr>
      </w:pPr>
      <w:r>
        <w:drawing>
          <wp:anchor distT="0" distB="0" distL="0" distR="0" simplePos="0" relativeHeight="251660288" behindDoc="0" locked="0" layoutInCell="1" allowOverlap="1">
            <wp:simplePos x="0" y="0"/>
            <wp:positionH relativeFrom="page">
              <wp:posOffset>650875</wp:posOffset>
            </wp:positionH>
            <wp:positionV relativeFrom="paragraph">
              <wp:posOffset>57785</wp:posOffset>
            </wp:positionV>
            <wp:extent cx="6172200" cy="12065"/>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8"/>
        <w:numPr>
          <w:ilvl w:val="1"/>
          <w:numId w:val="6"/>
        </w:numPr>
        <w:tabs>
          <w:tab w:val="left" w:pos="952"/>
        </w:tabs>
        <w:spacing w:before="152" w:after="0" w:line="242" w:lineRule="auto"/>
        <w:ind w:left="2341" w:right="361" w:hanging="2129"/>
        <w:jc w:val="both"/>
        <w:rPr>
          <w:sz w:val="21"/>
        </w:rPr>
      </w:pPr>
      <w:r>
        <w:rPr>
          <w:b/>
          <w:spacing w:val="1"/>
          <w:w w:val="99"/>
          <w:sz w:val="21"/>
        </w:rPr>
        <w:t>受益人</w:t>
      </w:r>
      <w:r>
        <w:rPr>
          <w:b/>
          <w:spacing w:val="2"/>
          <w:sz w:val="21"/>
        </w:rPr>
        <w:t xml:space="preserve">       </w:t>
      </w:r>
      <w:r>
        <w:rPr>
          <w:spacing w:val="-5"/>
          <w:w w:val="99"/>
          <w:sz w:val="21"/>
        </w:rPr>
        <w:t>除本合同另有约定外，轻度疾病保险金、中度疾病保险金、重度疾病保险金、恶性肿瘤关爱保险金、疾病终末期保险金、全残保险金受益人和豁免保险费申请人</w:t>
      </w:r>
      <w:r>
        <w:rPr>
          <w:spacing w:val="-1"/>
          <w:w w:val="99"/>
          <w:sz w:val="21"/>
        </w:rPr>
        <w:t>为被保险人本人。</w:t>
      </w:r>
    </w:p>
    <w:p>
      <w:pPr>
        <w:pStyle w:val="3"/>
        <w:spacing w:before="95"/>
        <w:ind w:left="2341"/>
      </w:pPr>
      <w:r>
        <w:rPr>
          <w:spacing w:val="-1"/>
          <w:w w:val="95"/>
        </w:rPr>
        <w:t>您或者被保险人可以指定一人或数人为身故保险金受益人。</w:t>
      </w:r>
    </w:p>
    <w:p>
      <w:pPr>
        <w:pStyle w:val="3"/>
        <w:spacing w:before="98" w:line="242" w:lineRule="auto"/>
        <w:ind w:left="2341" w:right="363"/>
      </w:pPr>
      <w:r>
        <w:rPr>
          <w:spacing w:val="-4"/>
          <w:w w:val="99"/>
        </w:rPr>
        <w:t>身故保险金受益人为数人时，可以确定受益顺序和受益份额；未确定受益顺序和</w:t>
      </w:r>
      <w:r>
        <w:rPr>
          <w:spacing w:val="-1"/>
          <w:w w:val="99"/>
        </w:rPr>
        <w:t>受益份额的，各受益人按照相同顺序和相等份额享有受益权。</w:t>
      </w:r>
    </w:p>
    <w:p>
      <w:pPr>
        <w:pStyle w:val="3"/>
        <w:spacing w:before="95" w:line="242" w:lineRule="auto"/>
        <w:ind w:left="2341" w:right="363"/>
      </w:pPr>
      <w:r>
        <w:rPr>
          <w:spacing w:val="-3"/>
          <w:w w:val="99"/>
        </w:rPr>
        <w:t>被保险人为无民事行为能力人或限制民事行为能力人的，可以由其监护人指定受</w:t>
      </w:r>
      <w:r>
        <w:rPr>
          <w:w w:val="99"/>
        </w:rPr>
        <w:t>益人。</w:t>
      </w:r>
    </w:p>
    <w:p>
      <w:pPr>
        <w:pStyle w:val="3"/>
        <w:spacing w:before="95" w:line="242" w:lineRule="auto"/>
        <w:ind w:left="2341" w:right="363"/>
      </w:pPr>
      <w:r>
        <w:rPr>
          <w:spacing w:val="-3"/>
          <w:w w:val="99"/>
        </w:rPr>
        <w:t>您或者被保险人可以变更身故保险金受益人并书面通知我们。我们收到变更受益</w:t>
      </w:r>
      <w:r>
        <w:rPr>
          <w:spacing w:val="-1"/>
          <w:w w:val="99"/>
        </w:rPr>
        <w:t>人的书面通知后，在保险单或其他有效的保险凭证上批注或附贴批单。</w:t>
      </w:r>
    </w:p>
    <w:p>
      <w:pPr>
        <w:pStyle w:val="3"/>
        <w:spacing w:before="95"/>
        <w:ind w:left="2341"/>
      </w:pPr>
      <w:r>
        <w:rPr>
          <w:spacing w:val="-1"/>
          <w:w w:val="95"/>
        </w:rPr>
        <w:t>您在指定和变更身故保险金受益人时，必须经过被保险人同意。</w:t>
      </w:r>
    </w:p>
    <w:p>
      <w:pPr>
        <w:pStyle w:val="3"/>
        <w:spacing w:before="95" w:line="244" w:lineRule="auto"/>
        <w:ind w:left="2341" w:right="361"/>
      </w:pPr>
      <w:r>
        <w:rPr>
          <w:spacing w:val="-5"/>
          <w:w w:val="99"/>
        </w:rPr>
        <w:t>被保险人身故后，有下列情形之一的，保险金作为被保险人的遗产，由我们依照</w:t>
      </w:r>
      <w:r>
        <w:rPr>
          <w:spacing w:val="-1"/>
          <w:w w:val="99"/>
        </w:rPr>
        <w:t>被保险人身故时现行有效的关于继承的法律法规履行给付保险金的义务：</w:t>
      </w:r>
    </w:p>
    <w:p>
      <w:pPr>
        <w:pStyle w:val="8"/>
        <w:numPr>
          <w:ilvl w:val="2"/>
          <w:numId w:val="6"/>
        </w:numPr>
        <w:tabs>
          <w:tab w:val="left" w:pos="2604"/>
        </w:tabs>
        <w:spacing w:before="0" w:after="0" w:line="267" w:lineRule="exact"/>
        <w:ind w:left="2603" w:right="0" w:hanging="263"/>
        <w:jc w:val="left"/>
        <w:rPr>
          <w:sz w:val="21"/>
        </w:rPr>
      </w:pPr>
      <w:r>
        <w:rPr>
          <w:spacing w:val="-1"/>
          <w:w w:val="95"/>
          <w:sz w:val="21"/>
        </w:rPr>
        <w:t>没有指定受益人，或者受益人指定不明无法确定的；</w:t>
      </w:r>
    </w:p>
    <w:p>
      <w:pPr>
        <w:pStyle w:val="8"/>
        <w:numPr>
          <w:ilvl w:val="2"/>
          <w:numId w:val="6"/>
        </w:numPr>
        <w:tabs>
          <w:tab w:val="left" w:pos="2604"/>
        </w:tabs>
        <w:spacing w:before="2" w:after="0" w:line="240" w:lineRule="auto"/>
        <w:ind w:left="2603" w:right="0" w:hanging="263"/>
        <w:jc w:val="left"/>
        <w:rPr>
          <w:sz w:val="21"/>
        </w:rPr>
      </w:pPr>
      <w:r>
        <w:rPr>
          <w:spacing w:val="-1"/>
          <w:w w:val="95"/>
          <w:sz w:val="21"/>
        </w:rPr>
        <w:t>受益人先于被保险人身故，没有其他受益人的；</w:t>
      </w:r>
    </w:p>
    <w:p>
      <w:pPr>
        <w:pStyle w:val="8"/>
        <w:numPr>
          <w:ilvl w:val="2"/>
          <w:numId w:val="6"/>
        </w:numPr>
        <w:tabs>
          <w:tab w:val="left" w:pos="2604"/>
        </w:tabs>
        <w:spacing w:before="5" w:after="0" w:line="240" w:lineRule="auto"/>
        <w:ind w:left="2603" w:right="0" w:hanging="263"/>
        <w:jc w:val="left"/>
        <w:rPr>
          <w:sz w:val="21"/>
        </w:rPr>
      </w:pPr>
      <w:r>
        <w:rPr>
          <w:spacing w:val="-1"/>
          <w:w w:val="95"/>
          <w:sz w:val="21"/>
        </w:rPr>
        <w:t>受益人依法丧失受益权或者放弃受益权，没有其他受益人的。</w:t>
      </w:r>
    </w:p>
    <w:p>
      <w:pPr>
        <w:pStyle w:val="3"/>
        <w:spacing w:before="96" w:line="242" w:lineRule="auto"/>
        <w:ind w:left="2341" w:right="361"/>
      </w:pPr>
      <w:r>
        <w:rPr>
          <w:spacing w:val="-4"/>
          <w:w w:val="99"/>
        </w:rPr>
        <w:t>受益人与被保险人在同一事件中身故，且不能确定身故先后顺序的，推定受益人</w:t>
      </w:r>
      <w:r>
        <w:rPr>
          <w:spacing w:val="-1"/>
          <w:w w:val="99"/>
        </w:rPr>
        <w:t>身故在先。</w:t>
      </w:r>
    </w:p>
    <w:p>
      <w:pPr>
        <w:pStyle w:val="3"/>
        <w:spacing w:before="95" w:line="244" w:lineRule="auto"/>
        <w:ind w:left="2341" w:right="313"/>
      </w:pPr>
      <w:r>
        <w:rPr>
          <w:spacing w:val="-1"/>
          <w:w w:val="99"/>
        </w:rPr>
        <w:t>受益人故意造成被保险人身故、伤残、疾病的，或者故意杀害被保险人未遂的，该受益人丧失受益权。</w:t>
      </w:r>
    </w:p>
    <w:p>
      <w:pPr>
        <w:pStyle w:val="3"/>
        <w:spacing w:before="2"/>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6"/>
        </w:numPr>
        <w:tabs>
          <w:tab w:val="left" w:pos="949"/>
          <w:tab w:val="left" w:pos="950"/>
        </w:tabs>
        <w:spacing w:before="76" w:after="0" w:line="244" w:lineRule="auto"/>
        <w:ind w:left="949" w:right="38" w:hanging="737"/>
        <w:jc w:val="left"/>
        <w:rPr>
          <w:b/>
          <w:sz w:val="21"/>
        </w:rPr>
      </w:pPr>
      <w:r>
        <w:rPr>
          <w:b/>
          <w:spacing w:val="-4"/>
          <w:sz w:val="21"/>
        </w:rPr>
        <w:t>保险事故通</w:t>
      </w:r>
      <w:r>
        <w:rPr>
          <w:b/>
          <w:spacing w:val="-10"/>
          <w:sz w:val="21"/>
        </w:rPr>
        <w:t>知</w:t>
      </w:r>
    </w:p>
    <w:p>
      <w:pPr>
        <w:pStyle w:val="3"/>
        <w:spacing w:before="66"/>
        <w:ind w:left="212"/>
        <w:rPr>
          <w:i/>
          <w:sz w:val="22"/>
        </w:rPr>
      </w:pPr>
      <w:r>
        <w:br w:type="column"/>
      </w:r>
      <w:r>
        <w:rPr>
          <w:w w:val="95"/>
        </w:rPr>
        <w:t>您、被保险人或受益人知道保险事故后应当在</w:t>
      </w:r>
      <w:r>
        <w:rPr>
          <w:spacing w:val="59"/>
        </w:rPr>
        <w:t xml:space="preserve"> </w:t>
      </w:r>
      <w:r>
        <w:rPr>
          <w:rFonts w:ascii="Times New Roman" w:eastAsia="Times New Roman"/>
          <w:w w:val="95"/>
        </w:rPr>
        <w:t>10</w:t>
      </w:r>
      <w:r>
        <w:rPr>
          <w:rFonts w:ascii="Times New Roman" w:eastAsia="Times New Roman"/>
          <w:spacing w:val="32"/>
        </w:rPr>
        <w:t xml:space="preserve">  </w:t>
      </w:r>
      <w:r>
        <w:rPr>
          <w:w w:val="95"/>
        </w:rPr>
        <w:t>日内通知我们</w:t>
      </w:r>
      <w:r>
        <w:rPr>
          <w:i/>
          <w:spacing w:val="-10"/>
          <w:w w:val="95"/>
          <w:sz w:val="22"/>
        </w:rPr>
        <w:t>。</w:t>
      </w:r>
    </w:p>
    <w:p>
      <w:pPr>
        <w:spacing w:after="0"/>
        <w:rPr>
          <w:sz w:val="22"/>
        </w:rPr>
        <w:sectPr>
          <w:type w:val="continuous"/>
          <w:pgSz w:w="11910" w:h="16840"/>
          <w:pgMar w:top="1060" w:right="980" w:bottom="280" w:left="920" w:header="720" w:footer="720" w:gutter="0"/>
          <w:cols w:equalWidth="0" w:num="2">
            <w:col w:w="2041" w:space="87"/>
            <w:col w:w="7882"/>
          </w:cols>
        </w:sectPr>
      </w:pPr>
    </w:p>
    <w:p>
      <w:pPr>
        <w:pStyle w:val="3"/>
        <w:spacing w:before="12"/>
        <w:rPr>
          <w:i/>
          <w:sz w:val="22"/>
        </w:rPr>
      </w:pPr>
    </w:p>
    <w:p>
      <w:pPr>
        <w:pStyle w:val="3"/>
        <w:spacing w:before="70" w:line="242" w:lineRule="auto"/>
        <w:ind w:left="2341" w:right="361"/>
      </w:pPr>
      <w:r>
        <w:pict>
          <v:shape id="docshape6" o:spid="_x0000_s1031" o:spt="202" type="#_x0000_t202" style="position:absolute;left:0pt;margin-left:163.05pt;margin-top:-23.8pt;height:27.2pt;width:365.1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3"/>
                    <w:spacing w:line="242" w:lineRule="auto"/>
                    <w:rPr>
                      <w:color w:val="000000"/>
                    </w:rPr>
                  </w:pPr>
                  <w:r>
                    <w:rPr>
                      <w:color w:val="000000"/>
                      <w:spacing w:val="-6"/>
                      <w:w w:val="99"/>
                    </w:rPr>
                    <w:t>如果您、被保险人或受益人故意或者因重大过失未及时通知，致使保险事故的性</w:t>
                  </w:r>
                  <w:r>
                    <w:rPr>
                      <w:color w:val="000000"/>
                      <w:spacing w:val="-7"/>
                      <w:w w:val="99"/>
                    </w:rPr>
                    <w:t>质、原因、损失程度等难以确定的，我们对无法确定的部分，不承担给付保险金</w:t>
                  </w:r>
                </w:p>
              </w:txbxContent>
            </v:textbox>
          </v:shape>
        </w:pict>
      </w:r>
      <w:r>
        <w:rPr>
          <w:color w:val="000000"/>
          <w:spacing w:val="-13"/>
          <w:w w:val="99"/>
          <w:shd w:val="clear" w:color="auto" w:fill="E4E4E4"/>
        </w:rPr>
        <w:t>的责任，</w:t>
      </w:r>
      <w:r>
        <w:rPr>
          <w:color w:val="000000"/>
          <w:spacing w:val="-1"/>
          <w:w w:val="99"/>
        </w:rPr>
        <w:t>但我们通过其他途径已经及时知道或者应当及时知道保险事故发生或者虽未及时通知但不影响我们确定保险事故的性质、原因、损失程度的除外。</w:t>
      </w:r>
    </w:p>
    <w:p>
      <w:pPr>
        <w:pStyle w:val="3"/>
        <w:spacing w:before="4"/>
        <w:rPr>
          <w:sz w:val="25"/>
        </w:rPr>
      </w:pPr>
    </w:p>
    <w:p>
      <w:pPr>
        <w:pStyle w:val="8"/>
        <w:numPr>
          <w:ilvl w:val="1"/>
          <w:numId w:val="6"/>
        </w:numPr>
        <w:tabs>
          <w:tab w:val="left" w:pos="949"/>
          <w:tab w:val="left" w:pos="950"/>
          <w:tab w:val="left" w:pos="2341"/>
        </w:tabs>
        <w:spacing w:before="1" w:after="0" w:line="244" w:lineRule="auto"/>
        <w:ind w:left="2341" w:right="361" w:hanging="2129"/>
        <w:jc w:val="left"/>
        <w:rPr>
          <w:sz w:val="21"/>
        </w:rPr>
      </w:pPr>
      <w:r>
        <w:rPr>
          <w:b/>
          <w:spacing w:val="-2"/>
          <w:sz w:val="21"/>
        </w:rPr>
        <w:t>保险金申请</w:t>
      </w:r>
      <w:r>
        <w:rPr>
          <w:b/>
          <w:sz w:val="21"/>
        </w:rPr>
        <w:tab/>
      </w:r>
      <w:r>
        <w:rPr>
          <w:rFonts w:ascii="Times New Roman" w:eastAsia="Times New Roman"/>
          <w:spacing w:val="-2"/>
          <w:sz w:val="21"/>
        </w:rPr>
        <w:t>1.</w:t>
      </w:r>
      <w:r>
        <w:rPr>
          <w:rFonts w:ascii="Times New Roman" w:eastAsia="Times New Roman"/>
          <w:spacing w:val="14"/>
          <w:sz w:val="21"/>
        </w:rPr>
        <w:t xml:space="preserve"> </w:t>
      </w:r>
      <w:r>
        <w:rPr>
          <w:spacing w:val="-2"/>
          <w:sz w:val="21"/>
        </w:rPr>
        <w:t>在申请轻度疾病保险金、中度疾病保险金、重度疾病保险金、恶性肿瘤关爱保</w:t>
      </w:r>
      <w:r>
        <w:rPr>
          <w:spacing w:val="-2"/>
          <w:w w:val="95"/>
          <w:sz w:val="21"/>
        </w:rPr>
        <w:t>险金、疾病终末期保险金或豁免保险费时，相应保险金受益人或豁免保险费申请</w:t>
      </w:r>
    </w:p>
    <w:p>
      <w:pPr>
        <w:spacing w:after="0" w:line="244" w:lineRule="auto"/>
        <w:jc w:val="left"/>
        <w:rPr>
          <w:sz w:val="21"/>
        </w:rPr>
        <w:sectPr>
          <w:type w:val="continuous"/>
          <w:pgSz w:w="11910" w:h="16840"/>
          <w:pgMar w:top="1060" w:right="980" w:bottom="280" w:left="920" w:header="720" w:footer="720" w:gutter="0"/>
          <w:cols w:space="720" w:num="1"/>
        </w:sectPr>
      </w:pPr>
    </w:p>
    <w:p>
      <w:pPr>
        <w:pStyle w:val="3"/>
        <w:spacing w:before="57"/>
        <w:ind w:left="2341"/>
      </w:pPr>
      <w:r>
        <w:rPr>
          <w:w w:val="95"/>
        </w:rPr>
        <w:t>人须</w:t>
      </w:r>
      <w:r>
        <w:rPr>
          <w:spacing w:val="-1"/>
          <w:w w:val="95"/>
        </w:rPr>
        <w:t>填写保险金给付申请书，并须提供下列证明和资料：</w:t>
      </w:r>
    </w:p>
    <w:p>
      <w:pPr>
        <w:pStyle w:val="8"/>
        <w:numPr>
          <w:ilvl w:val="0"/>
          <w:numId w:val="7"/>
        </w:numPr>
        <w:tabs>
          <w:tab w:val="left" w:pos="2971"/>
        </w:tabs>
        <w:spacing w:before="2" w:after="0" w:line="240" w:lineRule="auto"/>
        <w:ind w:left="2970" w:right="0" w:hanging="630"/>
        <w:jc w:val="left"/>
        <w:rPr>
          <w:sz w:val="21"/>
        </w:rPr>
      </w:pPr>
      <w:r>
        <w:rPr>
          <w:spacing w:val="-1"/>
          <w:w w:val="95"/>
          <w:sz w:val="21"/>
        </w:rPr>
        <w:t>保险合同或其他有效的保险凭证；</w:t>
      </w:r>
    </w:p>
    <w:p>
      <w:pPr>
        <w:pStyle w:val="8"/>
        <w:numPr>
          <w:ilvl w:val="0"/>
          <w:numId w:val="7"/>
        </w:numPr>
        <w:tabs>
          <w:tab w:val="left" w:pos="2971"/>
        </w:tabs>
        <w:spacing w:before="4" w:after="0" w:line="240" w:lineRule="auto"/>
        <w:ind w:left="2970" w:right="0" w:hanging="630"/>
        <w:jc w:val="left"/>
        <w:rPr>
          <w:sz w:val="21"/>
        </w:rPr>
      </w:pPr>
      <w:r>
        <w:rPr>
          <w:spacing w:val="-1"/>
          <w:w w:val="95"/>
          <w:sz w:val="21"/>
        </w:rPr>
        <w:t>受益人的有效身份证件；</w:t>
      </w:r>
    </w:p>
    <w:p>
      <w:pPr>
        <w:pStyle w:val="8"/>
        <w:numPr>
          <w:ilvl w:val="0"/>
          <w:numId w:val="7"/>
        </w:numPr>
        <w:tabs>
          <w:tab w:val="left" w:pos="2971"/>
        </w:tabs>
        <w:spacing w:before="3" w:after="0" w:line="244" w:lineRule="auto"/>
        <w:ind w:left="2341" w:right="363" w:firstLine="0"/>
        <w:jc w:val="left"/>
        <w:rPr>
          <w:sz w:val="21"/>
        </w:rPr>
      </w:pPr>
      <w:r>
        <w:rPr>
          <w:spacing w:val="-5"/>
          <w:w w:val="99"/>
          <w:sz w:val="21"/>
        </w:rPr>
        <w:t>就诊医院出具的诊断证明、完整的门诊及住院病历、出院小结、检查检验</w:t>
      </w:r>
      <w:r>
        <w:rPr>
          <w:spacing w:val="-1"/>
          <w:w w:val="99"/>
          <w:sz w:val="21"/>
        </w:rPr>
        <w:t>报告等完整的就诊资料；</w:t>
      </w:r>
    </w:p>
    <w:p>
      <w:pPr>
        <w:pStyle w:val="8"/>
        <w:numPr>
          <w:ilvl w:val="0"/>
          <w:numId w:val="7"/>
        </w:numPr>
        <w:tabs>
          <w:tab w:val="left" w:pos="2971"/>
        </w:tabs>
        <w:spacing w:before="0" w:after="0" w:line="265" w:lineRule="exact"/>
        <w:ind w:left="2970" w:right="0" w:hanging="630"/>
        <w:jc w:val="left"/>
        <w:rPr>
          <w:sz w:val="21"/>
        </w:rPr>
      </w:pPr>
      <w:r>
        <w:rPr>
          <w:spacing w:val="-1"/>
          <w:w w:val="95"/>
          <w:sz w:val="21"/>
        </w:rPr>
        <w:t>与确认保险事故的性质、原因等有关的其他证明和资料。</w:t>
      </w:r>
    </w:p>
    <w:p>
      <w:pPr>
        <w:pStyle w:val="8"/>
        <w:numPr>
          <w:ilvl w:val="0"/>
          <w:numId w:val="8"/>
        </w:numPr>
        <w:tabs>
          <w:tab w:val="left" w:pos="2604"/>
        </w:tabs>
        <w:spacing w:before="98" w:after="0" w:line="242" w:lineRule="auto"/>
        <w:ind w:left="2341" w:right="363" w:firstLine="0"/>
        <w:jc w:val="left"/>
        <w:rPr>
          <w:sz w:val="21"/>
        </w:rPr>
      </w:pPr>
      <w:r>
        <w:rPr>
          <w:spacing w:val="-8"/>
          <w:w w:val="99"/>
          <w:sz w:val="21"/>
        </w:rPr>
        <w:t>在申请全残保险金时，相应保险金受益人须填写保险金给付申请书，并须提供</w:t>
      </w:r>
      <w:r>
        <w:rPr>
          <w:spacing w:val="-1"/>
          <w:w w:val="99"/>
          <w:sz w:val="21"/>
        </w:rPr>
        <w:t>下列证明和资料：</w:t>
      </w:r>
    </w:p>
    <w:p>
      <w:pPr>
        <w:pStyle w:val="8"/>
        <w:numPr>
          <w:ilvl w:val="0"/>
          <w:numId w:val="9"/>
        </w:numPr>
        <w:tabs>
          <w:tab w:val="left" w:pos="2971"/>
        </w:tabs>
        <w:spacing w:before="1" w:after="0" w:line="240" w:lineRule="auto"/>
        <w:ind w:left="2970" w:right="0" w:hanging="630"/>
        <w:jc w:val="left"/>
        <w:rPr>
          <w:sz w:val="21"/>
        </w:rPr>
      </w:pPr>
      <w:r>
        <w:rPr>
          <w:spacing w:val="-1"/>
          <w:w w:val="95"/>
          <w:sz w:val="21"/>
        </w:rPr>
        <w:t>保险合同或其他有效的保险凭证；</w:t>
      </w:r>
    </w:p>
    <w:p>
      <w:pPr>
        <w:pStyle w:val="8"/>
        <w:numPr>
          <w:ilvl w:val="0"/>
          <w:numId w:val="9"/>
        </w:numPr>
        <w:tabs>
          <w:tab w:val="left" w:pos="2971"/>
        </w:tabs>
        <w:spacing w:before="2" w:after="0" w:line="240" w:lineRule="auto"/>
        <w:ind w:left="2970" w:right="0" w:hanging="630"/>
        <w:jc w:val="left"/>
        <w:rPr>
          <w:sz w:val="21"/>
        </w:rPr>
      </w:pPr>
      <w:r>
        <w:rPr>
          <w:spacing w:val="-1"/>
          <w:w w:val="95"/>
          <w:sz w:val="21"/>
        </w:rPr>
        <w:t>受益人的有效身份证件；</w:t>
      </w:r>
    </w:p>
    <w:p>
      <w:pPr>
        <w:pStyle w:val="8"/>
        <w:numPr>
          <w:ilvl w:val="0"/>
          <w:numId w:val="9"/>
        </w:numPr>
        <w:tabs>
          <w:tab w:val="left" w:pos="2971"/>
        </w:tabs>
        <w:spacing w:before="5" w:after="0" w:line="242" w:lineRule="auto"/>
        <w:ind w:left="2341" w:right="356" w:firstLine="0"/>
        <w:jc w:val="left"/>
        <w:rPr>
          <w:sz w:val="21"/>
        </w:rPr>
      </w:pPr>
      <w:r>
        <w:rPr>
          <w:spacing w:val="2"/>
          <w:w w:val="99"/>
          <w:sz w:val="21"/>
        </w:rPr>
        <w:t>由双方认可的医疗机构或者</w:t>
      </w:r>
      <w:r>
        <w:rPr>
          <w:b/>
          <w:spacing w:val="3"/>
          <w:w w:val="99"/>
          <w:sz w:val="21"/>
        </w:rPr>
        <w:t>司法鉴定机构</w:t>
      </w:r>
      <w:r>
        <w:rPr>
          <w:spacing w:val="2"/>
          <w:w w:val="99"/>
          <w:sz w:val="21"/>
        </w:rPr>
        <w:t>（</w:t>
      </w:r>
      <w:r>
        <w:rPr>
          <w:w w:val="99"/>
          <w:sz w:val="21"/>
        </w:rPr>
        <w:t>见</w:t>
      </w:r>
      <w:r>
        <w:rPr>
          <w:spacing w:val="-48"/>
          <w:sz w:val="21"/>
        </w:rPr>
        <w:t xml:space="preserve"> </w:t>
      </w:r>
      <w:r>
        <w:rPr>
          <w:rFonts w:ascii="Times New Roman" w:eastAsia="Times New Roman"/>
          <w:spacing w:val="-4"/>
          <w:w w:val="99"/>
          <w:sz w:val="21"/>
        </w:rPr>
        <w:t>1</w:t>
      </w:r>
      <w:r>
        <w:rPr>
          <w:rFonts w:ascii="Times New Roman" w:eastAsia="Times New Roman"/>
          <w:spacing w:val="-2"/>
          <w:w w:val="99"/>
          <w:sz w:val="21"/>
        </w:rPr>
        <w:t>1.</w:t>
      </w:r>
      <w:r>
        <w:rPr>
          <w:rFonts w:ascii="Times New Roman" w:eastAsia="Times New Roman"/>
          <w:spacing w:val="1"/>
          <w:w w:val="99"/>
          <w:sz w:val="21"/>
        </w:rPr>
        <w:t>16</w:t>
      </w:r>
      <w:r>
        <w:rPr>
          <w:spacing w:val="2"/>
          <w:w w:val="99"/>
          <w:sz w:val="21"/>
        </w:rPr>
        <w:t>）</w:t>
      </w:r>
      <w:r>
        <w:rPr>
          <w:spacing w:val="1"/>
          <w:w w:val="99"/>
          <w:sz w:val="21"/>
        </w:rPr>
        <w:t>出具的被保险人的</w:t>
      </w:r>
      <w:r>
        <w:rPr>
          <w:spacing w:val="-1"/>
          <w:w w:val="99"/>
          <w:sz w:val="21"/>
        </w:rPr>
        <w:t>全残证明；</w:t>
      </w:r>
    </w:p>
    <w:p>
      <w:pPr>
        <w:pStyle w:val="8"/>
        <w:numPr>
          <w:ilvl w:val="0"/>
          <w:numId w:val="9"/>
        </w:numPr>
        <w:tabs>
          <w:tab w:val="left" w:pos="2971"/>
        </w:tabs>
        <w:spacing w:before="1" w:after="0" w:line="240" w:lineRule="auto"/>
        <w:ind w:left="2970" w:right="0" w:hanging="630"/>
        <w:jc w:val="left"/>
        <w:rPr>
          <w:sz w:val="21"/>
        </w:rPr>
      </w:pPr>
      <w:r>
        <w:rPr>
          <w:spacing w:val="-1"/>
          <w:w w:val="95"/>
          <w:sz w:val="21"/>
        </w:rPr>
        <w:t>与确认保险事故的性质、原因等有关的其他证明和资料。</w:t>
      </w:r>
    </w:p>
    <w:p>
      <w:pPr>
        <w:pStyle w:val="8"/>
        <w:numPr>
          <w:ilvl w:val="0"/>
          <w:numId w:val="8"/>
        </w:numPr>
        <w:tabs>
          <w:tab w:val="left" w:pos="2604"/>
        </w:tabs>
        <w:spacing w:before="96" w:after="0" w:line="244" w:lineRule="auto"/>
        <w:ind w:left="2341" w:right="363" w:firstLine="0"/>
        <w:jc w:val="left"/>
        <w:rPr>
          <w:sz w:val="21"/>
        </w:rPr>
      </w:pPr>
      <w:r>
        <w:rPr>
          <w:spacing w:val="-8"/>
          <w:w w:val="99"/>
          <w:sz w:val="21"/>
        </w:rPr>
        <w:t>在申请身故保险金时，相应保险金受益人须填写保险金给付申请书，并须提供</w:t>
      </w:r>
      <w:r>
        <w:rPr>
          <w:spacing w:val="-1"/>
          <w:w w:val="99"/>
          <w:sz w:val="21"/>
        </w:rPr>
        <w:t>下列证明和资料：</w:t>
      </w:r>
    </w:p>
    <w:p>
      <w:pPr>
        <w:pStyle w:val="8"/>
        <w:numPr>
          <w:ilvl w:val="0"/>
          <w:numId w:val="10"/>
        </w:numPr>
        <w:tabs>
          <w:tab w:val="left" w:pos="2971"/>
        </w:tabs>
        <w:spacing w:before="0" w:after="0" w:line="265" w:lineRule="exact"/>
        <w:ind w:left="2970" w:right="0" w:hanging="630"/>
        <w:jc w:val="left"/>
        <w:rPr>
          <w:sz w:val="21"/>
        </w:rPr>
      </w:pPr>
      <w:r>
        <w:rPr>
          <w:spacing w:val="-1"/>
          <w:w w:val="95"/>
          <w:sz w:val="21"/>
        </w:rPr>
        <w:t>保险合同或其他有效的保险凭证；</w:t>
      </w:r>
    </w:p>
    <w:p>
      <w:pPr>
        <w:pStyle w:val="8"/>
        <w:numPr>
          <w:ilvl w:val="0"/>
          <w:numId w:val="10"/>
        </w:numPr>
        <w:tabs>
          <w:tab w:val="left" w:pos="2971"/>
        </w:tabs>
        <w:spacing w:before="4" w:after="0" w:line="240" w:lineRule="auto"/>
        <w:ind w:left="2970" w:right="0" w:hanging="630"/>
        <w:jc w:val="left"/>
        <w:rPr>
          <w:sz w:val="21"/>
        </w:rPr>
      </w:pPr>
      <w:r>
        <w:rPr>
          <w:spacing w:val="-1"/>
          <w:w w:val="95"/>
          <w:sz w:val="21"/>
        </w:rPr>
        <w:t>受益人的有效身份证件；</w:t>
      </w:r>
    </w:p>
    <w:p>
      <w:pPr>
        <w:pStyle w:val="8"/>
        <w:numPr>
          <w:ilvl w:val="0"/>
          <w:numId w:val="10"/>
        </w:numPr>
        <w:tabs>
          <w:tab w:val="left" w:pos="2971"/>
        </w:tabs>
        <w:spacing w:before="2" w:after="0" w:line="240" w:lineRule="auto"/>
        <w:ind w:left="2970" w:right="0" w:hanging="630"/>
        <w:jc w:val="left"/>
        <w:rPr>
          <w:sz w:val="21"/>
        </w:rPr>
      </w:pPr>
      <w:r>
        <w:rPr>
          <w:spacing w:val="-1"/>
          <w:w w:val="95"/>
          <w:sz w:val="21"/>
        </w:rPr>
        <w:t>受益人与被保险人的关系证明原件；</w:t>
      </w:r>
    </w:p>
    <w:p>
      <w:pPr>
        <w:pStyle w:val="8"/>
        <w:numPr>
          <w:ilvl w:val="0"/>
          <w:numId w:val="10"/>
        </w:numPr>
        <w:tabs>
          <w:tab w:val="left" w:pos="2971"/>
        </w:tabs>
        <w:spacing w:before="5" w:after="0" w:line="242" w:lineRule="auto"/>
        <w:ind w:left="2341" w:right="363" w:firstLine="0"/>
        <w:jc w:val="left"/>
        <w:rPr>
          <w:sz w:val="21"/>
        </w:rPr>
      </w:pPr>
      <w:r>
        <w:rPr>
          <w:spacing w:val="-4"/>
          <w:w w:val="99"/>
          <w:sz w:val="21"/>
        </w:rPr>
        <w:t>国家卫生行政部门认定的医疗机构、公安部门或其他相关机构出具的被保</w:t>
      </w:r>
      <w:r>
        <w:rPr>
          <w:spacing w:val="-1"/>
          <w:w w:val="99"/>
          <w:sz w:val="21"/>
        </w:rPr>
        <w:t>险人的死亡证明；</w:t>
      </w:r>
    </w:p>
    <w:p>
      <w:pPr>
        <w:pStyle w:val="8"/>
        <w:numPr>
          <w:ilvl w:val="0"/>
          <w:numId w:val="10"/>
        </w:numPr>
        <w:tabs>
          <w:tab w:val="left" w:pos="2971"/>
        </w:tabs>
        <w:spacing w:before="18" w:after="0" w:line="240" w:lineRule="auto"/>
        <w:ind w:left="2970" w:right="0" w:hanging="630"/>
        <w:jc w:val="left"/>
        <w:rPr>
          <w:sz w:val="21"/>
        </w:rPr>
      </w:pPr>
      <w:r>
        <w:rPr>
          <w:spacing w:val="-1"/>
          <w:w w:val="95"/>
          <w:sz w:val="21"/>
        </w:rPr>
        <w:t>与确认保险事故的性质、原因等有关的其他证明和资料。</w:t>
      </w:r>
    </w:p>
    <w:p>
      <w:pPr>
        <w:pStyle w:val="8"/>
        <w:numPr>
          <w:ilvl w:val="0"/>
          <w:numId w:val="8"/>
        </w:numPr>
        <w:tabs>
          <w:tab w:val="left" w:pos="2604"/>
        </w:tabs>
        <w:spacing w:before="98" w:after="0" w:line="240" w:lineRule="auto"/>
        <w:ind w:left="2603" w:right="0" w:hanging="263"/>
        <w:jc w:val="left"/>
        <w:rPr>
          <w:sz w:val="21"/>
        </w:rPr>
      </w:pPr>
      <w:r>
        <w:rPr>
          <w:spacing w:val="-1"/>
          <w:w w:val="95"/>
          <w:sz w:val="21"/>
        </w:rPr>
        <w:t>保险金作为被保险人遗产时，必须提供可证明合法继承权的相关权利文件。</w:t>
      </w:r>
    </w:p>
    <w:p>
      <w:pPr>
        <w:pStyle w:val="8"/>
        <w:numPr>
          <w:ilvl w:val="0"/>
          <w:numId w:val="8"/>
        </w:numPr>
        <w:tabs>
          <w:tab w:val="left" w:pos="2604"/>
        </w:tabs>
        <w:spacing w:before="98" w:after="0" w:line="240" w:lineRule="auto"/>
        <w:ind w:left="2603" w:right="0" w:hanging="263"/>
        <w:jc w:val="left"/>
        <w:rPr>
          <w:sz w:val="21"/>
        </w:rPr>
      </w:pPr>
      <w:r>
        <w:rPr>
          <w:spacing w:val="-1"/>
          <w:w w:val="95"/>
          <w:sz w:val="21"/>
        </w:rPr>
        <w:t>若委托他人代为申请，还须提供授权委托书及受托人身份证件等材料。</w:t>
      </w:r>
    </w:p>
    <w:p>
      <w:pPr>
        <w:pStyle w:val="8"/>
        <w:numPr>
          <w:ilvl w:val="0"/>
          <w:numId w:val="8"/>
        </w:numPr>
        <w:tabs>
          <w:tab w:val="left" w:pos="2604"/>
        </w:tabs>
        <w:spacing w:before="96" w:after="0" w:line="244" w:lineRule="auto"/>
        <w:ind w:left="2341" w:right="363" w:firstLine="0"/>
        <w:jc w:val="left"/>
        <w:rPr>
          <w:sz w:val="21"/>
        </w:rPr>
      </w:pPr>
      <w:r>
        <w:rPr>
          <w:spacing w:val="-10"/>
          <w:w w:val="99"/>
          <w:sz w:val="21"/>
        </w:rPr>
        <w:t>以上证明和资料不完整的，我们将及时一次性通知受益人补充提供有关证明和</w:t>
      </w:r>
      <w:r>
        <w:rPr>
          <w:w w:val="99"/>
          <w:sz w:val="21"/>
        </w:rPr>
        <w:t>资料。</w:t>
      </w:r>
    </w:p>
    <w:p>
      <w:pPr>
        <w:pStyle w:val="3"/>
        <w:spacing w:before="2"/>
        <w:rPr>
          <w:sz w:val="25"/>
        </w:rPr>
      </w:pPr>
    </w:p>
    <w:p>
      <w:pPr>
        <w:pStyle w:val="8"/>
        <w:numPr>
          <w:ilvl w:val="1"/>
          <w:numId w:val="6"/>
        </w:numPr>
        <w:tabs>
          <w:tab w:val="left" w:pos="949"/>
          <w:tab w:val="left" w:pos="950"/>
          <w:tab w:val="left" w:pos="2341"/>
        </w:tabs>
        <w:spacing w:before="0" w:after="0" w:line="242" w:lineRule="auto"/>
        <w:ind w:left="2341" w:right="258" w:hanging="2129"/>
        <w:jc w:val="left"/>
        <w:rPr>
          <w:sz w:val="21"/>
        </w:rPr>
      </w:pPr>
      <w:r>
        <w:rPr>
          <w:b/>
          <w:spacing w:val="2"/>
          <w:w w:val="99"/>
          <w:sz w:val="21"/>
        </w:rPr>
        <w:t>保险</w:t>
      </w:r>
      <w:r>
        <w:rPr>
          <w:b/>
          <w:spacing w:val="-1"/>
          <w:w w:val="99"/>
          <w:sz w:val="21"/>
        </w:rPr>
        <w:t>金</w:t>
      </w:r>
      <w:r>
        <w:rPr>
          <w:b/>
          <w:spacing w:val="2"/>
          <w:w w:val="99"/>
          <w:sz w:val="21"/>
        </w:rPr>
        <w:t>给</w:t>
      </w:r>
      <w:r>
        <w:rPr>
          <w:b/>
          <w:w w:val="99"/>
          <w:sz w:val="21"/>
        </w:rPr>
        <w:t>付</w:t>
      </w:r>
      <w:r>
        <w:rPr>
          <w:b/>
          <w:sz w:val="21"/>
        </w:rPr>
        <w:tab/>
      </w:r>
      <w:r>
        <w:rPr>
          <w:spacing w:val="2"/>
          <w:w w:val="99"/>
          <w:sz w:val="21"/>
        </w:rPr>
        <w:t>我</w:t>
      </w:r>
      <w:r>
        <w:rPr>
          <w:spacing w:val="-1"/>
          <w:w w:val="99"/>
          <w:sz w:val="21"/>
        </w:rPr>
        <w:t>们</w:t>
      </w:r>
      <w:r>
        <w:rPr>
          <w:spacing w:val="2"/>
          <w:w w:val="99"/>
          <w:sz w:val="21"/>
        </w:rPr>
        <w:t>在</w:t>
      </w:r>
      <w:r>
        <w:rPr>
          <w:spacing w:val="-1"/>
          <w:w w:val="99"/>
          <w:sz w:val="21"/>
        </w:rPr>
        <w:t>收</w:t>
      </w:r>
      <w:r>
        <w:rPr>
          <w:spacing w:val="2"/>
          <w:w w:val="99"/>
          <w:sz w:val="21"/>
        </w:rPr>
        <w:t>到</w:t>
      </w:r>
      <w:r>
        <w:rPr>
          <w:spacing w:val="-1"/>
          <w:w w:val="99"/>
          <w:sz w:val="21"/>
        </w:rPr>
        <w:t>保</w:t>
      </w:r>
      <w:r>
        <w:rPr>
          <w:spacing w:val="2"/>
          <w:w w:val="99"/>
          <w:sz w:val="21"/>
        </w:rPr>
        <w:t>险</w:t>
      </w:r>
      <w:r>
        <w:rPr>
          <w:spacing w:val="-1"/>
          <w:w w:val="99"/>
          <w:sz w:val="21"/>
        </w:rPr>
        <w:t>金</w:t>
      </w:r>
      <w:r>
        <w:rPr>
          <w:spacing w:val="2"/>
          <w:w w:val="99"/>
          <w:sz w:val="21"/>
        </w:rPr>
        <w:t>给</w:t>
      </w:r>
      <w:r>
        <w:rPr>
          <w:spacing w:val="-1"/>
          <w:w w:val="99"/>
          <w:sz w:val="21"/>
        </w:rPr>
        <w:t>付</w:t>
      </w:r>
      <w:r>
        <w:rPr>
          <w:spacing w:val="2"/>
          <w:w w:val="99"/>
          <w:sz w:val="21"/>
        </w:rPr>
        <w:t>申</w:t>
      </w:r>
      <w:r>
        <w:rPr>
          <w:spacing w:val="-1"/>
          <w:w w:val="99"/>
          <w:sz w:val="21"/>
        </w:rPr>
        <w:t>请</w:t>
      </w:r>
      <w:r>
        <w:rPr>
          <w:spacing w:val="2"/>
          <w:w w:val="99"/>
          <w:sz w:val="21"/>
        </w:rPr>
        <w:t>书</w:t>
      </w:r>
      <w:r>
        <w:rPr>
          <w:spacing w:val="-1"/>
          <w:w w:val="99"/>
          <w:sz w:val="21"/>
        </w:rPr>
        <w:t>及</w:t>
      </w:r>
      <w:r>
        <w:rPr>
          <w:spacing w:val="2"/>
          <w:w w:val="99"/>
          <w:sz w:val="21"/>
        </w:rPr>
        <w:t>合</w:t>
      </w:r>
      <w:r>
        <w:rPr>
          <w:spacing w:val="-1"/>
          <w:w w:val="99"/>
          <w:sz w:val="21"/>
        </w:rPr>
        <w:t>同</w:t>
      </w:r>
      <w:r>
        <w:rPr>
          <w:spacing w:val="2"/>
          <w:w w:val="99"/>
          <w:sz w:val="21"/>
        </w:rPr>
        <w:t>约</w:t>
      </w:r>
      <w:r>
        <w:rPr>
          <w:spacing w:val="-1"/>
          <w:w w:val="99"/>
          <w:sz w:val="21"/>
        </w:rPr>
        <w:t>定</w:t>
      </w:r>
      <w:r>
        <w:rPr>
          <w:spacing w:val="2"/>
          <w:w w:val="99"/>
          <w:sz w:val="21"/>
        </w:rPr>
        <w:t>的</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料后</w:t>
      </w:r>
      <w:r>
        <w:rPr>
          <w:spacing w:val="-104"/>
          <w:w w:val="99"/>
          <w:sz w:val="21"/>
        </w:rPr>
        <w:t>，</w:t>
      </w:r>
      <w:r>
        <w:rPr>
          <w:spacing w:val="-1"/>
          <w:w w:val="99"/>
          <w:sz w:val="21"/>
        </w:rPr>
        <w:t>将</w:t>
      </w:r>
      <w:r>
        <w:rPr>
          <w:spacing w:val="31"/>
          <w:w w:val="99"/>
          <w:sz w:val="21"/>
        </w:rPr>
        <w:t>在</w:t>
      </w:r>
      <w:r>
        <w:rPr>
          <w:rFonts w:ascii="Times New Roman" w:eastAsia="Times New Roman"/>
          <w:w w:val="99"/>
          <w:sz w:val="21"/>
        </w:rPr>
        <w:t>5</w:t>
      </w:r>
      <w:r>
        <w:rPr>
          <w:rFonts w:ascii="Times New Roman" w:eastAsia="Times New Roman"/>
          <w:spacing w:val="-25"/>
          <w:sz w:val="21"/>
        </w:rPr>
        <w:t xml:space="preserve"> </w:t>
      </w:r>
      <w:r>
        <w:rPr>
          <w:spacing w:val="2"/>
          <w:w w:val="99"/>
          <w:sz w:val="21"/>
        </w:rPr>
        <w:t>日</w:t>
      </w:r>
      <w:r>
        <w:rPr>
          <w:spacing w:val="-1"/>
          <w:w w:val="99"/>
          <w:sz w:val="21"/>
        </w:rPr>
        <w:t>内</w:t>
      </w:r>
      <w:r>
        <w:rPr>
          <w:spacing w:val="2"/>
          <w:w w:val="99"/>
          <w:sz w:val="21"/>
        </w:rPr>
        <w:t>作</w:t>
      </w:r>
      <w:r>
        <w:rPr>
          <w:spacing w:val="-1"/>
          <w:w w:val="99"/>
          <w:sz w:val="21"/>
        </w:rPr>
        <w:t>出</w:t>
      </w:r>
      <w:r>
        <w:rPr>
          <w:spacing w:val="2"/>
          <w:w w:val="99"/>
          <w:sz w:val="21"/>
        </w:rPr>
        <w:t>核</w:t>
      </w:r>
      <w:r>
        <w:rPr>
          <w:spacing w:val="-1"/>
          <w:w w:val="99"/>
          <w:sz w:val="21"/>
        </w:rPr>
        <w:t>定</w:t>
      </w:r>
      <w:r>
        <w:rPr>
          <w:w w:val="99"/>
          <w:sz w:val="21"/>
        </w:rPr>
        <w:t>；</w:t>
      </w:r>
      <w:r>
        <w:rPr>
          <w:spacing w:val="2"/>
          <w:w w:val="99"/>
          <w:sz w:val="21"/>
        </w:rPr>
        <w:t>情形</w:t>
      </w:r>
      <w:r>
        <w:rPr>
          <w:spacing w:val="4"/>
          <w:w w:val="99"/>
          <w:sz w:val="21"/>
        </w:rPr>
        <w:t>复</w:t>
      </w:r>
      <w:r>
        <w:rPr>
          <w:spacing w:val="2"/>
          <w:w w:val="99"/>
          <w:sz w:val="21"/>
        </w:rPr>
        <w:t>杂的，</w:t>
      </w:r>
      <w:r>
        <w:rPr>
          <w:w w:val="99"/>
          <w:sz w:val="21"/>
        </w:rPr>
        <w:t>在</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2"/>
          <w:w w:val="99"/>
          <w:sz w:val="21"/>
        </w:rPr>
        <w:t>日内</w:t>
      </w:r>
      <w:r>
        <w:rPr>
          <w:spacing w:val="4"/>
          <w:w w:val="99"/>
          <w:sz w:val="21"/>
        </w:rPr>
        <w:t>作</w:t>
      </w:r>
      <w:r>
        <w:rPr>
          <w:spacing w:val="2"/>
          <w:w w:val="99"/>
          <w:sz w:val="21"/>
        </w:rPr>
        <w:t>出核定</w:t>
      </w:r>
      <w:r>
        <w:rPr>
          <w:spacing w:val="4"/>
          <w:w w:val="99"/>
          <w:sz w:val="21"/>
        </w:rPr>
        <w:t>。</w:t>
      </w:r>
      <w:r>
        <w:rPr>
          <w:spacing w:val="2"/>
          <w:w w:val="99"/>
          <w:sz w:val="21"/>
        </w:rPr>
        <w:t>对属于</w:t>
      </w:r>
      <w:r>
        <w:rPr>
          <w:spacing w:val="4"/>
          <w:w w:val="99"/>
          <w:sz w:val="21"/>
        </w:rPr>
        <w:t>保</w:t>
      </w:r>
      <w:r>
        <w:rPr>
          <w:spacing w:val="2"/>
          <w:w w:val="99"/>
          <w:sz w:val="21"/>
        </w:rPr>
        <w:t>险责任的</w:t>
      </w:r>
      <w:r>
        <w:rPr>
          <w:spacing w:val="4"/>
          <w:w w:val="99"/>
          <w:sz w:val="21"/>
        </w:rPr>
        <w:t>，</w:t>
      </w:r>
      <w:r>
        <w:rPr>
          <w:spacing w:val="2"/>
          <w:w w:val="99"/>
          <w:sz w:val="21"/>
        </w:rPr>
        <w:t>我们在</w:t>
      </w:r>
      <w:r>
        <w:rPr>
          <w:spacing w:val="4"/>
          <w:w w:val="99"/>
          <w:sz w:val="21"/>
        </w:rPr>
        <w:t>与</w:t>
      </w:r>
      <w:r>
        <w:rPr>
          <w:spacing w:val="2"/>
          <w:w w:val="99"/>
          <w:sz w:val="21"/>
        </w:rPr>
        <w:t>受益人</w:t>
      </w:r>
      <w:r>
        <w:rPr>
          <w:spacing w:val="4"/>
          <w:w w:val="99"/>
          <w:sz w:val="21"/>
        </w:rPr>
        <w:t>达</w:t>
      </w:r>
      <w:r>
        <w:rPr>
          <w:spacing w:val="2"/>
          <w:w w:val="99"/>
          <w:sz w:val="21"/>
        </w:rPr>
        <w:t>成</w:t>
      </w:r>
      <w:r>
        <w:rPr>
          <w:w w:val="99"/>
          <w:sz w:val="21"/>
        </w:rPr>
        <w:t>给</w:t>
      </w:r>
      <w:r>
        <w:rPr>
          <w:spacing w:val="-1"/>
          <w:w w:val="99"/>
          <w:sz w:val="21"/>
        </w:rPr>
        <w:t>付</w:t>
      </w:r>
      <w:r>
        <w:rPr>
          <w:spacing w:val="2"/>
          <w:w w:val="99"/>
          <w:sz w:val="21"/>
        </w:rPr>
        <w:t>保</w:t>
      </w:r>
      <w:r>
        <w:rPr>
          <w:spacing w:val="-1"/>
          <w:w w:val="99"/>
          <w:sz w:val="21"/>
        </w:rPr>
        <w:t>险</w:t>
      </w:r>
      <w:r>
        <w:rPr>
          <w:spacing w:val="2"/>
          <w:w w:val="99"/>
          <w:sz w:val="21"/>
        </w:rPr>
        <w:t>金</w:t>
      </w:r>
      <w:r>
        <w:rPr>
          <w:spacing w:val="-1"/>
          <w:w w:val="99"/>
          <w:sz w:val="21"/>
        </w:rPr>
        <w:t>的</w:t>
      </w:r>
      <w:r>
        <w:rPr>
          <w:spacing w:val="2"/>
          <w:w w:val="99"/>
          <w:sz w:val="21"/>
        </w:rPr>
        <w:t>协</w:t>
      </w:r>
      <w:r>
        <w:rPr>
          <w:spacing w:val="-1"/>
          <w:w w:val="99"/>
          <w:sz w:val="21"/>
        </w:rPr>
        <w:t>议</w:t>
      </w:r>
      <w:r>
        <w:rPr>
          <w:w w:val="99"/>
          <w:sz w:val="21"/>
        </w:rPr>
        <w:t>后</w:t>
      </w:r>
      <w:r>
        <w:rPr>
          <w:spacing w:val="-53"/>
          <w:sz w:val="21"/>
        </w:rPr>
        <w:t xml:space="preserve">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xml:space="preserve"> </w:t>
      </w:r>
      <w:r>
        <w:rPr>
          <w:spacing w:val="-1"/>
          <w:w w:val="99"/>
          <w:sz w:val="21"/>
        </w:rPr>
        <w:t>日</w:t>
      </w:r>
      <w:r>
        <w:rPr>
          <w:spacing w:val="2"/>
          <w:w w:val="99"/>
          <w:sz w:val="21"/>
        </w:rPr>
        <w:t>内</w:t>
      </w:r>
      <w:r>
        <w:rPr>
          <w:spacing w:val="-1"/>
          <w:w w:val="99"/>
          <w:sz w:val="21"/>
        </w:rPr>
        <w:t>，</w:t>
      </w:r>
      <w:r>
        <w:rPr>
          <w:spacing w:val="2"/>
          <w:w w:val="99"/>
          <w:sz w:val="21"/>
        </w:rPr>
        <w:t>履</w:t>
      </w:r>
      <w:r>
        <w:rPr>
          <w:spacing w:val="-1"/>
          <w:w w:val="99"/>
          <w:sz w:val="21"/>
        </w:rPr>
        <w:t>行</w:t>
      </w:r>
      <w:r>
        <w:rPr>
          <w:spacing w:val="2"/>
          <w:w w:val="99"/>
          <w:sz w:val="21"/>
        </w:rPr>
        <w:t>给</w:t>
      </w:r>
      <w:r>
        <w:rPr>
          <w:spacing w:val="-1"/>
          <w:w w:val="99"/>
          <w:sz w:val="21"/>
        </w:rPr>
        <w:t>付</w:t>
      </w:r>
      <w:r>
        <w:rPr>
          <w:spacing w:val="2"/>
          <w:w w:val="99"/>
          <w:sz w:val="21"/>
        </w:rPr>
        <w:t>保</w:t>
      </w:r>
      <w:r>
        <w:rPr>
          <w:spacing w:val="-1"/>
          <w:w w:val="99"/>
          <w:sz w:val="21"/>
        </w:rPr>
        <w:t>险</w:t>
      </w:r>
      <w:r>
        <w:rPr>
          <w:spacing w:val="2"/>
          <w:w w:val="99"/>
          <w:sz w:val="21"/>
        </w:rPr>
        <w:t>金</w:t>
      </w:r>
      <w:r>
        <w:rPr>
          <w:spacing w:val="-1"/>
          <w:w w:val="99"/>
          <w:sz w:val="21"/>
        </w:rPr>
        <w:t>义</w:t>
      </w:r>
      <w:r>
        <w:rPr>
          <w:spacing w:val="2"/>
          <w:w w:val="99"/>
          <w:sz w:val="21"/>
        </w:rPr>
        <w:t>务</w:t>
      </w:r>
      <w:r>
        <w:rPr>
          <w:w w:val="99"/>
          <w:sz w:val="21"/>
        </w:rPr>
        <w:t>。</w:t>
      </w:r>
    </w:p>
    <w:p>
      <w:pPr>
        <w:pStyle w:val="3"/>
        <w:spacing w:before="97" w:line="242" w:lineRule="auto"/>
        <w:ind w:left="2341" w:right="361"/>
        <w:jc w:val="both"/>
      </w:pPr>
      <w:r>
        <w:rPr>
          <w:spacing w:val="-5"/>
          <w:w w:val="99"/>
        </w:rPr>
        <w:t>对属于保险责任的，我们除支付保险金外，将一并支付相应的利息。利息按单利</w:t>
      </w:r>
      <w:r>
        <w:rPr>
          <w:spacing w:val="-7"/>
          <w:w w:val="99"/>
        </w:rPr>
        <w:t>计算，且计算利息的利率保证不低于我们在收到保险金给付申请书时中国人民银</w:t>
      </w:r>
      <w:r>
        <w:rPr>
          <w:spacing w:val="-4"/>
          <w:w w:val="99"/>
        </w:rPr>
        <w:t>行已公布的金融机构同期人民币活期存款基准利率，计息期间自保险事故发生之</w:t>
      </w:r>
      <w:r>
        <w:rPr>
          <w:spacing w:val="-1"/>
          <w:w w:val="99"/>
        </w:rPr>
        <w:t>日起至理赔审批结案之日止。</w:t>
      </w:r>
    </w:p>
    <w:p>
      <w:pPr>
        <w:pStyle w:val="3"/>
        <w:spacing w:before="96" w:line="242" w:lineRule="auto"/>
        <w:ind w:left="2341" w:right="361"/>
        <w:jc w:val="both"/>
      </w:pPr>
      <w:r>
        <w:rPr>
          <w:w w:val="95"/>
        </w:rPr>
        <w:t>对不属于保险责任的，我们自作出核定之日起</w:t>
      </w:r>
      <w:r>
        <w:rPr>
          <w:spacing w:val="5"/>
        </w:rPr>
        <w:t xml:space="preserve"> </w:t>
      </w:r>
      <w:r>
        <w:rPr>
          <w:rFonts w:ascii="Times New Roman" w:eastAsia="Times New Roman"/>
          <w:w w:val="95"/>
        </w:rPr>
        <w:t>3</w:t>
      </w:r>
      <w:r>
        <w:rPr>
          <w:rFonts w:ascii="Times New Roman" w:eastAsia="Times New Roman"/>
          <w:spacing w:val="57"/>
        </w:rPr>
        <w:t xml:space="preserve"> </w:t>
      </w:r>
      <w:r>
        <w:rPr>
          <w:w w:val="95"/>
        </w:rPr>
        <w:t>日内向受益人发出拒绝给付保险</w:t>
      </w:r>
      <w:r>
        <w:rPr>
          <w:spacing w:val="-2"/>
        </w:rPr>
        <w:t>金通知书并说明理由。</w:t>
      </w:r>
    </w:p>
    <w:p>
      <w:pPr>
        <w:pStyle w:val="3"/>
        <w:spacing w:before="95" w:line="242" w:lineRule="auto"/>
        <w:ind w:left="2341" w:right="361"/>
        <w:jc w:val="both"/>
      </w:pPr>
      <w:r>
        <w:rPr>
          <w:spacing w:val="1"/>
          <w:w w:val="99"/>
        </w:rPr>
        <w:t>我们在收到保险金给付申请书及有关证明和资料之日起</w:t>
      </w:r>
      <w:r>
        <w:rPr>
          <w:spacing w:val="-50"/>
        </w:rPr>
        <w:t xml:space="preserve">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xml:space="preserve"> </w:t>
      </w:r>
      <w:r>
        <w:rPr>
          <w:spacing w:val="1"/>
          <w:w w:val="99"/>
        </w:rPr>
        <w:t>日内，对给付保险金</w:t>
      </w:r>
      <w:r>
        <w:rPr>
          <w:spacing w:val="-5"/>
          <w:w w:val="99"/>
        </w:rPr>
        <w:t>的数额不能确定的，根据已有证明和资料可以确定的数额先予支付；我们最终确</w:t>
      </w:r>
      <w:r>
        <w:rPr>
          <w:spacing w:val="-1"/>
          <w:w w:val="99"/>
        </w:rPr>
        <w:t>定给付保险金的数额后，将支付相应的差额。</w:t>
      </w:r>
    </w:p>
    <w:p>
      <w:pPr>
        <w:pStyle w:val="3"/>
        <w:spacing w:before="7"/>
        <w:rPr>
          <w:sz w:val="19"/>
        </w:rPr>
      </w:pPr>
    </w:p>
    <w:p>
      <w:pPr>
        <w:spacing w:after="0"/>
        <w:rPr>
          <w:sz w:val="19"/>
        </w:rPr>
        <w:sectPr>
          <w:pgSz w:w="11910" w:h="16840"/>
          <w:pgMar w:top="1060" w:right="980" w:bottom="280" w:left="920" w:header="720" w:footer="720" w:gutter="0"/>
          <w:cols w:space="720" w:num="1"/>
        </w:sectPr>
      </w:pPr>
    </w:p>
    <w:p>
      <w:pPr>
        <w:pStyle w:val="8"/>
        <w:numPr>
          <w:ilvl w:val="1"/>
          <w:numId w:val="6"/>
        </w:numPr>
        <w:tabs>
          <w:tab w:val="left" w:pos="949"/>
          <w:tab w:val="left" w:pos="950"/>
        </w:tabs>
        <w:spacing w:before="76" w:after="0" w:line="244" w:lineRule="auto"/>
        <w:ind w:left="949" w:right="38" w:hanging="737"/>
        <w:jc w:val="left"/>
        <w:rPr>
          <w:b/>
          <w:sz w:val="21"/>
        </w:rPr>
      </w:pPr>
      <w:r>
        <w:rPr>
          <w:b/>
          <w:spacing w:val="-4"/>
          <w:sz w:val="21"/>
        </w:rPr>
        <w:t>宣告死亡处</w:t>
      </w:r>
      <w:r>
        <w:rPr>
          <w:b/>
          <w:spacing w:val="-10"/>
          <w:sz w:val="21"/>
        </w:rPr>
        <w:t>理</w:t>
      </w:r>
    </w:p>
    <w:p>
      <w:pPr>
        <w:pStyle w:val="3"/>
        <w:spacing w:before="76" w:line="242" w:lineRule="auto"/>
        <w:ind w:left="212" w:right="361"/>
        <w:jc w:val="both"/>
      </w:pPr>
      <w:r>
        <w:br w:type="column"/>
      </w:r>
      <w:r>
        <w:rPr>
          <w:spacing w:val="-5"/>
          <w:w w:val="99"/>
        </w:rPr>
        <w:t>在本合同有效期间内，被保险人因意外事件下落不明被人民法院宣告死亡的，我</w:t>
      </w:r>
      <w:r>
        <w:rPr>
          <w:spacing w:val="-4"/>
          <w:w w:val="99"/>
        </w:rPr>
        <w:t>们以意外事件发生之日作为被保险人身故的日期，因其他情况下落不明被人民法</w:t>
      </w:r>
      <w:r>
        <w:rPr>
          <w:spacing w:val="-6"/>
          <w:w w:val="99"/>
        </w:rPr>
        <w:t>院宣告死亡的，我们以宣告死亡的判决作出之日作为被保险人身故的日期，依本</w:t>
      </w:r>
      <w:r>
        <w:rPr>
          <w:spacing w:val="-1"/>
          <w:w w:val="99"/>
        </w:rPr>
        <w:t>合同约定承担保险责任。</w:t>
      </w:r>
    </w:p>
    <w:p>
      <w:pPr>
        <w:pStyle w:val="3"/>
        <w:spacing w:before="97" w:line="242" w:lineRule="auto"/>
        <w:ind w:left="212" w:right="361"/>
        <w:jc w:val="both"/>
      </w:pPr>
      <w:r>
        <w:rPr>
          <w:spacing w:val="-3"/>
          <w:w w:val="99"/>
        </w:rPr>
        <w:t>若被保险人在宣告死亡之后重新出现或者受益人确知其没有死亡的，受益人应于</w:t>
      </w:r>
      <w:r>
        <w:rPr>
          <w:spacing w:val="-1"/>
          <w:w w:val="99"/>
        </w:rPr>
        <w:t>知道此情况之后</w:t>
      </w:r>
      <w:r>
        <w:rPr>
          <w:spacing w:val="-53"/>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日内将已领取的身故保险金一次性返还我们。</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7"/>
        <w:rPr>
          <w:sz w:val="19"/>
        </w:rPr>
      </w:pPr>
    </w:p>
    <w:p>
      <w:pPr>
        <w:pStyle w:val="8"/>
        <w:numPr>
          <w:ilvl w:val="1"/>
          <w:numId w:val="6"/>
        </w:numPr>
        <w:tabs>
          <w:tab w:val="left" w:pos="949"/>
          <w:tab w:val="left" w:pos="950"/>
          <w:tab w:val="left" w:pos="2341"/>
        </w:tabs>
        <w:spacing w:before="77" w:after="0" w:line="242" w:lineRule="auto"/>
        <w:ind w:left="2341" w:right="361" w:hanging="2129"/>
        <w:jc w:val="left"/>
        <w:rPr>
          <w:sz w:val="21"/>
        </w:rPr>
      </w:pPr>
      <w:r>
        <w:rPr>
          <w:b/>
          <w:spacing w:val="-4"/>
          <w:sz w:val="21"/>
        </w:rPr>
        <w:t>诉讼时效</w:t>
      </w:r>
      <w:r>
        <w:rPr>
          <w:b/>
          <w:sz w:val="21"/>
        </w:rPr>
        <w:tab/>
      </w:r>
      <w:r>
        <w:rPr>
          <w:spacing w:val="-2"/>
          <w:sz w:val="21"/>
        </w:rPr>
        <w:t>受益人向我们申请给付保险金的诉讼时效期间为</w:t>
      </w:r>
      <w:r>
        <w:rPr>
          <w:spacing w:val="-53"/>
          <w:sz w:val="21"/>
        </w:rPr>
        <w:t xml:space="preserve"> </w:t>
      </w:r>
      <w:r>
        <w:rPr>
          <w:rFonts w:ascii="Times New Roman" w:eastAsia="Times New Roman"/>
          <w:spacing w:val="-2"/>
          <w:sz w:val="21"/>
        </w:rPr>
        <w:t>2</w:t>
      </w:r>
      <w:r>
        <w:rPr>
          <w:rFonts w:ascii="Times New Roman" w:eastAsia="Times New Roman"/>
          <w:spacing w:val="-12"/>
          <w:sz w:val="21"/>
        </w:rPr>
        <w:t xml:space="preserve"> </w:t>
      </w:r>
      <w:r>
        <w:rPr>
          <w:spacing w:val="-2"/>
          <w:sz w:val="21"/>
        </w:rPr>
        <w:t>年，自其知道或者应当知道保险事故发生之日起计算。</w:t>
      </w:r>
    </w:p>
    <w:p>
      <w:pPr>
        <w:spacing w:after="0" w:line="242" w:lineRule="auto"/>
        <w:jc w:val="left"/>
        <w:rPr>
          <w:sz w:val="21"/>
        </w:rPr>
        <w:sectPr>
          <w:type w:val="continuous"/>
          <w:pgSz w:w="11910" w:h="16840"/>
          <w:pgMar w:top="1060" w:right="980" w:bottom="280" w:left="920" w:header="720" w:footer="720" w:gutter="0"/>
          <w:cols w:space="720" w:num="1"/>
        </w:sectPr>
      </w:pPr>
    </w:p>
    <w:p>
      <w:pPr>
        <w:pStyle w:val="2"/>
        <w:numPr>
          <w:ilvl w:val="0"/>
          <w:numId w:val="11"/>
        </w:numPr>
        <w:tabs>
          <w:tab w:val="left" w:pos="932"/>
          <w:tab w:val="left" w:pos="933"/>
        </w:tabs>
        <w:spacing w:before="49" w:after="0" w:line="240" w:lineRule="auto"/>
        <w:ind w:left="932" w:right="0" w:hanging="721"/>
        <w:jc w:val="left"/>
      </w:pPr>
      <w:r>
        <w:rPr>
          <w:w w:val="95"/>
        </w:rPr>
        <w:t>保险费的交</w:t>
      </w:r>
      <w:r>
        <w:rPr>
          <w:spacing w:val="-10"/>
          <w:w w:val="95"/>
        </w:rPr>
        <w:t>纳</w:t>
      </w:r>
    </w:p>
    <w:p>
      <w:pPr>
        <w:pStyle w:val="3"/>
        <w:spacing w:before="1"/>
        <w:rPr>
          <w:b/>
          <w:sz w:val="13"/>
        </w:rPr>
      </w:pPr>
      <w:r>
        <w:drawing>
          <wp:anchor distT="0" distB="0" distL="0" distR="0" simplePos="0" relativeHeight="251660288" behindDoc="0" locked="0" layoutInCell="1" allowOverlap="1">
            <wp:simplePos x="0" y="0"/>
            <wp:positionH relativeFrom="page">
              <wp:posOffset>650875</wp:posOffset>
            </wp:positionH>
            <wp:positionV relativeFrom="paragraph">
              <wp:posOffset>121920</wp:posOffset>
            </wp:positionV>
            <wp:extent cx="6172200"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3"/>
        <w:spacing w:before="11"/>
        <w:rPr>
          <w:b/>
          <w:sz w:val="5"/>
        </w:rPr>
      </w:pPr>
    </w:p>
    <w:p>
      <w:pPr>
        <w:spacing w:after="0"/>
        <w:rPr>
          <w:sz w:val="5"/>
        </w:rPr>
        <w:sectPr>
          <w:pgSz w:w="11910" w:h="16840"/>
          <w:pgMar w:top="1100" w:right="980" w:bottom="280" w:left="920" w:header="720" w:footer="720" w:gutter="0"/>
          <w:cols w:space="720" w:num="1"/>
        </w:sectPr>
      </w:pPr>
    </w:p>
    <w:p>
      <w:pPr>
        <w:pStyle w:val="8"/>
        <w:numPr>
          <w:ilvl w:val="1"/>
          <w:numId w:val="11"/>
        </w:numPr>
        <w:tabs>
          <w:tab w:val="left" w:pos="949"/>
          <w:tab w:val="left" w:pos="950"/>
        </w:tabs>
        <w:spacing w:before="76" w:after="0" w:line="242" w:lineRule="auto"/>
        <w:ind w:left="949" w:right="38" w:hanging="737"/>
        <w:jc w:val="left"/>
        <w:rPr>
          <w:b/>
          <w:sz w:val="21"/>
        </w:rPr>
      </w:pPr>
      <w:r>
        <w:rPr>
          <w:b/>
          <w:spacing w:val="-4"/>
          <w:sz w:val="21"/>
        </w:rPr>
        <w:t>保险费的交</w:t>
      </w:r>
      <w:r>
        <w:rPr>
          <w:b/>
          <w:spacing w:val="-10"/>
          <w:sz w:val="21"/>
        </w:rPr>
        <w:t>纳</w:t>
      </w:r>
    </w:p>
    <w:p>
      <w:pPr>
        <w:pStyle w:val="3"/>
        <w:spacing w:before="76"/>
        <w:ind w:left="212"/>
      </w:pPr>
      <w:r>
        <w:br w:type="column"/>
      </w:r>
      <w:r>
        <w:rPr>
          <w:spacing w:val="-1"/>
          <w:w w:val="95"/>
        </w:rPr>
        <w:t>本合同的交费方式和交费期间由您和我们约定并在保险单上载明。</w:t>
      </w:r>
    </w:p>
    <w:p>
      <w:pPr>
        <w:pStyle w:val="3"/>
        <w:spacing w:before="96" w:line="244" w:lineRule="auto"/>
        <w:ind w:left="212" w:right="361"/>
      </w:pPr>
      <w:r>
        <w:rPr>
          <w:spacing w:val="-5"/>
          <w:w w:val="99"/>
        </w:rPr>
        <w:t>分期支付保险费的，您在交纳首期保险费后，应按照保险费约定交纳日交纳其余</w:t>
      </w:r>
      <w:r>
        <w:rPr>
          <w:spacing w:val="-1"/>
          <w:w w:val="99"/>
        </w:rPr>
        <w:t>各期的保险费。</w:t>
      </w:r>
    </w:p>
    <w:p>
      <w:pPr>
        <w:spacing w:after="0" w:line="244" w:lineRule="auto"/>
        <w:sectPr>
          <w:type w:val="continuous"/>
          <w:pgSz w:w="11910" w:h="16840"/>
          <w:pgMar w:top="1060" w:right="980" w:bottom="280" w:left="920" w:header="720" w:footer="720" w:gutter="0"/>
          <w:cols w:equalWidth="0" w:num="2">
            <w:col w:w="2041" w:space="87"/>
            <w:col w:w="7882"/>
          </w:cols>
        </w:sectPr>
      </w:pPr>
    </w:p>
    <w:p>
      <w:pPr>
        <w:pStyle w:val="3"/>
        <w:spacing w:before="3"/>
        <w:rPr>
          <w:sz w:val="19"/>
        </w:rPr>
      </w:pPr>
    </w:p>
    <w:p>
      <w:pPr>
        <w:pStyle w:val="8"/>
        <w:numPr>
          <w:ilvl w:val="1"/>
          <w:numId w:val="11"/>
        </w:numPr>
        <w:tabs>
          <w:tab w:val="left" w:pos="950"/>
        </w:tabs>
        <w:spacing w:before="76" w:after="0" w:line="242" w:lineRule="auto"/>
        <w:ind w:left="2341" w:right="337" w:hanging="2129"/>
        <w:jc w:val="both"/>
        <w:rPr>
          <w:sz w:val="21"/>
        </w:rPr>
      </w:pPr>
      <w:r>
        <w:rPr>
          <w:b/>
          <w:spacing w:val="1"/>
          <w:w w:val="99"/>
          <w:sz w:val="21"/>
        </w:rPr>
        <w:t>宽限期</w:t>
      </w:r>
      <w:r>
        <w:rPr>
          <w:b/>
          <w:spacing w:val="2"/>
          <w:sz w:val="21"/>
        </w:rPr>
        <w:t xml:space="preserve">       </w:t>
      </w:r>
      <w:r>
        <w:rPr>
          <w:spacing w:val="-5"/>
          <w:w w:val="99"/>
          <w:sz w:val="21"/>
        </w:rPr>
        <w:t>分期支付保险费的，您在交纳首期保险费后，除本合同另有约定外，如果您到期</w:t>
      </w:r>
      <w:r>
        <w:rPr>
          <w:spacing w:val="1"/>
          <w:w w:val="99"/>
          <w:sz w:val="21"/>
        </w:rPr>
        <w:t>未支付保险费，自保险费约定交纳日的次日零时起</w:t>
      </w:r>
      <w:r>
        <w:rPr>
          <w:spacing w:val="-50"/>
          <w:sz w:val="21"/>
        </w:rPr>
        <w:t xml:space="preserve">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xml:space="preserve"> </w:t>
      </w:r>
      <w:r>
        <w:rPr>
          <w:spacing w:val="1"/>
          <w:w w:val="99"/>
          <w:sz w:val="21"/>
        </w:rPr>
        <w:t>日为宽限期。宽限期内发</w:t>
      </w:r>
      <w:r>
        <w:rPr>
          <w:spacing w:val="-6"/>
          <w:w w:val="99"/>
          <w:sz w:val="21"/>
        </w:rPr>
        <w:t>生的保险事故，我们仍会承担保险责任，但在给付保险金时会扣减您欠交的保险</w:t>
      </w:r>
      <w:r>
        <w:rPr>
          <w:spacing w:val="-18"/>
          <w:w w:val="99"/>
          <w:sz w:val="21"/>
        </w:rPr>
        <w:t>费。</w:t>
      </w:r>
      <w:r>
        <w:rPr>
          <w:b/>
          <w:spacing w:val="-1"/>
          <w:w w:val="99"/>
          <w:sz w:val="21"/>
        </w:rPr>
        <w:t>如果您宽限期结束之后仍未支付保险费，则本合同自宽限期满的次日零时起</w:t>
      </w:r>
      <w:r>
        <w:rPr>
          <w:b/>
          <w:spacing w:val="1"/>
          <w:w w:val="99"/>
          <w:sz w:val="21"/>
        </w:rPr>
        <w:t>效力中止</w:t>
      </w:r>
      <w:r>
        <w:rPr>
          <w:spacing w:val="-1"/>
          <w:w w:val="99"/>
          <w:sz w:val="21"/>
        </w:rPr>
        <w:t>（</w:t>
      </w:r>
      <w:r>
        <w:rPr>
          <w:w w:val="99"/>
          <w:sz w:val="21"/>
        </w:rPr>
        <w:t>见</w:t>
      </w:r>
      <w:r>
        <w:rPr>
          <w:spacing w:val="-50"/>
          <w:sz w:val="21"/>
        </w:rPr>
        <w:t xml:space="preserve"> </w:t>
      </w:r>
      <w:r>
        <w:rPr>
          <w:rFonts w:ascii="Times New Roman" w:eastAsia="Times New Roman"/>
          <w:spacing w:val="1"/>
          <w:w w:val="99"/>
          <w:sz w:val="21"/>
        </w:rPr>
        <w:t>6</w:t>
      </w:r>
      <w:r>
        <w:rPr>
          <w:rFonts w:ascii="Times New Roman" w:eastAsia="Times New Roman"/>
          <w:w w:val="99"/>
          <w:sz w:val="21"/>
        </w:rPr>
        <w:t>.</w:t>
      </w:r>
      <w:r>
        <w:rPr>
          <w:rFonts w:ascii="Times New Roman" w:eastAsia="Times New Roman"/>
          <w:spacing w:val="-2"/>
          <w:w w:val="99"/>
          <w:sz w:val="21"/>
        </w:rPr>
        <w:t>1</w:t>
      </w:r>
      <w:r>
        <w:rPr>
          <w:spacing w:val="-1"/>
          <w:w w:val="99"/>
          <w:sz w:val="21"/>
        </w:rPr>
        <w:t>）</w:t>
      </w:r>
      <w:r>
        <w:rPr>
          <w:w w:val="99"/>
          <w:sz w:val="21"/>
        </w:rPr>
        <w:t>。</w:t>
      </w:r>
    </w:p>
    <w:p>
      <w:pPr>
        <w:pStyle w:val="3"/>
        <w:spacing w:before="4"/>
        <w:rPr>
          <w:sz w:val="29"/>
        </w:rPr>
      </w:pPr>
    </w:p>
    <w:p>
      <w:pPr>
        <w:pStyle w:val="2"/>
        <w:numPr>
          <w:ilvl w:val="0"/>
          <w:numId w:val="11"/>
        </w:numPr>
        <w:tabs>
          <w:tab w:val="left" w:pos="932"/>
          <w:tab w:val="left" w:pos="933"/>
        </w:tabs>
        <w:spacing w:before="0" w:after="0" w:line="240" w:lineRule="auto"/>
        <w:ind w:left="932" w:right="0" w:hanging="721"/>
        <w:jc w:val="left"/>
      </w:pPr>
      <w:r>
        <w:rPr>
          <w:w w:val="95"/>
        </w:rPr>
        <w:t>现金价值权</w:t>
      </w:r>
      <w:r>
        <w:rPr>
          <w:spacing w:val="-10"/>
          <w:w w:val="95"/>
        </w:rPr>
        <w:t>益</w:t>
      </w:r>
    </w:p>
    <w:p>
      <w:pPr>
        <w:pStyle w:val="3"/>
        <w:spacing w:before="2"/>
        <w:rPr>
          <w:b/>
          <w:sz w:val="14"/>
        </w:rPr>
      </w:pPr>
      <w:r>
        <w:drawing>
          <wp:anchor distT="0" distB="0" distL="0" distR="0" simplePos="0" relativeHeight="251660288" behindDoc="0" locked="0" layoutInCell="1" allowOverlap="1">
            <wp:simplePos x="0" y="0"/>
            <wp:positionH relativeFrom="page">
              <wp:posOffset>650875</wp:posOffset>
            </wp:positionH>
            <wp:positionV relativeFrom="paragraph">
              <wp:posOffset>130175</wp:posOffset>
            </wp:positionV>
            <wp:extent cx="6172200"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8"/>
        <w:numPr>
          <w:ilvl w:val="1"/>
          <w:numId w:val="11"/>
        </w:numPr>
        <w:tabs>
          <w:tab w:val="left" w:pos="949"/>
          <w:tab w:val="left" w:pos="950"/>
          <w:tab w:val="left" w:pos="2341"/>
        </w:tabs>
        <w:spacing w:before="150" w:after="0" w:line="240" w:lineRule="auto"/>
        <w:ind w:left="949" w:right="0" w:hanging="738"/>
        <w:jc w:val="left"/>
        <w:rPr>
          <w:sz w:val="21"/>
        </w:rPr>
      </w:pPr>
      <w:r>
        <w:rPr>
          <w:b/>
          <w:w w:val="95"/>
          <w:sz w:val="21"/>
        </w:rPr>
        <w:t>现金价</w:t>
      </w:r>
      <w:r>
        <w:rPr>
          <w:b/>
          <w:spacing w:val="-10"/>
          <w:w w:val="95"/>
          <w:sz w:val="21"/>
        </w:rPr>
        <w:t>值</w:t>
      </w:r>
      <w:r>
        <w:rPr>
          <w:b/>
          <w:sz w:val="21"/>
        </w:rPr>
        <w:tab/>
      </w:r>
      <w:r>
        <w:rPr>
          <w:w w:val="95"/>
          <w:sz w:val="21"/>
        </w:rPr>
        <w:t>指保险单所具有的价值，通常体现为解除合同时，由我们退还的那部分金额</w:t>
      </w:r>
      <w:r>
        <w:rPr>
          <w:spacing w:val="-10"/>
          <w:w w:val="95"/>
          <w:sz w:val="21"/>
        </w:rPr>
        <w:t>。</w:t>
      </w:r>
    </w:p>
    <w:p>
      <w:pPr>
        <w:pStyle w:val="3"/>
        <w:spacing w:before="96" w:line="244" w:lineRule="auto"/>
        <w:ind w:left="2341" w:right="361"/>
      </w:pPr>
      <w:r>
        <w:rPr>
          <w:spacing w:val="3"/>
          <w:w w:val="99"/>
        </w:rPr>
        <w:t>我们会在保险单或其他有效的保险凭证或批注上载明本合同保险单年度末的现</w:t>
      </w:r>
      <w:r>
        <w:rPr>
          <w:spacing w:val="-1"/>
          <w:w w:val="99"/>
        </w:rPr>
        <w:t>金价值。</w:t>
      </w:r>
    </w:p>
    <w:p>
      <w:pPr>
        <w:pStyle w:val="3"/>
        <w:spacing w:before="92"/>
        <w:ind w:left="2341"/>
      </w:pPr>
      <w:r>
        <w:rPr>
          <w:spacing w:val="-1"/>
          <w:w w:val="95"/>
        </w:rPr>
        <w:t>若基本保险金额发生变更，则现金价值将按变更后的基本保险金额重新计算。</w:t>
      </w:r>
    </w:p>
    <w:p>
      <w:pPr>
        <w:pStyle w:val="3"/>
        <w:spacing w:before="8"/>
        <w:rPr>
          <w:sz w:val="25"/>
        </w:rPr>
      </w:pPr>
    </w:p>
    <w:p>
      <w:pPr>
        <w:pStyle w:val="8"/>
        <w:numPr>
          <w:ilvl w:val="1"/>
          <w:numId w:val="11"/>
        </w:numPr>
        <w:tabs>
          <w:tab w:val="left" w:pos="950"/>
        </w:tabs>
        <w:spacing w:before="0" w:after="0" w:line="242" w:lineRule="auto"/>
        <w:ind w:left="2341" w:right="313" w:hanging="2129"/>
        <w:jc w:val="both"/>
        <w:rPr>
          <w:sz w:val="21"/>
        </w:rPr>
      </w:pPr>
      <w:r>
        <w:rPr>
          <w:b/>
          <w:w w:val="99"/>
          <w:sz w:val="21"/>
        </w:rPr>
        <w:t>保单贷款</w:t>
      </w:r>
      <w:r>
        <w:rPr>
          <w:b/>
          <w:spacing w:val="4"/>
          <w:sz w:val="21"/>
        </w:rPr>
        <w:t xml:space="preserve">     </w:t>
      </w:r>
      <w:r>
        <w:rPr>
          <w:spacing w:val="-6"/>
          <w:w w:val="99"/>
          <w:sz w:val="21"/>
        </w:rPr>
        <w:t>在本合同有效期间内，您可以以书面或双方认可的其他方式申请并经我们审核同</w:t>
      </w:r>
      <w:r>
        <w:rPr>
          <w:spacing w:val="-7"/>
          <w:w w:val="99"/>
          <w:sz w:val="21"/>
        </w:rPr>
        <w:t>意后办理保单贷款。贷款金额不得超过本合同现金价值扣除各项欠款及利息后余</w:t>
      </w:r>
      <w:r>
        <w:rPr>
          <w:spacing w:val="1"/>
          <w:w w:val="99"/>
          <w:sz w:val="21"/>
        </w:rPr>
        <w:t>额的</w:t>
      </w:r>
      <w:r>
        <w:rPr>
          <w:spacing w:val="-55"/>
          <w:sz w:val="21"/>
        </w:rPr>
        <w:t xml:space="preserve"> </w:t>
      </w:r>
      <w:r>
        <w:rPr>
          <w:rFonts w:ascii="Times New Roman" w:eastAsia="Times New Roman"/>
          <w:spacing w:val="1"/>
          <w:w w:val="99"/>
          <w:sz w:val="21"/>
        </w:rPr>
        <w:t>80%</w:t>
      </w:r>
      <w:r>
        <w:rPr>
          <w:spacing w:val="-5"/>
          <w:w w:val="99"/>
          <w:sz w:val="21"/>
        </w:rPr>
        <w:t>，每次贷款期限最长不超过</w:t>
      </w:r>
      <w:r>
        <w:rPr>
          <w:spacing w:val="-50"/>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5"/>
          <w:w w:val="99"/>
          <w:sz w:val="21"/>
        </w:rPr>
        <w:t>个月，贷款利率按您与我们签订的贷款协议中约定的利率执行。贷款本息在贷款到期或您申请偿还贷款时一并归还。若您</w:t>
      </w:r>
      <w:r>
        <w:rPr>
          <w:spacing w:val="-1"/>
          <w:w w:val="99"/>
          <w:sz w:val="21"/>
        </w:rPr>
        <w:t>到期未能足额偿还贷款本息，则您所欠的贷款本金及利息将作为新的贷款本金，按下一贷款期内的贷款利率计息。</w:t>
      </w:r>
    </w:p>
    <w:p>
      <w:pPr>
        <w:pStyle w:val="3"/>
        <w:spacing w:before="98" w:line="244" w:lineRule="auto"/>
        <w:ind w:left="2341" w:right="361"/>
      </w:pPr>
      <w:r>
        <w:rPr>
          <w:spacing w:val="-3"/>
          <w:w w:val="99"/>
        </w:rPr>
        <w:t>当未还贷款本金及利息加上其他各项欠款及利息达到本合同现金价值时，本合同</w:t>
      </w:r>
      <w:r>
        <w:rPr>
          <w:spacing w:val="-1"/>
          <w:w w:val="99"/>
        </w:rPr>
        <w:t>效力中止。本合同各项欠款的利息按各计息期间对应的保单贷款利率计算。</w:t>
      </w:r>
    </w:p>
    <w:p>
      <w:pPr>
        <w:pStyle w:val="3"/>
        <w:spacing w:before="10"/>
        <w:rPr>
          <w:sz w:val="28"/>
        </w:rPr>
      </w:pPr>
    </w:p>
    <w:p>
      <w:pPr>
        <w:pStyle w:val="2"/>
        <w:numPr>
          <w:ilvl w:val="0"/>
          <w:numId w:val="11"/>
        </w:numPr>
        <w:tabs>
          <w:tab w:val="left" w:pos="932"/>
          <w:tab w:val="left" w:pos="933"/>
        </w:tabs>
        <w:spacing w:before="0" w:after="0" w:line="240" w:lineRule="auto"/>
        <w:ind w:left="932" w:right="0" w:hanging="721"/>
        <w:jc w:val="left"/>
      </w:pPr>
      <w:r>
        <w:rPr>
          <w:w w:val="95"/>
        </w:rPr>
        <w:t>合同效力的中</w:t>
      </w:r>
      <w:r>
        <w:rPr>
          <w:spacing w:val="-3"/>
          <w:w w:val="95"/>
        </w:rPr>
        <w:t>止及恢复</w:t>
      </w:r>
    </w:p>
    <w:p>
      <w:pPr>
        <w:pStyle w:val="3"/>
        <w:spacing w:before="5"/>
        <w:rPr>
          <w:b/>
          <w:sz w:val="14"/>
        </w:rPr>
      </w:pPr>
      <w:r>
        <w:drawing>
          <wp:anchor distT="0" distB="0" distL="0" distR="0" simplePos="0" relativeHeight="251660288" behindDoc="0" locked="0" layoutInCell="1" allowOverlap="1">
            <wp:simplePos x="0" y="0"/>
            <wp:positionH relativeFrom="page">
              <wp:posOffset>650875</wp:posOffset>
            </wp:positionH>
            <wp:positionV relativeFrom="paragraph">
              <wp:posOffset>132080</wp:posOffset>
            </wp:positionV>
            <wp:extent cx="6172200" cy="12065"/>
            <wp:effectExtent l="0" t="0" r="0" b="0"/>
            <wp:wrapTopAndBottom/>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8"/>
        <w:numPr>
          <w:ilvl w:val="1"/>
          <w:numId w:val="11"/>
        </w:numPr>
        <w:tabs>
          <w:tab w:val="left" w:pos="949"/>
          <w:tab w:val="left" w:pos="950"/>
          <w:tab w:val="left" w:pos="2341"/>
        </w:tabs>
        <w:spacing w:before="150" w:after="0" w:line="240" w:lineRule="auto"/>
        <w:ind w:left="949" w:right="0" w:hanging="738"/>
        <w:jc w:val="left"/>
        <w:rPr>
          <w:sz w:val="21"/>
        </w:rPr>
      </w:pPr>
      <w:r>
        <w:rPr>
          <w:b/>
          <w:w w:val="95"/>
          <w:sz w:val="21"/>
        </w:rPr>
        <w:t>效力中</w:t>
      </w:r>
      <w:r>
        <w:rPr>
          <w:b/>
          <w:spacing w:val="-10"/>
          <w:w w:val="95"/>
          <w:sz w:val="21"/>
        </w:rPr>
        <w:t>止</w:t>
      </w:r>
      <w:r>
        <w:rPr>
          <w:b/>
          <w:sz w:val="21"/>
        </w:rPr>
        <w:tab/>
      </w:r>
      <w:r>
        <w:rPr>
          <w:color w:val="000000"/>
          <w:w w:val="95"/>
          <w:sz w:val="21"/>
          <w:shd w:val="clear" w:color="auto" w:fill="E4E4E4"/>
        </w:rPr>
        <w:t>在本合同效力中止期间，我们不承担保险责任</w:t>
      </w:r>
      <w:r>
        <w:rPr>
          <w:color w:val="000000"/>
          <w:spacing w:val="-10"/>
          <w:w w:val="95"/>
          <w:sz w:val="21"/>
          <w:shd w:val="clear" w:color="auto" w:fill="E4E4E4"/>
        </w:rPr>
        <w:t>。</w:t>
      </w:r>
    </w:p>
    <w:p>
      <w:pPr>
        <w:pStyle w:val="3"/>
        <w:spacing w:before="10"/>
        <w:rPr>
          <w:sz w:val="25"/>
        </w:rPr>
      </w:pPr>
    </w:p>
    <w:p>
      <w:pPr>
        <w:pStyle w:val="8"/>
        <w:numPr>
          <w:ilvl w:val="1"/>
          <w:numId w:val="11"/>
        </w:numPr>
        <w:tabs>
          <w:tab w:val="left" w:pos="950"/>
        </w:tabs>
        <w:spacing w:before="0" w:after="0" w:line="242" w:lineRule="auto"/>
        <w:ind w:left="2341" w:right="361" w:hanging="2129"/>
        <w:jc w:val="both"/>
        <w:rPr>
          <w:sz w:val="21"/>
        </w:rPr>
      </w:pPr>
      <w:r>
        <w:rPr>
          <w:b/>
          <w:spacing w:val="26"/>
          <w:sz w:val="21"/>
        </w:rPr>
        <w:t xml:space="preserve">效力恢复  </w:t>
      </w:r>
      <w:r>
        <w:rPr>
          <w:spacing w:val="-3"/>
          <w:sz w:val="21"/>
        </w:rPr>
        <w:t xml:space="preserve">本合同效力中止后 </w:t>
      </w:r>
      <w:r>
        <w:rPr>
          <w:rFonts w:ascii="Times New Roman" w:eastAsia="Times New Roman"/>
          <w:sz w:val="21"/>
        </w:rPr>
        <w:t>2</w:t>
      </w:r>
      <w:r>
        <w:rPr>
          <w:rFonts w:ascii="Times New Roman" w:eastAsia="Times New Roman"/>
          <w:spacing w:val="-6"/>
          <w:sz w:val="21"/>
        </w:rPr>
        <w:t xml:space="preserve"> </w:t>
      </w:r>
      <w:r>
        <w:rPr>
          <w:sz w:val="21"/>
        </w:rPr>
        <w:t>年内，您可以申请恢复合同效力。除被保险人的危险程度在</w:t>
      </w:r>
      <w:r>
        <w:rPr>
          <w:spacing w:val="-2"/>
          <w:sz w:val="21"/>
        </w:rPr>
        <w:t>中止期间显著增加外，自您补交保险费及利息之日起，合同效力恢复。</w:t>
      </w:r>
    </w:p>
    <w:p>
      <w:pPr>
        <w:pStyle w:val="3"/>
        <w:spacing w:before="95" w:line="242" w:lineRule="auto"/>
        <w:ind w:left="2341" w:right="361"/>
      </w:pPr>
      <w:r>
        <w:rPr>
          <w:spacing w:val="-7"/>
        </w:rPr>
        <w:t xml:space="preserve">自本合同效力中止之日起满 </w:t>
      </w:r>
      <w:r>
        <w:rPr>
          <w:rFonts w:ascii="Times New Roman" w:eastAsia="Times New Roman"/>
          <w:spacing w:val="-2"/>
        </w:rPr>
        <w:t>2</w:t>
      </w:r>
      <w:r>
        <w:rPr>
          <w:rFonts w:ascii="Times New Roman" w:eastAsia="Times New Roman"/>
          <w:spacing w:val="-10"/>
        </w:rPr>
        <w:t xml:space="preserve"> </w:t>
      </w:r>
      <w:r>
        <w:rPr>
          <w:spacing w:val="-2"/>
        </w:rPr>
        <w:t>年您和我们未达成协议的，我们有权解除合同。我们解除合同的，向您退还合同效力中止时保险单的现金价值。</w:t>
      </w:r>
    </w:p>
    <w:p>
      <w:pPr>
        <w:pStyle w:val="3"/>
        <w:rPr>
          <w:sz w:val="20"/>
        </w:rPr>
      </w:pPr>
    </w:p>
    <w:p>
      <w:pPr>
        <w:pStyle w:val="2"/>
        <w:numPr>
          <w:ilvl w:val="0"/>
          <w:numId w:val="11"/>
        </w:numPr>
        <w:tabs>
          <w:tab w:val="left" w:pos="932"/>
          <w:tab w:val="left" w:pos="933"/>
        </w:tabs>
        <w:spacing w:before="159" w:after="0" w:line="240" w:lineRule="auto"/>
        <w:ind w:left="932" w:right="0" w:hanging="721"/>
        <w:jc w:val="left"/>
      </w:pPr>
      <w:r>
        <w:rPr>
          <w:w w:val="95"/>
        </w:rPr>
        <w:t>合同解</w:t>
      </w:r>
      <w:r>
        <w:rPr>
          <w:spacing w:val="-10"/>
          <w:w w:val="95"/>
        </w:rPr>
        <w:t>除</w:t>
      </w:r>
    </w:p>
    <w:p>
      <w:pPr>
        <w:pStyle w:val="3"/>
        <w:spacing w:before="7"/>
        <w:rPr>
          <w:b/>
          <w:sz w:val="17"/>
        </w:rPr>
      </w:pPr>
      <w:r>
        <w:drawing>
          <wp:anchor distT="0" distB="0" distL="0" distR="0" simplePos="0" relativeHeight="251660288" behindDoc="0" locked="0" layoutInCell="1" allowOverlap="1">
            <wp:simplePos x="0" y="0"/>
            <wp:positionH relativeFrom="page">
              <wp:posOffset>650875</wp:posOffset>
            </wp:positionH>
            <wp:positionV relativeFrom="paragraph">
              <wp:posOffset>158115</wp:posOffset>
            </wp:positionV>
            <wp:extent cx="6172200" cy="12065"/>
            <wp:effectExtent l="0" t="0" r="0" b="0"/>
            <wp:wrapTopAndBottom/>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3"/>
        <w:spacing w:before="9"/>
        <w:rPr>
          <w:b/>
          <w:sz w:val="5"/>
        </w:rPr>
      </w:pPr>
    </w:p>
    <w:p>
      <w:pPr>
        <w:spacing w:after="0"/>
        <w:rPr>
          <w:sz w:val="5"/>
        </w:rPr>
        <w:sectPr>
          <w:type w:val="continuous"/>
          <w:pgSz w:w="11910" w:h="16840"/>
          <w:pgMar w:top="1060" w:right="980" w:bottom="280" w:left="920" w:header="720" w:footer="720" w:gutter="0"/>
          <w:cols w:space="720" w:num="1"/>
        </w:sectPr>
      </w:pPr>
    </w:p>
    <w:p>
      <w:pPr>
        <w:pStyle w:val="8"/>
        <w:numPr>
          <w:ilvl w:val="1"/>
          <w:numId w:val="11"/>
        </w:numPr>
        <w:tabs>
          <w:tab w:val="left" w:pos="950"/>
        </w:tabs>
        <w:spacing w:before="77" w:after="0" w:line="242" w:lineRule="auto"/>
        <w:ind w:left="949" w:right="38" w:hanging="737"/>
        <w:jc w:val="both"/>
        <w:rPr>
          <w:b/>
          <w:sz w:val="21"/>
        </w:rPr>
      </w:pPr>
      <w:r>
        <w:rPr>
          <w:b/>
          <w:spacing w:val="-4"/>
          <w:sz w:val="21"/>
        </w:rPr>
        <w:t>您解除合同的手续及风</w:t>
      </w:r>
      <w:r>
        <w:rPr>
          <w:b/>
          <w:spacing w:val="-10"/>
          <w:sz w:val="21"/>
        </w:rPr>
        <w:t>险</w:t>
      </w:r>
    </w:p>
    <w:p>
      <w:pPr>
        <w:pStyle w:val="3"/>
        <w:spacing w:before="77" w:line="242" w:lineRule="auto"/>
        <w:ind w:left="212" w:right="361"/>
        <w:jc w:val="both"/>
      </w:pPr>
      <w:r>
        <w:br w:type="column"/>
      </w:r>
      <w:r>
        <w:rPr>
          <w:spacing w:val="-5"/>
          <w:w w:val="99"/>
        </w:rPr>
        <w:t>在本合同保险期间内，除本合同另有约定外，您可以以书面或双方认可的其他方</w:t>
      </w:r>
      <w:r>
        <w:rPr>
          <w:spacing w:val="-4"/>
          <w:w w:val="99"/>
        </w:rPr>
        <w:t>式通知要求解除保险合同。您要求解除本合同时，请填写解除合同申请并向我们</w:t>
      </w:r>
      <w:r>
        <w:rPr>
          <w:spacing w:val="-1"/>
          <w:w w:val="99"/>
        </w:rPr>
        <w:t>提供下列资料：</w:t>
      </w:r>
    </w:p>
    <w:p>
      <w:pPr>
        <w:pStyle w:val="8"/>
        <w:numPr>
          <w:ilvl w:val="0"/>
          <w:numId w:val="12"/>
        </w:numPr>
        <w:tabs>
          <w:tab w:val="left" w:pos="475"/>
        </w:tabs>
        <w:spacing w:before="3" w:after="0" w:line="240" w:lineRule="auto"/>
        <w:ind w:left="474" w:right="0" w:hanging="263"/>
        <w:jc w:val="both"/>
        <w:rPr>
          <w:sz w:val="21"/>
        </w:rPr>
      </w:pPr>
      <w:r>
        <w:rPr>
          <w:spacing w:val="-1"/>
          <w:w w:val="95"/>
          <w:sz w:val="21"/>
        </w:rPr>
        <w:t>保险合同或其他有效的保险凭证；</w:t>
      </w:r>
    </w:p>
    <w:p>
      <w:pPr>
        <w:pStyle w:val="8"/>
        <w:numPr>
          <w:ilvl w:val="0"/>
          <w:numId w:val="12"/>
        </w:numPr>
        <w:tabs>
          <w:tab w:val="left" w:pos="475"/>
        </w:tabs>
        <w:spacing w:before="2" w:after="0" w:line="240" w:lineRule="auto"/>
        <w:ind w:left="474" w:right="0" w:hanging="263"/>
        <w:jc w:val="both"/>
        <w:rPr>
          <w:sz w:val="21"/>
        </w:rPr>
      </w:pPr>
      <w:r>
        <w:rPr>
          <w:spacing w:val="-2"/>
          <w:w w:val="95"/>
          <w:sz w:val="21"/>
        </w:rPr>
        <w:t>您的有效身份证件。</w:t>
      </w:r>
    </w:p>
    <w:p>
      <w:pPr>
        <w:pStyle w:val="3"/>
        <w:spacing w:before="96" w:line="244" w:lineRule="auto"/>
        <w:ind w:left="212" w:right="363"/>
      </w:pPr>
      <w:r>
        <w:rPr>
          <w:spacing w:val="-3"/>
          <w:w w:val="99"/>
        </w:rPr>
        <w:t>如您委托他人以书面或双方认可的其他方式办理申请解除本合同，还须提供授权</w:t>
      </w:r>
      <w:r>
        <w:rPr>
          <w:spacing w:val="-1"/>
          <w:w w:val="99"/>
        </w:rPr>
        <w:t>委托书及受托人身份证件。</w:t>
      </w:r>
    </w:p>
    <w:p>
      <w:pPr>
        <w:spacing w:after="0" w:line="244" w:lineRule="auto"/>
        <w:sectPr>
          <w:type w:val="continuous"/>
          <w:pgSz w:w="11910" w:h="16840"/>
          <w:pgMar w:top="1060" w:right="980" w:bottom="280" w:left="920" w:header="720" w:footer="720" w:gutter="0"/>
          <w:cols w:equalWidth="0" w:num="2">
            <w:col w:w="2041" w:space="87"/>
            <w:col w:w="7882"/>
          </w:cols>
        </w:sectPr>
      </w:pPr>
    </w:p>
    <w:p>
      <w:pPr>
        <w:spacing w:before="57" w:line="242" w:lineRule="auto"/>
        <w:ind w:left="2341" w:right="347" w:firstLine="0"/>
        <w:jc w:val="both"/>
        <w:rPr>
          <w:b/>
          <w:sz w:val="21"/>
        </w:rPr>
      </w:pPr>
      <w:r>
        <w:rPr>
          <w:b/>
          <w:spacing w:val="-1"/>
          <w:w w:val="99"/>
          <w:sz w:val="21"/>
        </w:rPr>
        <w:t>自我们收到解除合同申请时起，本合同终止</w:t>
      </w:r>
      <w:r>
        <w:rPr>
          <w:spacing w:val="-5"/>
          <w:w w:val="99"/>
          <w:sz w:val="21"/>
        </w:rPr>
        <w:t>。我们自收到解除合同申请及完整的</w:t>
      </w:r>
      <w:r>
        <w:rPr>
          <w:spacing w:val="1"/>
          <w:w w:val="99"/>
          <w:sz w:val="21"/>
        </w:rPr>
        <w:t>资料之日起</w:t>
      </w:r>
      <w:r>
        <w:rPr>
          <w:spacing w:val="-50"/>
          <w:sz w:val="21"/>
        </w:rPr>
        <w:t xml:space="preserve">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xml:space="preserve"> </w:t>
      </w:r>
      <w:r>
        <w:rPr>
          <w:spacing w:val="2"/>
          <w:w w:val="99"/>
          <w:sz w:val="21"/>
        </w:rPr>
        <w:t>日内向您退还本合同的现金价值。</w:t>
      </w:r>
      <w:r>
        <w:rPr>
          <w:b/>
          <w:spacing w:val="1"/>
          <w:w w:val="99"/>
          <w:sz w:val="21"/>
        </w:rPr>
        <w:t>您犹豫期后解除保险合同可能</w:t>
      </w:r>
      <w:r>
        <w:rPr>
          <w:b/>
          <w:w w:val="99"/>
          <w:sz w:val="21"/>
        </w:rPr>
        <w:t>会遭受一定损失。</w:t>
      </w:r>
    </w:p>
    <w:p>
      <w:pPr>
        <w:pStyle w:val="3"/>
        <w:rPr>
          <w:b/>
          <w:sz w:val="23"/>
        </w:rPr>
      </w:pPr>
    </w:p>
    <w:p>
      <w:pPr>
        <w:pStyle w:val="2"/>
        <w:numPr>
          <w:ilvl w:val="0"/>
          <w:numId w:val="13"/>
        </w:numPr>
        <w:tabs>
          <w:tab w:val="left" w:pos="932"/>
          <w:tab w:val="left" w:pos="933"/>
        </w:tabs>
        <w:spacing w:before="74" w:after="0" w:line="240" w:lineRule="auto"/>
        <w:ind w:left="932" w:right="0" w:hanging="721"/>
        <w:jc w:val="left"/>
      </w:pPr>
      <w:r>
        <w:rPr>
          <w:w w:val="95"/>
        </w:rPr>
        <w:t>如实告</w:t>
      </w:r>
      <w:r>
        <w:rPr>
          <w:spacing w:val="-10"/>
          <w:w w:val="95"/>
        </w:rPr>
        <w:t>知</w:t>
      </w:r>
    </w:p>
    <w:p>
      <w:pPr>
        <w:pStyle w:val="3"/>
        <w:spacing w:before="11"/>
        <w:rPr>
          <w:b/>
          <w:sz w:val="13"/>
        </w:rPr>
      </w:pPr>
      <w:r>
        <w:drawing>
          <wp:anchor distT="0" distB="0" distL="0" distR="0" simplePos="0" relativeHeight="251660288" behindDoc="0" locked="0" layoutInCell="1" allowOverlap="1">
            <wp:simplePos x="0" y="0"/>
            <wp:positionH relativeFrom="page">
              <wp:posOffset>650875</wp:posOffset>
            </wp:positionH>
            <wp:positionV relativeFrom="paragraph">
              <wp:posOffset>127635</wp:posOffset>
            </wp:positionV>
            <wp:extent cx="6172200" cy="12065"/>
            <wp:effectExtent l="0" t="0" r="0" b="0"/>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3"/>
        <w:spacing w:before="12"/>
        <w:rPr>
          <w:b/>
          <w:sz w:val="5"/>
        </w:rPr>
      </w:pPr>
    </w:p>
    <w:p>
      <w:pPr>
        <w:spacing w:after="0"/>
        <w:rPr>
          <w:sz w:val="5"/>
        </w:rPr>
        <w:sectPr>
          <w:pgSz w:w="11910" w:h="16840"/>
          <w:pgMar w:top="1060" w:right="980" w:bottom="280" w:left="920" w:header="720" w:footer="720" w:gutter="0"/>
          <w:cols w:space="720" w:num="1"/>
        </w:sectPr>
      </w:pPr>
    </w:p>
    <w:p>
      <w:pPr>
        <w:pStyle w:val="8"/>
        <w:numPr>
          <w:ilvl w:val="1"/>
          <w:numId w:val="13"/>
        </w:numPr>
        <w:tabs>
          <w:tab w:val="left" w:pos="949"/>
          <w:tab w:val="left" w:pos="950"/>
        </w:tabs>
        <w:spacing w:before="76" w:after="0" w:line="242" w:lineRule="auto"/>
        <w:ind w:left="949" w:right="38" w:hanging="737"/>
        <w:jc w:val="left"/>
        <w:rPr>
          <w:b/>
          <w:sz w:val="21"/>
        </w:rPr>
      </w:pPr>
      <w:r>
        <w:rPr>
          <w:b/>
          <w:spacing w:val="-4"/>
          <w:sz w:val="21"/>
        </w:rPr>
        <w:t>明确说明与如实告知</w:t>
      </w:r>
    </w:p>
    <w:p>
      <w:pPr>
        <w:pStyle w:val="3"/>
        <w:spacing w:before="76"/>
        <w:ind w:left="212"/>
      </w:pPr>
      <w:r>
        <w:br w:type="column"/>
      </w:r>
      <w:r>
        <w:rPr>
          <w:spacing w:val="-1"/>
          <w:w w:val="95"/>
        </w:rPr>
        <w:t>订立本合同时，我们应向您说明本合同的内容。</w:t>
      </w:r>
    </w:p>
    <w:p>
      <w:pPr>
        <w:pStyle w:val="3"/>
        <w:spacing w:before="96" w:line="242" w:lineRule="auto"/>
        <w:ind w:left="212" w:right="258"/>
        <w:jc w:val="both"/>
      </w:pPr>
      <w:r>
        <w:rPr>
          <w:spacing w:val="-2"/>
        </w:rPr>
        <w:t>对保险条款中免除我们责任的条款，我们在订立合同时应当在投保单、保险单或者其他有效的保险凭证上作出足以引起您注意的提示，并对该条款的内容以书面</w:t>
      </w:r>
      <w:r>
        <w:rPr>
          <w:spacing w:val="-7"/>
          <w:w w:val="95"/>
        </w:rPr>
        <w:t>或者口头形式向您作出明确说明，未作提示或者明确说</w:t>
      </w:r>
      <w:r>
        <w:rPr>
          <w:spacing w:val="-2"/>
          <w:w w:val="95"/>
        </w:rPr>
        <w:t>明的</w:t>
      </w:r>
      <w:r>
        <w:rPr>
          <w:spacing w:val="-11"/>
          <w:w w:val="95"/>
        </w:rPr>
        <w:t>，该条款不产生效力。</w:t>
      </w:r>
    </w:p>
    <w:p>
      <w:pPr>
        <w:pStyle w:val="3"/>
        <w:spacing w:before="97"/>
        <w:ind w:left="212"/>
      </w:pPr>
      <w:r>
        <w:rPr>
          <w:spacing w:val="-1"/>
          <w:w w:val="95"/>
        </w:rPr>
        <w:t>我们就您和被保险人的有关情况提出询问，您应当如实告知。</w:t>
      </w:r>
    </w:p>
    <w:p>
      <w:pPr>
        <w:spacing w:before="95" w:line="244" w:lineRule="auto"/>
        <w:ind w:left="212" w:right="337" w:firstLine="0"/>
        <w:jc w:val="left"/>
        <w:rPr>
          <w:b/>
          <w:sz w:val="21"/>
        </w:rPr>
      </w:pPr>
      <w:r>
        <w:pict>
          <v:shape id="docshape7" o:spid="_x0000_s1032" o:spt="202" type="#_x0000_t202" style="position:absolute;left:0pt;margin-left:163.05pt;margin-top:50.25pt;height:13.6pt;width:189pt;mso-position-horizontal-relative:page;z-index:-251641856;mso-width-relative:page;mso-height-relative:page;" fillcolor="#E4E4E4" filled="t" stroked="f" coordsize="21600,21600">
            <v:path/>
            <v:fill on="t" focussize="0,0"/>
            <v:stroke on="f" joinstyle="miter"/>
            <v:imagedata o:title=""/>
            <o:lock v:ext="edit"/>
            <v:textbox inset="0mm,0mm,0mm,0mm">
              <w:txbxContent>
                <w:p>
                  <w:pPr>
                    <w:pStyle w:val="3"/>
                    <w:spacing w:before="1"/>
                    <w:rPr>
                      <w:color w:val="000000"/>
                    </w:rPr>
                  </w:pPr>
                  <w:r>
                    <w:rPr>
                      <w:color w:val="000000"/>
                      <w:spacing w:val="-1"/>
                      <w:w w:val="95"/>
                    </w:rPr>
                    <w:t>担给付保险金的责任，并不退还保险费。</w:t>
                  </w:r>
                </w:p>
              </w:txbxContent>
            </v:textbox>
          </v:shape>
        </w:pict>
      </w:r>
      <w:r>
        <w:pict>
          <v:shape id="docshape8" o:spid="_x0000_s1033" o:spt="202" type="#_x0000_t202" style="position:absolute;left:0pt;margin-left:163.05pt;margin-top:36.65pt;height:13.6pt;width:365.1pt;mso-position-horizontal-relative:page;z-index:-251640832;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w w:val="95"/>
                    </w:rPr>
                    <w:t>如果您故意不履行如实告知义务，对于本合同解除前发生的保险事故</w:t>
                  </w:r>
                  <w:r>
                    <w:rPr>
                      <w:color w:val="000000"/>
                      <w:spacing w:val="-2"/>
                      <w:w w:val="95"/>
                    </w:rPr>
                    <w:t>，我们不承</w:t>
                  </w:r>
                </w:p>
              </w:txbxContent>
            </v:textbox>
          </v:shape>
        </w:pict>
      </w:r>
      <w:r>
        <w:rPr>
          <w:b/>
          <w:spacing w:val="-2"/>
          <w:w w:val="99"/>
          <w:sz w:val="21"/>
        </w:rPr>
        <w:t>如果您故意或者因重大过失未履行前款规定的如实告知义务，足以影响我们决定</w:t>
      </w:r>
      <w:r>
        <w:rPr>
          <w:b/>
          <w:spacing w:val="-1"/>
          <w:w w:val="99"/>
          <w:sz w:val="21"/>
        </w:rPr>
        <w:t>是否同意承保或者提高保险费率的，我们有权解除本合同。</w:t>
      </w:r>
    </w:p>
    <w:p>
      <w:pPr>
        <w:spacing w:after="0" w:line="244" w:lineRule="auto"/>
        <w:jc w:val="left"/>
        <w:rPr>
          <w:sz w:val="21"/>
        </w:rPr>
        <w:sectPr>
          <w:type w:val="continuous"/>
          <w:pgSz w:w="11910" w:h="16840"/>
          <w:pgMar w:top="1060" w:right="980" w:bottom="280" w:left="920" w:header="720" w:footer="720" w:gutter="0"/>
          <w:cols w:equalWidth="0" w:num="2">
            <w:col w:w="2041" w:space="87"/>
            <w:col w:w="7882"/>
          </w:cols>
        </w:sectPr>
      </w:pPr>
    </w:p>
    <w:p>
      <w:pPr>
        <w:pStyle w:val="3"/>
        <w:rPr>
          <w:b/>
          <w:sz w:val="7"/>
        </w:rPr>
      </w:pPr>
    </w:p>
    <w:p>
      <w:pPr>
        <w:pStyle w:val="3"/>
        <w:spacing w:before="7"/>
        <w:rPr>
          <w:b/>
          <w:sz w:val="5"/>
        </w:rPr>
      </w:pPr>
      <w:r>
        <w:pict>
          <v:shape id="docshape9" o:spid="_x0000_s1034" o:spt="202" type="#_x0000_t202" style="position:absolute;left:0pt;margin-left:163.05pt;margin-top:31.95pt;height:13.6pt;width:21pt;mso-position-horizontal-relative:page;z-index:-251642880;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w w:val="95"/>
                    </w:rPr>
                    <w:t>费</w:t>
                  </w:r>
                  <w:r>
                    <w:rPr>
                      <w:color w:val="000000"/>
                      <w:spacing w:val="-10"/>
                    </w:rPr>
                    <w:t>。</w:t>
                  </w:r>
                </w:p>
              </w:txbxContent>
            </v:textbox>
          </v:shape>
        </w:pict>
      </w:r>
      <w:r>
        <w:pict>
          <v:shape id="docshape10" o:spid="_x0000_s1035" o:spt="202" type="#_x0000_t202" style="position:absolute;left:0pt;margin-left:163.05pt;margin-top:4.75pt;height:27.2pt;width:365.1pt;mso-position-horizontal-relative:page;mso-wrap-distance-bottom:0pt;mso-wrap-distance-top:0pt;z-index:-251633664;mso-width-relative:page;mso-height-relative:page;" fillcolor="#E4E4E4" filled="t" stroked="f" coordsize="21600,21600">
            <v:path/>
            <v:fill on="t" focussize="0,0"/>
            <v:stroke on="f" joinstyle="miter"/>
            <v:imagedata o:title=""/>
            <o:lock v:ext="edit"/>
            <v:textbox inset="0mm,0mm,0mm,0mm">
              <w:txbxContent>
                <w:p>
                  <w:pPr>
                    <w:pStyle w:val="3"/>
                    <w:spacing w:line="242" w:lineRule="auto"/>
                    <w:rPr>
                      <w:color w:val="000000"/>
                    </w:rPr>
                  </w:pPr>
                  <w:r>
                    <w:rPr>
                      <w:color w:val="000000"/>
                      <w:spacing w:val="-4"/>
                      <w:w w:val="99"/>
                    </w:rPr>
                    <w:t>如果您因重大过失未履行如实告知义务，对保险事故的发生有严重影响的，对于本合同解除前发生的保险事故，我们不承担给付保险金的责任，但应当退还保险</w:t>
                  </w:r>
                </w:p>
              </w:txbxContent>
            </v:textbox>
            <w10:wrap type="topAndBottom"/>
          </v:shape>
        </w:pict>
      </w:r>
    </w:p>
    <w:p>
      <w:pPr>
        <w:pStyle w:val="3"/>
        <w:spacing w:before="95" w:line="244" w:lineRule="auto"/>
        <w:ind w:left="2341" w:right="361"/>
      </w:pPr>
      <w:r>
        <w:rPr>
          <w:spacing w:val="-4"/>
          <w:w w:val="99"/>
        </w:rPr>
        <w:t>我们在合同订立时已经知道您未如实告知的情况的，我们不得解除合同；发生保</w:t>
      </w:r>
      <w:r>
        <w:rPr>
          <w:spacing w:val="-1"/>
          <w:w w:val="99"/>
        </w:rPr>
        <w:t>险事故的，我们承担给付保险金的责任。</w:t>
      </w:r>
    </w:p>
    <w:p>
      <w:pPr>
        <w:pStyle w:val="3"/>
        <w:spacing w:before="2"/>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13"/>
        </w:numPr>
        <w:tabs>
          <w:tab w:val="left" w:pos="950"/>
        </w:tabs>
        <w:spacing w:before="77" w:after="0" w:line="242" w:lineRule="auto"/>
        <w:ind w:left="949" w:right="38" w:hanging="737"/>
        <w:jc w:val="both"/>
        <w:rPr>
          <w:b/>
          <w:sz w:val="21"/>
        </w:rPr>
      </w:pPr>
      <w:r>
        <w:rPr>
          <w:b/>
          <w:spacing w:val="-4"/>
          <w:sz w:val="21"/>
        </w:rPr>
        <w:t>本公司合同解除权的限</w:t>
      </w:r>
      <w:r>
        <w:rPr>
          <w:b/>
          <w:spacing w:val="-10"/>
          <w:sz w:val="21"/>
        </w:rPr>
        <w:t>制</w:t>
      </w:r>
    </w:p>
    <w:p>
      <w:pPr>
        <w:pStyle w:val="3"/>
        <w:spacing w:before="77"/>
        <w:ind w:left="212"/>
      </w:pPr>
      <w:r>
        <w:br w:type="column"/>
      </w:r>
      <w:r>
        <w:rPr>
          <w:w w:val="95"/>
        </w:rPr>
        <w:t>前条规定的合同解除权，自我们知道有解除事由之日起，超过</w:t>
      </w:r>
      <w:r>
        <w:rPr>
          <w:spacing w:val="65"/>
          <w:w w:val="150"/>
        </w:rPr>
        <w:t xml:space="preserve"> </w:t>
      </w:r>
      <w:r>
        <w:rPr>
          <w:rFonts w:ascii="Times New Roman" w:eastAsia="Times New Roman"/>
          <w:w w:val="95"/>
        </w:rPr>
        <w:t>30</w:t>
      </w:r>
      <w:r>
        <w:rPr>
          <w:rFonts w:ascii="Times New Roman" w:eastAsia="Times New Roman"/>
          <w:spacing w:val="67"/>
        </w:rPr>
        <w:t xml:space="preserve">  </w:t>
      </w:r>
      <w:r>
        <w:rPr>
          <w:w w:val="95"/>
        </w:rPr>
        <w:t>日不行使而</w:t>
      </w:r>
      <w:r>
        <w:rPr>
          <w:spacing w:val="-10"/>
          <w:w w:val="95"/>
        </w:rPr>
        <w:t>消</w:t>
      </w:r>
    </w:p>
    <w:p>
      <w:pPr>
        <w:pStyle w:val="3"/>
        <w:spacing w:before="2" w:line="242" w:lineRule="auto"/>
        <w:ind w:left="212" w:right="361"/>
      </w:pPr>
      <w:r>
        <w:rPr>
          <w:spacing w:val="-6"/>
        </w:rPr>
        <w:t xml:space="preserve">灭。自本合同成立之日起超过 </w:t>
      </w:r>
      <w:r>
        <w:rPr>
          <w:rFonts w:ascii="Times New Roman" w:eastAsia="Times New Roman"/>
          <w:spacing w:val="-2"/>
        </w:rPr>
        <w:t>2</w:t>
      </w:r>
      <w:r>
        <w:rPr>
          <w:rFonts w:ascii="Times New Roman" w:eastAsia="Times New Roman"/>
          <w:spacing w:val="-11"/>
        </w:rPr>
        <w:t xml:space="preserve"> </w:t>
      </w:r>
      <w:r>
        <w:rPr>
          <w:spacing w:val="-2"/>
        </w:rPr>
        <w:t>年的，我们不得解除合同；发生保险事故的，我们承担给付保险金的责任。</w:t>
      </w:r>
    </w:p>
    <w:p>
      <w:pPr>
        <w:spacing w:after="0" w:line="242" w:lineRule="auto"/>
        <w:sectPr>
          <w:type w:val="continuous"/>
          <w:pgSz w:w="11910" w:h="16840"/>
          <w:pgMar w:top="1060" w:right="980" w:bottom="280" w:left="920" w:header="720" w:footer="720" w:gutter="0"/>
          <w:cols w:equalWidth="0" w:num="2">
            <w:col w:w="2041" w:space="87"/>
            <w:col w:w="7882"/>
          </w:cols>
        </w:sectPr>
      </w:pPr>
    </w:p>
    <w:p>
      <w:pPr>
        <w:pStyle w:val="3"/>
        <w:spacing w:before="11"/>
        <w:rPr>
          <w:sz w:val="25"/>
        </w:rPr>
      </w:pPr>
    </w:p>
    <w:p>
      <w:pPr>
        <w:pStyle w:val="2"/>
        <w:numPr>
          <w:ilvl w:val="0"/>
          <w:numId w:val="13"/>
        </w:numPr>
        <w:tabs>
          <w:tab w:val="left" w:pos="932"/>
          <w:tab w:val="left" w:pos="933"/>
        </w:tabs>
        <w:spacing w:before="76" w:after="0" w:line="240" w:lineRule="auto"/>
        <w:ind w:left="932" w:right="0" w:hanging="721"/>
        <w:jc w:val="left"/>
      </w:pPr>
      <w:r>
        <w:rPr>
          <w:w w:val="95"/>
        </w:rPr>
        <w:t>其他需要关注的事</w:t>
      </w:r>
      <w:r>
        <w:rPr>
          <w:spacing w:val="-10"/>
          <w:w w:val="95"/>
        </w:rPr>
        <w:t>项</w:t>
      </w:r>
    </w:p>
    <w:p>
      <w:pPr>
        <w:pStyle w:val="3"/>
        <w:spacing w:before="10"/>
        <w:rPr>
          <w:b/>
          <w:sz w:val="16"/>
        </w:rPr>
      </w:pPr>
      <w:r>
        <w:drawing>
          <wp:anchor distT="0" distB="0" distL="0" distR="0" simplePos="0" relativeHeight="251660288" behindDoc="0" locked="0" layoutInCell="1" allowOverlap="1">
            <wp:simplePos x="0" y="0"/>
            <wp:positionH relativeFrom="page">
              <wp:posOffset>650875</wp:posOffset>
            </wp:positionH>
            <wp:positionV relativeFrom="paragraph">
              <wp:posOffset>151765</wp:posOffset>
            </wp:positionV>
            <wp:extent cx="6124575" cy="12065"/>
            <wp:effectExtent l="0" t="0" r="0" b="0"/>
            <wp:wrapTopAndBottom/>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r:embed="rId8" cstate="print"/>
                    <a:stretch>
                      <a:fillRect/>
                    </a:stretch>
                  </pic:blipFill>
                  <pic:spPr>
                    <a:xfrm>
                      <a:off x="0" y="0"/>
                      <a:ext cx="6124574" cy="12191"/>
                    </a:xfrm>
                    <a:prstGeom prst="rect">
                      <a:avLst/>
                    </a:prstGeom>
                  </pic:spPr>
                </pic:pic>
              </a:graphicData>
            </a:graphic>
          </wp:anchor>
        </w:drawing>
      </w:r>
    </w:p>
    <w:p>
      <w:pPr>
        <w:pStyle w:val="8"/>
        <w:numPr>
          <w:ilvl w:val="1"/>
          <w:numId w:val="13"/>
        </w:numPr>
        <w:tabs>
          <w:tab w:val="left" w:pos="949"/>
          <w:tab w:val="left" w:pos="950"/>
          <w:tab w:val="left" w:pos="2341"/>
        </w:tabs>
        <w:spacing w:before="150" w:after="0" w:line="242" w:lineRule="auto"/>
        <w:ind w:left="2341" w:right="258" w:hanging="2129"/>
        <w:jc w:val="left"/>
        <w:rPr>
          <w:sz w:val="21"/>
        </w:rPr>
      </w:pPr>
      <w:r>
        <w:rPr>
          <w:b/>
          <w:spacing w:val="2"/>
          <w:w w:val="99"/>
          <w:sz w:val="21"/>
        </w:rPr>
        <w:t>欠</w:t>
      </w:r>
      <w:r>
        <w:rPr>
          <w:b/>
          <w:spacing w:val="-1"/>
          <w:w w:val="99"/>
          <w:sz w:val="21"/>
        </w:rPr>
        <w:t>款</w:t>
      </w:r>
      <w:r>
        <w:rPr>
          <w:b/>
          <w:spacing w:val="2"/>
          <w:w w:val="99"/>
          <w:sz w:val="21"/>
        </w:rPr>
        <w:t>的偿</w:t>
      </w:r>
      <w:r>
        <w:rPr>
          <w:b/>
          <w:w w:val="99"/>
          <w:sz w:val="21"/>
        </w:rPr>
        <w:t>还</w:t>
      </w:r>
      <w:r>
        <w:rPr>
          <w:b/>
          <w:sz w:val="21"/>
        </w:rPr>
        <w:tab/>
      </w:r>
      <w:r>
        <w:rPr>
          <w:spacing w:val="2"/>
          <w:w w:val="99"/>
          <w:sz w:val="21"/>
        </w:rPr>
        <w:t>我</w:t>
      </w:r>
      <w:r>
        <w:rPr>
          <w:spacing w:val="-1"/>
          <w:w w:val="99"/>
          <w:sz w:val="21"/>
        </w:rPr>
        <w:t>们</w:t>
      </w:r>
      <w:r>
        <w:rPr>
          <w:spacing w:val="2"/>
          <w:w w:val="99"/>
          <w:sz w:val="21"/>
        </w:rPr>
        <w:t>在</w:t>
      </w:r>
      <w:r>
        <w:rPr>
          <w:spacing w:val="-1"/>
          <w:w w:val="99"/>
          <w:sz w:val="21"/>
        </w:rPr>
        <w:t>给</w:t>
      </w:r>
      <w:r>
        <w:rPr>
          <w:spacing w:val="2"/>
          <w:w w:val="99"/>
          <w:sz w:val="21"/>
        </w:rPr>
        <w:t>付</w:t>
      </w:r>
      <w:r>
        <w:rPr>
          <w:spacing w:val="-1"/>
          <w:w w:val="99"/>
          <w:sz w:val="21"/>
        </w:rPr>
        <w:t>各</w:t>
      </w:r>
      <w:r>
        <w:rPr>
          <w:spacing w:val="2"/>
          <w:w w:val="99"/>
          <w:sz w:val="21"/>
        </w:rPr>
        <w:t>项</w:t>
      </w:r>
      <w:r>
        <w:rPr>
          <w:spacing w:val="-1"/>
          <w:w w:val="99"/>
          <w:sz w:val="21"/>
        </w:rPr>
        <w:t>保</w:t>
      </w:r>
      <w:r>
        <w:rPr>
          <w:spacing w:val="2"/>
          <w:w w:val="99"/>
          <w:sz w:val="21"/>
        </w:rPr>
        <w:t>险</w:t>
      </w:r>
      <w:r>
        <w:rPr>
          <w:spacing w:val="-1"/>
          <w:w w:val="99"/>
          <w:sz w:val="21"/>
        </w:rPr>
        <w:t>金</w:t>
      </w:r>
      <w:r>
        <w:rPr>
          <w:spacing w:val="-77"/>
          <w:w w:val="99"/>
          <w:sz w:val="21"/>
        </w:rPr>
        <w:t>、</w:t>
      </w:r>
      <w:r>
        <w:rPr>
          <w:spacing w:val="2"/>
          <w:w w:val="99"/>
          <w:sz w:val="21"/>
        </w:rPr>
        <w:t>现</w:t>
      </w:r>
      <w:r>
        <w:rPr>
          <w:spacing w:val="-1"/>
          <w:w w:val="99"/>
          <w:sz w:val="21"/>
        </w:rPr>
        <w:t>金</w:t>
      </w:r>
      <w:r>
        <w:rPr>
          <w:spacing w:val="2"/>
          <w:w w:val="99"/>
          <w:sz w:val="21"/>
        </w:rPr>
        <w:t>价</w:t>
      </w:r>
      <w:r>
        <w:rPr>
          <w:spacing w:val="-1"/>
          <w:w w:val="99"/>
          <w:sz w:val="21"/>
        </w:rPr>
        <w:t>值</w:t>
      </w:r>
      <w:r>
        <w:rPr>
          <w:spacing w:val="2"/>
          <w:w w:val="99"/>
          <w:sz w:val="21"/>
        </w:rPr>
        <w:t>或</w:t>
      </w:r>
      <w:r>
        <w:rPr>
          <w:spacing w:val="-1"/>
          <w:w w:val="99"/>
          <w:sz w:val="21"/>
        </w:rPr>
        <w:t>返</w:t>
      </w:r>
      <w:r>
        <w:rPr>
          <w:spacing w:val="2"/>
          <w:w w:val="99"/>
          <w:sz w:val="21"/>
        </w:rPr>
        <w:t>还</w:t>
      </w:r>
      <w:r>
        <w:rPr>
          <w:spacing w:val="-1"/>
          <w:w w:val="99"/>
          <w:sz w:val="21"/>
        </w:rPr>
        <w:t>保</w:t>
      </w:r>
      <w:r>
        <w:rPr>
          <w:spacing w:val="2"/>
          <w:w w:val="99"/>
          <w:sz w:val="21"/>
        </w:rPr>
        <w:t>险</w:t>
      </w:r>
      <w:r>
        <w:rPr>
          <w:spacing w:val="-1"/>
          <w:w w:val="99"/>
          <w:sz w:val="21"/>
        </w:rPr>
        <w:t>费</w:t>
      </w:r>
      <w:r>
        <w:rPr>
          <w:spacing w:val="2"/>
          <w:w w:val="99"/>
          <w:sz w:val="21"/>
        </w:rPr>
        <w:t>时</w:t>
      </w:r>
      <w:r>
        <w:rPr>
          <w:spacing w:val="-77"/>
          <w:w w:val="99"/>
          <w:sz w:val="21"/>
        </w:rPr>
        <w:t>，</w:t>
      </w:r>
      <w:r>
        <w:rPr>
          <w:spacing w:val="2"/>
          <w:w w:val="99"/>
          <w:sz w:val="21"/>
        </w:rPr>
        <w:t>如</w:t>
      </w:r>
      <w:r>
        <w:rPr>
          <w:spacing w:val="-1"/>
          <w:w w:val="99"/>
          <w:sz w:val="21"/>
        </w:rPr>
        <w:t>果</w:t>
      </w:r>
      <w:r>
        <w:rPr>
          <w:spacing w:val="2"/>
          <w:w w:val="99"/>
          <w:sz w:val="21"/>
        </w:rPr>
        <w:t>您</w:t>
      </w:r>
      <w:r>
        <w:rPr>
          <w:spacing w:val="-1"/>
          <w:w w:val="99"/>
          <w:sz w:val="21"/>
        </w:rPr>
        <w:t>有</w:t>
      </w:r>
      <w:r>
        <w:rPr>
          <w:spacing w:val="2"/>
          <w:w w:val="99"/>
          <w:sz w:val="21"/>
        </w:rPr>
        <w:t>任</w:t>
      </w:r>
      <w:r>
        <w:rPr>
          <w:spacing w:val="-1"/>
          <w:w w:val="99"/>
          <w:sz w:val="21"/>
        </w:rPr>
        <w:t>何</w:t>
      </w:r>
      <w:r>
        <w:rPr>
          <w:spacing w:val="2"/>
          <w:w w:val="99"/>
          <w:sz w:val="21"/>
        </w:rPr>
        <w:t>未</w:t>
      </w:r>
      <w:r>
        <w:rPr>
          <w:spacing w:val="-1"/>
          <w:w w:val="99"/>
          <w:sz w:val="21"/>
        </w:rPr>
        <w:t>清</w:t>
      </w:r>
      <w:r>
        <w:rPr>
          <w:spacing w:val="2"/>
          <w:w w:val="99"/>
          <w:sz w:val="21"/>
        </w:rPr>
        <w:t>偿</w:t>
      </w:r>
      <w:r>
        <w:rPr>
          <w:spacing w:val="-1"/>
          <w:w w:val="99"/>
          <w:sz w:val="21"/>
        </w:rPr>
        <w:t>的</w:t>
      </w:r>
      <w:r>
        <w:rPr>
          <w:spacing w:val="2"/>
          <w:w w:val="99"/>
          <w:sz w:val="21"/>
        </w:rPr>
        <w:t>欠</w:t>
      </w:r>
      <w:r>
        <w:rPr>
          <w:spacing w:val="-1"/>
          <w:w w:val="99"/>
          <w:sz w:val="21"/>
        </w:rPr>
        <w:t>款</w:t>
      </w:r>
      <w:r>
        <w:rPr>
          <w:w w:val="99"/>
          <w:sz w:val="21"/>
        </w:rPr>
        <w:t>，</w:t>
      </w:r>
      <w:r>
        <w:rPr>
          <w:spacing w:val="-1"/>
          <w:w w:val="99"/>
          <w:sz w:val="21"/>
        </w:rPr>
        <w:t>我</w:t>
      </w:r>
      <w:r>
        <w:rPr>
          <w:spacing w:val="2"/>
          <w:w w:val="99"/>
          <w:sz w:val="21"/>
        </w:rPr>
        <w:t>们</w:t>
      </w:r>
      <w:r>
        <w:rPr>
          <w:spacing w:val="-1"/>
          <w:w w:val="99"/>
          <w:sz w:val="21"/>
        </w:rPr>
        <w:t>会</w:t>
      </w:r>
      <w:r>
        <w:rPr>
          <w:spacing w:val="2"/>
          <w:w w:val="99"/>
          <w:sz w:val="21"/>
        </w:rPr>
        <w:t>在</w:t>
      </w:r>
      <w:r>
        <w:rPr>
          <w:spacing w:val="-1"/>
          <w:w w:val="99"/>
          <w:sz w:val="21"/>
        </w:rPr>
        <w:t>扣</w:t>
      </w:r>
      <w:r>
        <w:rPr>
          <w:spacing w:val="2"/>
          <w:w w:val="99"/>
          <w:sz w:val="21"/>
        </w:rPr>
        <w:t>除</w:t>
      </w:r>
      <w:r>
        <w:rPr>
          <w:spacing w:val="-1"/>
          <w:w w:val="99"/>
          <w:sz w:val="21"/>
        </w:rPr>
        <w:t>上</w:t>
      </w:r>
      <w:r>
        <w:rPr>
          <w:spacing w:val="2"/>
          <w:w w:val="99"/>
          <w:sz w:val="21"/>
        </w:rPr>
        <w:t>述</w:t>
      </w:r>
      <w:r>
        <w:rPr>
          <w:spacing w:val="-1"/>
          <w:w w:val="99"/>
          <w:sz w:val="21"/>
        </w:rPr>
        <w:t>欠</w:t>
      </w:r>
      <w:r>
        <w:rPr>
          <w:spacing w:val="2"/>
          <w:w w:val="99"/>
          <w:sz w:val="21"/>
        </w:rPr>
        <w:t>款</w:t>
      </w:r>
      <w:r>
        <w:rPr>
          <w:spacing w:val="-1"/>
          <w:w w:val="99"/>
          <w:sz w:val="21"/>
        </w:rPr>
        <w:t>及</w:t>
      </w:r>
      <w:r>
        <w:rPr>
          <w:spacing w:val="2"/>
          <w:w w:val="99"/>
          <w:sz w:val="21"/>
        </w:rPr>
        <w:t>利</w:t>
      </w:r>
      <w:r>
        <w:rPr>
          <w:spacing w:val="-1"/>
          <w:w w:val="99"/>
          <w:sz w:val="21"/>
        </w:rPr>
        <w:t>息</w:t>
      </w:r>
      <w:r>
        <w:rPr>
          <w:spacing w:val="2"/>
          <w:w w:val="99"/>
          <w:sz w:val="21"/>
        </w:rPr>
        <w:t>后</w:t>
      </w:r>
      <w:r>
        <w:rPr>
          <w:spacing w:val="-1"/>
          <w:w w:val="99"/>
          <w:sz w:val="21"/>
        </w:rPr>
        <w:t>给</w:t>
      </w:r>
      <w:r>
        <w:rPr>
          <w:spacing w:val="2"/>
          <w:w w:val="99"/>
          <w:sz w:val="21"/>
        </w:rPr>
        <w:t>付</w:t>
      </w:r>
      <w:r>
        <w:rPr>
          <w:spacing w:val="-49"/>
          <w:w w:val="99"/>
          <w:sz w:val="21"/>
        </w:rPr>
        <w:t>。</w:t>
      </w:r>
      <w:r>
        <w:rPr>
          <w:spacing w:val="-1"/>
          <w:w w:val="99"/>
          <w:sz w:val="21"/>
        </w:rPr>
        <w:t>本</w:t>
      </w:r>
      <w:r>
        <w:rPr>
          <w:spacing w:val="2"/>
          <w:w w:val="99"/>
          <w:sz w:val="21"/>
        </w:rPr>
        <w:t>合</w:t>
      </w:r>
      <w:r>
        <w:rPr>
          <w:spacing w:val="-1"/>
          <w:w w:val="99"/>
          <w:sz w:val="21"/>
        </w:rPr>
        <w:t>同</w:t>
      </w:r>
      <w:r>
        <w:rPr>
          <w:spacing w:val="2"/>
          <w:w w:val="99"/>
          <w:sz w:val="21"/>
        </w:rPr>
        <w:t>各</w:t>
      </w:r>
      <w:r>
        <w:rPr>
          <w:spacing w:val="-1"/>
          <w:w w:val="99"/>
          <w:sz w:val="21"/>
        </w:rPr>
        <w:t>项</w:t>
      </w:r>
      <w:r>
        <w:rPr>
          <w:spacing w:val="2"/>
          <w:w w:val="99"/>
          <w:sz w:val="21"/>
        </w:rPr>
        <w:t>欠</w:t>
      </w:r>
      <w:r>
        <w:rPr>
          <w:spacing w:val="-1"/>
          <w:w w:val="99"/>
          <w:sz w:val="21"/>
        </w:rPr>
        <w:t>款</w:t>
      </w:r>
      <w:r>
        <w:rPr>
          <w:spacing w:val="2"/>
          <w:w w:val="99"/>
          <w:sz w:val="21"/>
        </w:rPr>
        <w:t>的</w:t>
      </w:r>
      <w:r>
        <w:rPr>
          <w:spacing w:val="-1"/>
          <w:w w:val="99"/>
          <w:sz w:val="21"/>
        </w:rPr>
        <w:t>利</w:t>
      </w:r>
      <w:r>
        <w:rPr>
          <w:spacing w:val="2"/>
          <w:w w:val="99"/>
          <w:sz w:val="21"/>
        </w:rPr>
        <w:t>息</w:t>
      </w:r>
      <w:r>
        <w:rPr>
          <w:spacing w:val="-1"/>
          <w:w w:val="99"/>
          <w:sz w:val="21"/>
        </w:rPr>
        <w:t>按</w:t>
      </w:r>
      <w:r>
        <w:rPr>
          <w:spacing w:val="2"/>
          <w:w w:val="99"/>
          <w:sz w:val="21"/>
        </w:rPr>
        <w:t>各</w:t>
      </w:r>
      <w:r>
        <w:rPr>
          <w:spacing w:val="-1"/>
          <w:w w:val="99"/>
          <w:sz w:val="21"/>
        </w:rPr>
        <w:t>计</w:t>
      </w:r>
      <w:r>
        <w:rPr>
          <w:spacing w:val="2"/>
          <w:w w:val="99"/>
          <w:sz w:val="21"/>
        </w:rPr>
        <w:t>息</w:t>
      </w:r>
      <w:r>
        <w:rPr>
          <w:spacing w:val="-1"/>
          <w:w w:val="99"/>
          <w:sz w:val="21"/>
        </w:rPr>
        <w:t>期</w:t>
      </w:r>
      <w:r>
        <w:rPr>
          <w:spacing w:val="2"/>
          <w:w w:val="99"/>
          <w:sz w:val="21"/>
        </w:rPr>
        <w:t>间</w:t>
      </w:r>
      <w:r>
        <w:rPr>
          <w:spacing w:val="-1"/>
          <w:w w:val="99"/>
          <w:sz w:val="21"/>
        </w:rPr>
        <w:t>对</w:t>
      </w:r>
      <w:r>
        <w:rPr>
          <w:w w:val="99"/>
          <w:sz w:val="21"/>
        </w:rPr>
        <w:t>应</w:t>
      </w:r>
      <w:r>
        <w:rPr>
          <w:spacing w:val="-1"/>
          <w:w w:val="99"/>
          <w:sz w:val="21"/>
        </w:rPr>
        <w:t>的</w:t>
      </w:r>
      <w:r>
        <w:rPr>
          <w:spacing w:val="2"/>
          <w:w w:val="99"/>
          <w:sz w:val="21"/>
        </w:rPr>
        <w:t>保</w:t>
      </w:r>
      <w:r>
        <w:rPr>
          <w:spacing w:val="-1"/>
          <w:w w:val="99"/>
          <w:sz w:val="21"/>
        </w:rPr>
        <w:t>单</w:t>
      </w:r>
      <w:r>
        <w:rPr>
          <w:spacing w:val="2"/>
          <w:w w:val="99"/>
          <w:sz w:val="21"/>
        </w:rPr>
        <w:t>贷</w:t>
      </w:r>
      <w:r>
        <w:rPr>
          <w:spacing w:val="-1"/>
          <w:w w:val="99"/>
          <w:sz w:val="21"/>
        </w:rPr>
        <w:t>款</w:t>
      </w:r>
      <w:r>
        <w:rPr>
          <w:spacing w:val="2"/>
          <w:w w:val="99"/>
          <w:sz w:val="21"/>
        </w:rPr>
        <w:t>利</w:t>
      </w:r>
      <w:r>
        <w:rPr>
          <w:spacing w:val="-1"/>
          <w:w w:val="99"/>
          <w:sz w:val="21"/>
        </w:rPr>
        <w:t>率</w:t>
      </w:r>
      <w:r>
        <w:rPr>
          <w:spacing w:val="2"/>
          <w:w w:val="99"/>
          <w:sz w:val="21"/>
        </w:rPr>
        <w:t>计</w:t>
      </w:r>
      <w:r>
        <w:rPr>
          <w:spacing w:val="-1"/>
          <w:w w:val="99"/>
          <w:sz w:val="21"/>
        </w:rPr>
        <w:t>算</w:t>
      </w:r>
      <w:r>
        <w:rPr>
          <w:w w:val="99"/>
          <w:sz w:val="21"/>
        </w:rPr>
        <w:t>。</w:t>
      </w:r>
    </w:p>
    <w:p>
      <w:pPr>
        <w:pStyle w:val="3"/>
        <w:spacing w:before="7"/>
        <w:rPr>
          <w:sz w:val="25"/>
        </w:rPr>
      </w:pPr>
    </w:p>
    <w:p>
      <w:pPr>
        <w:pStyle w:val="8"/>
        <w:numPr>
          <w:ilvl w:val="1"/>
          <w:numId w:val="13"/>
        </w:numPr>
        <w:tabs>
          <w:tab w:val="left" w:pos="949"/>
          <w:tab w:val="left" w:pos="950"/>
          <w:tab w:val="left" w:pos="2341"/>
        </w:tabs>
        <w:spacing w:before="0" w:after="0" w:line="244" w:lineRule="auto"/>
        <w:ind w:left="2341" w:right="363" w:hanging="2129"/>
        <w:jc w:val="left"/>
        <w:rPr>
          <w:sz w:val="21"/>
        </w:rPr>
      </w:pPr>
      <w:r>
        <w:pict>
          <v:shape id="docshape11" o:spid="_x0000_s1036" o:spt="202" type="#_x0000_t202" style="position:absolute;left:0pt;margin-left:163.05pt;margin-top:68.05pt;height:13.6pt;width:124.75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3"/>
                    <w:spacing w:line="269" w:lineRule="exact"/>
                    <w:rPr>
                      <w:color w:val="000000"/>
                    </w:rPr>
                  </w:pPr>
                  <w:r>
                    <w:rPr>
                      <w:color w:val="000000"/>
                      <w:w w:val="95"/>
                    </w:rPr>
                    <w:t>不承担给付保险金的责任</w:t>
                  </w:r>
                  <w:r>
                    <w:rPr>
                      <w:color w:val="000000"/>
                      <w:spacing w:val="-10"/>
                      <w:w w:val="95"/>
                    </w:rPr>
                    <w:t>。</w:t>
                  </w:r>
                </w:p>
              </w:txbxContent>
            </v:textbox>
          </v:shape>
        </w:pict>
      </w:r>
      <w:r>
        <w:pict>
          <v:shape id="docshape12" o:spid="_x0000_s1037" o:spt="202" type="#_x0000_t202" style="position:absolute;left:0pt;margin-left:163.05pt;margin-top:40.75pt;height:27.25pt;width:365.1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3"/>
                    <w:spacing w:before="1" w:line="242" w:lineRule="auto"/>
                    <w:rPr>
                      <w:color w:val="000000"/>
                    </w:rPr>
                  </w:pPr>
                  <w:r>
                    <w:rPr>
                      <w:color w:val="000000"/>
                      <w:spacing w:val="-6"/>
                      <w:w w:val="99"/>
                    </w:rPr>
                    <w:t>制的，我们有权解除本合同。对于解除本合同的，本合同自解除之日起终止，我</w:t>
                  </w:r>
                  <w:r>
                    <w:rPr>
                      <w:color w:val="000000"/>
                      <w:spacing w:val="-4"/>
                      <w:w w:val="99"/>
                    </w:rPr>
                    <w:t>们向您退还本合同终止时的现金价值。对于本合同解除前发生的保险事故，我们</w:t>
                  </w:r>
                </w:p>
              </w:txbxContent>
            </v:textbox>
          </v:shape>
        </w:pict>
      </w:r>
      <w:r>
        <w:pict>
          <v:shape id="docshape13" o:spid="_x0000_s1038" o:spt="202" type="#_x0000_t202" style="position:absolute;left:0pt;margin-left:176.1pt;margin-top:27.2pt;height:13.6pt;width:352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9"/>
                      <w:w w:val="95"/>
                    </w:rPr>
                    <w:t>您申报的被保险人年龄不真实，并且其真实年龄不符合本合同约定投保年龄限</w:t>
                  </w:r>
                </w:p>
              </w:txbxContent>
            </v:textbox>
          </v:shape>
        </w:pict>
      </w:r>
      <w:r>
        <w:rPr>
          <w:b/>
          <w:spacing w:val="2"/>
          <w:w w:val="99"/>
          <w:sz w:val="21"/>
        </w:rPr>
        <w:t>年</w:t>
      </w:r>
      <w:r>
        <w:rPr>
          <w:b/>
          <w:spacing w:val="-1"/>
          <w:w w:val="99"/>
          <w:sz w:val="21"/>
        </w:rPr>
        <w:t>龄</w:t>
      </w:r>
      <w:r>
        <w:rPr>
          <w:b/>
          <w:spacing w:val="2"/>
          <w:w w:val="99"/>
          <w:sz w:val="21"/>
        </w:rPr>
        <w:t>错</w:t>
      </w:r>
      <w:r>
        <w:rPr>
          <w:b/>
          <w:w w:val="99"/>
          <w:sz w:val="21"/>
        </w:rPr>
        <w:t>误</w:t>
      </w:r>
      <w:r>
        <w:rPr>
          <w:b/>
          <w:sz w:val="21"/>
        </w:rPr>
        <w:tab/>
      </w:r>
      <w:r>
        <w:rPr>
          <w:spacing w:val="-1"/>
          <w:w w:val="99"/>
          <w:sz w:val="21"/>
        </w:rPr>
        <w:t>您</w:t>
      </w:r>
      <w:r>
        <w:rPr>
          <w:spacing w:val="2"/>
          <w:w w:val="99"/>
          <w:sz w:val="21"/>
        </w:rPr>
        <w:t>在</w:t>
      </w:r>
      <w:r>
        <w:rPr>
          <w:spacing w:val="-1"/>
          <w:w w:val="99"/>
          <w:sz w:val="21"/>
        </w:rPr>
        <w:t>申</w:t>
      </w:r>
      <w:r>
        <w:rPr>
          <w:spacing w:val="2"/>
          <w:w w:val="99"/>
          <w:sz w:val="21"/>
        </w:rPr>
        <w:t>请</w:t>
      </w:r>
      <w:r>
        <w:rPr>
          <w:spacing w:val="-1"/>
          <w:w w:val="99"/>
          <w:sz w:val="21"/>
        </w:rPr>
        <w:t>投</w:t>
      </w:r>
      <w:r>
        <w:rPr>
          <w:spacing w:val="2"/>
          <w:w w:val="99"/>
          <w:sz w:val="21"/>
        </w:rPr>
        <w:t>保</w:t>
      </w:r>
      <w:r>
        <w:rPr>
          <w:spacing w:val="-1"/>
          <w:w w:val="99"/>
          <w:sz w:val="21"/>
        </w:rPr>
        <w:t>时</w:t>
      </w:r>
      <w:r>
        <w:rPr>
          <w:spacing w:val="-22"/>
          <w:w w:val="99"/>
          <w:sz w:val="21"/>
        </w:rPr>
        <w:t>，</w:t>
      </w:r>
      <w:r>
        <w:rPr>
          <w:spacing w:val="-1"/>
          <w:w w:val="99"/>
          <w:sz w:val="21"/>
        </w:rPr>
        <w:t>应</w:t>
      </w:r>
      <w:r>
        <w:rPr>
          <w:spacing w:val="2"/>
          <w:w w:val="99"/>
          <w:sz w:val="21"/>
        </w:rPr>
        <w:t>填</w:t>
      </w:r>
      <w:r>
        <w:rPr>
          <w:spacing w:val="-1"/>
          <w:w w:val="99"/>
          <w:sz w:val="21"/>
        </w:rPr>
        <w:t>明</w:t>
      </w:r>
      <w:r>
        <w:rPr>
          <w:spacing w:val="2"/>
          <w:w w:val="99"/>
          <w:sz w:val="21"/>
        </w:rPr>
        <w:t>与</w:t>
      </w:r>
      <w:r>
        <w:rPr>
          <w:spacing w:val="-1"/>
          <w:w w:val="99"/>
          <w:sz w:val="21"/>
        </w:rPr>
        <w:t>有</w:t>
      </w:r>
      <w:r>
        <w:rPr>
          <w:spacing w:val="2"/>
          <w:w w:val="99"/>
          <w:sz w:val="21"/>
        </w:rPr>
        <w:t>效</w:t>
      </w:r>
      <w:r>
        <w:rPr>
          <w:spacing w:val="-1"/>
          <w:w w:val="99"/>
          <w:sz w:val="21"/>
        </w:rPr>
        <w:t>身</w:t>
      </w:r>
      <w:r>
        <w:rPr>
          <w:spacing w:val="2"/>
          <w:w w:val="99"/>
          <w:sz w:val="21"/>
        </w:rPr>
        <w:t>份</w:t>
      </w:r>
      <w:r>
        <w:rPr>
          <w:spacing w:val="-1"/>
          <w:w w:val="99"/>
          <w:sz w:val="21"/>
        </w:rPr>
        <w:t>证</w:t>
      </w:r>
      <w:r>
        <w:rPr>
          <w:spacing w:val="2"/>
          <w:w w:val="99"/>
          <w:sz w:val="21"/>
        </w:rPr>
        <w:t>件</w:t>
      </w:r>
      <w:r>
        <w:rPr>
          <w:spacing w:val="-1"/>
          <w:w w:val="99"/>
          <w:sz w:val="21"/>
        </w:rPr>
        <w:t>相</w:t>
      </w:r>
      <w:r>
        <w:rPr>
          <w:spacing w:val="2"/>
          <w:w w:val="99"/>
          <w:sz w:val="21"/>
        </w:rPr>
        <w:t>符</w:t>
      </w:r>
      <w:r>
        <w:rPr>
          <w:spacing w:val="-1"/>
          <w:w w:val="99"/>
          <w:sz w:val="21"/>
        </w:rPr>
        <w:t>的</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的</w:t>
      </w:r>
      <w:r>
        <w:rPr>
          <w:spacing w:val="-1"/>
          <w:w w:val="99"/>
          <w:sz w:val="21"/>
        </w:rPr>
        <w:t>出</w:t>
      </w:r>
      <w:r>
        <w:rPr>
          <w:spacing w:val="2"/>
          <w:w w:val="99"/>
          <w:sz w:val="21"/>
        </w:rPr>
        <w:t>生</w:t>
      </w:r>
      <w:r>
        <w:rPr>
          <w:spacing w:val="-1"/>
          <w:w w:val="99"/>
          <w:sz w:val="21"/>
        </w:rPr>
        <w:t>日</w:t>
      </w:r>
      <w:r>
        <w:rPr>
          <w:spacing w:val="2"/>
          <w:w w:val="99"/>
          <w:sz w:val="21"/>
        </w:rPr>
        <w:t>期</w:t>
      </w:r>
      <w:r>
        <w:rPr>
          <w:spacing w:val="-25"/>
          <w:w w:val="99"/>
          <w:sz w:val="21"/>
        </w:rPr>
        <w:t>，</w:t>
      </w:r>
      <w:r>
        <w:rPr>
          <w:spacing w:val="-1"/>
          <w:w w:val="99"/>
          <w:sz w:val="21"/>
        </w:rPr>
        <w:t>如</w:t>
      </w:r>
      <w:r>
        <w:rPr>
          <w:spacing w:val="2"/>
          <w:w w:val="99"/>
          <w:sz w:val="21"/>
        </w:rPr>
        <w:t>果</w:t>
      </w:r>
      <w:r>
        <w:rPr>
          <w:spacing w:val="-1"/>
          <w:w w:val="99"/>
          <w:sz w:val="21"/>
        </w:rPr>
        <w:t>发</w:t>
      </w:r>
      <w:r>
        <w:rPr>
          <w:w w:val="99"/>
          <w:sz w:val="21"/>
        </w:rPr>
        <w:t>生</w:t>
      </w:r>
      <w:r>
        <w:rPr>
          <w:spacing w:val="-1"/>
          <w:w w:val="99"/>
          <w:sz w:val="21"/>
        </w:rPr>
        <w:t>错</w:t>
      </w:r>
      <w:r>
        <w:rPr>
          <w:spacing w:val="2"/>
          <w:w w:val="99"/>
          <w:sz w:val="21"/>
        </w:rPr>
        <w:t>误</w:t>
      </w:r>
      <w:r>
        <w:rPr>
          <w:spacing w:val="-1"/>
          <w:w w:val="99"/>
          <w:sz w:val="21"/>
        </w:rPr>
        <w:t>按</w:t>
      </w:r>
      <w:r>
        <w:rPr>
          <w:spacing w:val="2"/>
          <w:w w:val="99"/>
          <w:sz w:val="21"/>
        </w:rPr>
        <w:t>照</w:t>
      </w:r>
      <w:r>
        <w:rPr>
          <w:spacing w:val="-1"/>
          <w:w w:val="99"/>
          <w:sz w:val="21"/>
        </w:rPr>
        <w:t>下</w:t>
      </w:r>
      <w:r>
        <w:rPr>
          <w:spacing w:val="2"/>
          <w:w w:val="99"/>
          <w:sz w:val="21"/>
        </w:rPr>
        <w:t>列</w:t>
      </w:r>
      <w:r>
        <w:rPr>
          <w:spacing w:val="-1"/>
          <w:w w:val="99"/>
          <w:sz w:val="21"/>
        </w:rPr>
        <w:t>方</w:t>
      </w:r>
      <w:r>
        <w:rPr>
          <w:spacing w:val="2"/>
          <w:w w:val="99"/>
          <w:sz w:val="21"/>
        </w:rPr>
        <w:t>式</w:t>
      </w:r>
      <w:r>
        <w:rPr>
          <w:spacing w:val="-1"/>
          <w:w w:val="99"/>
          <w:sz w:val="21"/>
        </w:rPr>
        <w:t>办</w:t>
      </w:r>
      <w:r>
        <w:rPr>
          <w:spacing w:val="2"/>
          <w:w w:val="99"/>
          <w:sz w:val="21"/>
        </w:rPr>
        <w:t>理</w:t>
      </w:r>
      <w:r>
        <w:rPr>
          <w:w w:val="99"/>
          <w:sz w:val="21"/>
        </w:rPr>
        <w:t>：</w:t>
      </w:r>
    </w:p>
    <w:p>
      <w:pPr>
        <w:pStyle w:val="3"/>
        <w:spacing w:before="10"/>
        <w:ind w:left="2341"/>
        <w:rPr>
          <w:rFonts w:ascii="Times New Roman"/>
        </w:rPr>
      </w:pPr>
      <w:r>
        <w:rPr>
          <w:rFonts w:ascii="Times New Roman"/>
          <w:spacing w:val="-5"/>
        </w:rPr>
        <w:t>1.</w:t>
      </w:r>
    </w:p>
    <w:p>
      <w:pPr>
        <w:pStyle w:val="3"/>
        <w:rPr>
          <w:rFonts w:ascii="Times New Roman"/>
          <w:sz w:val="20"/>
        </w:rPr>
      </w:pPr>
    </w:p>
    <w:p>
      <w:pPr>
        <w:pStyle w:val="3"/>
        <w:spacing w:before="1"/>
        <w:rPr>
          <w:rFonts w:ascii="Times New Roman"/>
          <w:sz w:val="22"/>
        </w:rPr>
      </w:pPr>
    </w:p>
    <w:p>
      <w:pPr>
        <w:spacing w:after="0"/>
        <w:rPr>
          <w:rFonts w:ascii="Times New Roman"/>
          <w:sz w:val="22"/>
        </w:rPr>
        <w:sectPr>
          <w:type w:val="continuous"/>
          <w:pgSz w:w="11910" w:h="16840"/>
          <w:pgMar w:top="1060" w:right="980" w:bottom="280" w:left="920" w:header="720" w:footer="720" w:gutter="0"/>
          <w:cols w:space="720" w:num="1"/>
        </w:sectPr>
      </w:pPr>
    </w:p>
    <w:p>
      <w:pPr>
        <w:pStyle w:val="3"/>
        <w:rPr>
          <w:rFonts w:ascii="Times New Roman"/>
          <w:sz w:val="20"/>
        </w:rPr>
      </w:pPr>
    </w:p>
    <w:p>
      <w:pPr>
        <w:pStyle w:val="3"/>
        <w:spacing w:before="120"/>
        <w:jc w:val="right"/>
      </w:pPr>
      <w:r>
        <w:rPr>
          <w:spacing w:val="-3"/>
          <w:w w:val="95"/>
        </w:rPr>
        <w:t>的规定。</w:t>
      </w:r>
    </w:p>
    <w:p>
      <w:pPr>
        <w:pStyle w:val="3"/>
        <w:spacing w:before="76"/>
        <w:ind w:left="1615"/>
        <w:rPr>
          <w:rFonts w:ascii="Times New Roman" w:hAnsi="Times New Roman" w:eastAsia="Times New Roman"/>
        </w:rPr>
      </w:pPr>
      <w:r>
        <w:br w:type="column"/>
      </w:r>
      <w:r>
        <w:rPr>
          <w:w w:val="95"/>
        </w:rPr>
        <w:t>我们行使合同解除权适用</w:t>
      </w:r>
      <w:r>
        <w:rPr>
          <w:rFonts w:ascii="Times New Roman" w:hAnsi="Times New Roman" w:eastAsia="Times New Roman"/>
          <w:w w:val="95"/>
        </w:rPr>
        <w:t>“</w:t>
      </w:r>
      <w:r>
        <w:rPr>
          <w:w w:val="95"/>
        </w:rPr>
        <w:t>本公司合同解除权的限制</w:t>
      </w:r>
      <w:r>
        <w:rPr>
          <w:rFonts w:ascii="Times New Roman" w:hAnsi="Times New Roman" w:eastAsia="Times New Roman"/>
          <w:spacing w:val="-10"/>
          <w:w w:val="95"/>
        </w:rPr>
        <w:t>”</w:t>
      </w:r>
    </w:p>
    <w:p>
      <w:pPr>
        <w:spacing w:after="0"/>
        <w:rPr>
          <w:rFonts w:ascii="Times New Roman" w:hAnsi="Times New Roman" w:eastAsia="Times New Roman"/>
        </w:rPr>
        <w:sectPr>
          <w:type w:val="continuous"/>
          <w:pgSz w:w="11910" w:h="16840"/>
          <w:pgMar w:top="1060" w:right="980" w:bottom="280" w:left="920" w:header="720" w:footer="720" w:gutter="0"/>
          <w:cols w:equalWidth="0" w:num="2">
            <w:col w:w="3180" w:space="40"/>
            <w:col w:w="6790"/>
          </w:cols>
        </w:sectPr>
      </w:pPr>
    </w:p>
    <w:p>
      <w:pPr>
        <w:pStyle w:val="8"/>
        <w:numPr>
          <w:ilvl w:val="0"/>
          <w:numId w:val="14"/>
        </w:numPr>
        <w:tabs>
          <w:tab w:val="left" w:pos="2604"/>
        </w:tabs>
        <w:spacing w:before="98" w:after="0" w:line="242" w:lineRule="auto"/>
        <w:ind w:left="2341" w:right="344" w:firstLine="0"/>
        <w:jc w:val="both"/>
        <w:rPr>
          <w:sz w:val="21"/>
        </w:rPr>
      </w:pPr>
      <w:r>
        <w:rPr>
          <w:spacing w:val="-7"/>
          <w:w w:val="99"/>
          <w:sz w:val="21"/>
        </w:rPr>
        <w:t>您申报的被保险人年龄不真实，致使您实付保险费少于应付保险费的，我们有</w:t>
      </w:r>
      <w:r>
        <w:rPr>
          <w:spacing w:val="-4"/>
          <w:w w:val="99"/>
          <w:sz w:val="21"/>
        </w:rPr>
        <w:t>权更正并要求您补交保险费。</w:t>
      </w:r>
      <w:r>
        <w:rPr>
          <w:b/>
          <w:spacing w:val="-2"/>
          <w:w w:val="99"/>
          <w:sz w:val="21"/>
        </w:rPr>
        <w:t>若已经发生保险事故，在给付保险金时按实付保险</w:t>
      </w:r>
      <w:r>
        <w:rPr>
          <w:b/>
          <w:spacing w:val="-1"/>
          <w:w w:val="99"/>
          <w:sz w:val="21"/>
        </w:rPr>
        <w:t>费和应付保险费的比例给付</w:t>
      </w:r>
      <w:r>
        <w:rPr>
          <w:w w:val="99"/>
          <w:sz w:val="21"/>
        </w:rPr>
        <w:t>。</w:t>
      </w:r>
    </w:p>
    <w:p>
      <w:pPr>
        <w:pStyle w:val="8"/>
        <w:numPr>
          <w:ilvl w:val="0"/>
          <w:numId w:val="14"/>
        </w:numPr>
        <w:tabs>
          <w:tab w:val="left" w:pos="2604"/>
        </w:tabs>
        <w:spacing w:before="94" w:after="0" w:line="244" w:lineRule="auto"/>
        <w:ind w:left="2341" w:right="361" w:firstLine="0"/>
        <w:jc w:val="both"/>
        <w:rPr>
          <w:sz w:val="21"/>
        </w:rPr>
      </w:pPr>
      <w:r>
        <w:rPr>
          <w:spacing w:val="-7"/>
          <w:w w:val="99"/>
          <w:sz w:val="21"/>
        </w:rPr>
        <w:t>您申报的被保险人年龄不真实，致使您实付保险费多于应付保险费的，我们会</w:t>
      </w:r>
      <w:r>
        <w:rPr>
          <w:spacing w:val="-1"/>
          <w:w w:val="99"/>
          <w:sz w:val="21"/>
        </w:rPr>
        <w:t>将多收的保险费无息退还给您。</w:t>
      </w:r>
    </w:p>
    <w:p>
      <w:pPr>
        <w:pStyle w:val="3"/>
        <w:spacing w:before="5"/>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13"/>
        </w:numPr>
        <w:tabs>
          <w:tab w:val="left" w:pos="949"/>
          <w:tab w:val="left" w:pos="950"/>
        </w:tabs>
        <w:spacing w:before="77" w:after="0" w:line="242" w:lineRule="auto"/>
        <w:ind w:left="949" w:right="38" w:hanging="737"/>
        <w:jc w:val="left"/>
        <w:rPr>
          <w:b/>
          <w:sz w:val="21"/>
        </w:rPr>
      </w:pPr>
      <w:r>
        <w:rPr>
          <w:b/>
          <w:spacing w:val="-2"/>
          <w:sz w:val="21"/>
        </w:rPr>
        <w:t>合同内容变</w:t>
      </w:r>
      <w:r>
        <w:rPr>
          <w:b/>
          <w:spacing w:val="-10"/>
          <w:sz w:val="21"/>
        </w:rPr>
        <w:t>更</w:t>
      </w:r>
    </w:p>
    <w:p>
      <w:pPr>
        <w:pStyle w:val="3"/>
        <w:spacing w:before="77" w:line="242" w:lineRule="auto"/>
        <w:ind w:left="212" w:right="258"/>
        <w:jc w:val="both"/>
      </w:pPr>
      <w:r>
        <w:br w:type="column"/>
      </w:r>
      <w:r>
        <w:rPr>
          <w:spacing w:val="-2"/>
        </w:rPr>
        <w:t>在本合同有效期间内，除本合同另有约定外，经您与我们协商一致，可以变更本合同的有关内容。您提出变更申请后，应当由我们在原保险单或者其他有效的保</w:t>
      </w:r>
      <w:r>
        <w:rPr>
          <w:spacing w:val="-11"/>
          <w:w w:val="95"/>
        </w:rPr>
        <w:t>险凭证上批注或者附贴批单，或由您与我们订立书面的变更协议后，该变更生效。</w:t>
      </w:r>
    </w:p>
    <w:p>
      <w:pPr>
        <w:spacing w:after="0" w:line="242" w:lineRule="auto"/>
        <w:jc w:val="both"/>
        <w:sectPr>
          <w:type w:val="continuous"/>
          <w:pgSz w:w="11910" w:h="16840"/>
          <w:pgMar w:top="1060" w:right="980" w:bottom="280" w:left="920" w:header="720" w:footer="720" w:gutter="0"/>
          <w:cols w:equalWidth="0" w:num="2">
            <w:col w:w="2042" w:space="87"/>
            <w:col w:w="7881"/>
          </w:cols>
        </w:sectPr>
      </w:pPr>
    </w:p>
    <w:p>
      <w:pPr>
        <w:pStyle w:val="8"/>
        <w:numPr>
          <w:ilvl w:val="1"/>
          <w:numId w:val="13"/>
        </w:numPr>
        <w:tabs>
          <w:tab w:val="left" w:pos="949"/>
          <w:tab w:val="left" w:pos="950"/>
        </w:tabs>
        <w:spacing w:before="47" w:after="0" w:line="242" w:lineRule="auto"/>
        <w:ind w:left="949" w:right="38" w:hanging="737"/>
        <w:jc w:val="left"/>
        <w:rPr>
          <w:b/>
          <w:sz w:val="21"/>
        </w:rPr>
      </w:pPr>
      <w:r>
        <w:rPr>
          <w:b/>
          <w:spacing w:val="-4"/>
          <w:sz w:val="21"/>
        </w:rPr>
        <w:t>通讯方式变更的通知</w:t>
      </w:r>
    </w:p>
    <w:p>
      <w:pPr>
        <w:pStyle w:val="3"/>
        <w:spacing w:before="47" w:line="242" w:lineRule="auto"/>
        <w:ind w:left="212" w:right="361"/>
        <w:jc w:val="both"/>
      </w:pPr>
      <w:r>
        <w:br w:type="column"/>
      </w:r>
      <w:r>
        <w:rPr>
          <w:spacing w:val="-5"/>
          <w:w w:val="99"/>
        </w:rPr>
        <w:t>为了保障您的合法权益，您的住所、通讯地址或电话等联系方式变更时，请及时</w:t>
      </w:r>
      <w:r>
        <w:rPr>
          <w:spacing w:val="-4"/>
          <w:w w:val="99"/>
        </w:rPr>
        <w:t>以书面或双方认可的其他方式通知我们。若您未以书面或双方认可的其他方式通</w:t>
      </w:r>
      <w:r>
        <w:rPr>
          <w:spacing w:val="-6"/>
          <w:w w:val="99"/>
        </w:rPr>
        <w:t>知我们，我们按本合同载明的最后住所、通讯地址或电话、手机短信等联系方式</w:t>
      </w:r>
      <w:r>
        <w:rPr>
          <w:spacing w:val="-1"/>
          <w:w w:val="99"/>
        </w:rPr>
        <w:t>所发送的有关通知，均视为已送达给您。</w:t>
      </w:r>
    </w:p>
    <w:p>
      <w:pPr>
        <w:spacing w:after="0" w:line="242" w:lineRule="auto"/>
        <w:jc w:val="both"/>
        <w:sectPr>
          <w:pgSz w:w="11910" w:h="16840"/>
          <w:pgMar w:top="1240" w:right="980" w:bottom="280" w:left="920" w:header="720" w:footer="720" w:gutter="0"/>
          <w:cols w:equalWidth="0" w:num="2">
            <w:col w:w="2041" w:space="87"/>
            <w:col w:w="7882"/>
          </w:cols>
        </w:sectPr>
      </w:pPr>
    </w:p>
    <w:p>
      <w:pPr>
        <w:pStyle w:val="3"/>
        <w:spacing w:before="7"/>
        <w:rPr>
          <w:sz w:val="19"/>
        </w:rPr>
      </w:pPr>
    </w:p>
    <w:p>
      <w:pPr>
        <w:pStyle w:val="8"/>
        <w:numPr>
          <w:ilvl w:val="1"/>
          <w:numId w:val="13"/>
        </w:numPr>
        <w:tabs>
          <w:tab w:val="left" w:pos="949"/>
          <w:tab w:val="left" w:pos="950"/>
          <w:tab w:val="left" w:pos="2341"/>
        </w:tabs>
        <w:spacing w:before="76" w:after="0" w:line="244" w:lineRule="auto"/>
        <w:ind w:left="2341" w:right="361" w:hanging="2129"/>
        <w:jc w:val="left"/>
        <w:rPr>
          <w:sz w:val="21"/>
        </w:rPr>
      </w:pPr>
      <w:r>
        <w:rPr>
          <w:b/>
          <w:spacing w:val="2"/>
          <w:w w:val="99"/>
          <w:sz w:val="21"/>
        </w:rPr>
        <w:t>争</w:t>
      </w:r>
      <w:r>
        <w:rPr>
          <w:b/>
          <w:spacing w:val="-1"/>
          <w:w w:val="99"/>
          <w:sz w:val="21"/>
        </w:rPr>
        <w:t>议</w:t>
      </w:r>
      <w:r>
        <w:rPr>
          <w:b/>
          <w:spacing w:val="2"/>
          <w:w w:val="99"/>
          <w:sz w:val="21"/>
        </w:rPr>
        <w:t>处</w:t>
      </w:r>
      <w:r>
        <w:rPr>
          <w:b/>
          <w:w w:val="99"/>
          <w:sz w:val="21"/>
        </w:rPr>
        <w:t>理</w:t>
      </w:r>
      <w:r>
        <w:rPr>
          <w:b/>
          <w:sz w:val="21"/>
        </w:rPr>
        <w:tab/>
      </w:r>
      <w:r>
        <w:rPr>
          <w:spacing w:val="-1"/>
          <w:w w:val="99"/>
          <w:sz w:val="21"/>
        </w:rPr>
        <w:t>本</w:t>
      </w:r>
      <w:r>
        <w:rPr>
          <w:spacing w:val="2"/>
          <w:w w:val="99"/>
          <w:sz w:val="21"/>
        </w:rPr>
        <w:t>合</w:t>
      </w:r>
      <w:r>
        <w:rPr>
          <w:spacing w:val="-1"/>
          <w:w w:val="99"/>
          <w:sz w:val="21"/>
        </w:rPr>
        <w:t>同</w:t>
      </w:r>
      <w:r>
        <w:rPr>
          <w:spacing w:val="2"/>
          <w:w w:val="99"/>
          <w:sz w:val="21"/>
        </w:rPr>
        <w:t>履</w:t>
      </w:r>
      <w:r>
        <w:rPr>
          <w:spacing w:val="-1"/>
          <w:w w:val="99"/>
          <w:sz w:val="21"/>
        </w:rPr>
        <w:t>行</w:t>
      </w:r>
      <w:r>
        <w:rPr>
          <w:spacing w:val="2"/>
          <w:w w:val="99"/>
          <w:sz w:val="21"/>
        </w:rPr>
        <w:t>过</w:t>
      </w:r>
      <w:r>
        <w:rPr>
          <w:spacing w:val="-1"/>
          <w:w w:val="99"/>
          <w:sz w:val="21"/>
        </w:rPr>
        <w:t>程</w:t>
      </w:r>
      <w:r>
        <w:rPr>
          <w:spacing w:val="2"/>
          <w:w w:val="99"/>
          <w:sz w:val="21"/>
        </w:rPr>
        <w:t>中</w:t>
      </w:r>
      <w:r>
        <w:rPr>
          <w:spacing w:val="-13"/>
          <w:w w:val="99"/>
          <w:sz w:val="21"/>
        </w:rPr>
        <w:t>，</w:t>
      </w:r>
      <w:r>
        <w:rPr>
          <w:spacing w:val="-1"/>
          <w:w w:val="99"/>
          <w:sz w:val="21"/>
        </w:rPr>
        <w:t>双</w:t>
      </w:r>
      <w:r>
        <w:rPr>
          <w:spacing w:val="2"/>
          <w:w w:val="99"/>
          <w:sz w:val="21"/>
        </w:rPr>
        <w:t>方</w:t>
      </w:r>
      <w:r>
        <w:rPr>
          <w:spacing w:val="-1"/>
          <w:w w:val="99"/>
          <w:sz w:val="21"/>
        </w:rPr>
        <w:t>发</w:t>
      </w:r>
      <w:r>
        <w:rPr>
          <w:spacing w:val="2"/>
          <w:w w:val="99"/>
          <w:sz w:val="21"/>
        </w:rPr>
        <w:t>生</w:t>
      </w:r>
      <w:r>
        <w:rPr>
          <w:spacing w:val="-1"/>
          <w:w w:val="99"/>
          <w:sz w:val="21"/>
        </w:rPr>
        <w:t>争</w:t>
      </w:r>
      <w:r>
        <w:rPr>
          <w:spacing w:val="2"/>
          <w:w w:val="99"/>
          <w:sz w:val="21"/>
        </w:rPr>
        <w:t>议时</w:t>
      </w:r>
      <w:r>
        <w:rPr>
          <w:spacing w:val="-13"/>
          <w:w w:val="99"/>
          <w:sz w:val="21"/>
        </w:rPr>
        <w:t>，</w:t>
      </w:r>
      <w:r>
        <w:rPr>
          <w:spacing w:val="-1"/>
          <w:w w:val="99"/>
          <w:sz w:val="21"/>
        </w:rPr>
        <w:t>应</w:t>
      </w:r>
      <w:r>
        <w:rPr>
          <w:spacing w:val="2"/>
          <w:w w:val="99"/>
          <w:sz w:val="21"/>
        </w:rPr>
        <w:t>当</w:t>
      </w:r>
      <w:r>
        <w:rPr>
          <w:spacing w:val="-1"/>
          <w:w w:val="99"/>
          <w:sz w:val="21"/>
        </w:rPr>
        <w:t>协</w:t>
      </w:r>
      <w:r>
        <w:rPr>
          <w:spacing w:val="2"/>
          <w:w w:val="99"/>
          <w:sz w:val="21"/>
        </w:rPr>
        <w:t>商</w:t>
      </w:r>
      <w:r>
        <w:rPr>
          <w:spacing w:val="-1"/>
          <w:w w:val="99"/>
          <w:sz w:val="21"/>
        </w:rPr>
        <w:t>解</w:t>
      </w:r>
      <w:r>
        <w:rPr>
          <w:spacing w:val="2"/>
          <w:w w:val="99"/>
          <w:sz w:val="21"/>
        </w:rPr>
        <w:t>决</w:t>
      </w:r>
      <w:r>
        <w:rPr>
          <w:spacing w:val="-10"/>
          <w:w w:val="99"/>
          <w:sz w:val="21"/>
        </w:rPr>
        <w:t>，</w:t>
      </w:r>
      <w:r>
        <w:rPr>
          <w:spacing w:val="-1"/>
          <w:w w:val="99"/>
          <w:sz w:val="21"/>
        </w:rPr>
        <w:t>协</w:t>
      </w:r>
      <w:r>
        <w:rPr>
          <w:spacing w:val="2"/>
          <w:w w:val="99"/>
          <w:sz w:val="21"/>
        </w:rPr>
        <w:t>商</w:t>
      </w:r>
      <w:r>
        <w:rPr>
          <w:spacing w:val="-1"/>
          <w:w w:val="99"/>
          <w:sz w:val="21"/>
        </w:rPr>
        <w:t>不</w:t>
      </w:r>
      <w:r>
        <w:rPr>
          <w:spacing w:val="2"/>
          <w:w w:val="99"/>
          <w:sz w:val="21"/>
        </w:rPr>
        <w:t>成</w:t>
      </w:r>
      <w:r>
        <w:rPr>
          <w:spacing w:val="-1"/>
          <w:w w:val="99"/>
          <w:sz w:val="21"/>
        </w:rPr>
        <w:t>的</w:t>
      </w:r>
      <w:r>
        <w:rPr>
          <w:spacing w:val="-10"/>
          <w:w w:val="99"/>
          <w:sz w:val="21"/>
        </w:rPr>
        <w:t>，</w:t>
      </w:r>
      <w:r>
        <w:rPr>
          <w:spacing w:val="-1"/>
          <w:w w:val="99"/>
          <w:sz w:val="21"/>
        </w:rPr>
        <w:t>由</w:t>
      </w:r>
      <w:r>
        <w:rPr>
          <w:spacing w:val="2"/>
          <w:w w:val="99"/>
          <w:sz w:val="21"/>
        </w:rPr>
        <w:t>当</w:t>
      </w:r>
      <w:r>
        <w:rPr>
          <w:spacing w:val="-1"/>
          <w:w w:val="99"/>
          <w:sz w:val="21"/>
        </w:rPr>
        <w:t>事</w:t>
      </w:r>
      <w:r>
        <w:rPr>
          <w:spacing w:val="2"/>
          <w:w w:val="99"/>
          <w:sz w:val="21"/>
        </w:rPr>
        <w:t>人</w:t>
      </w:r>
      <w:r>
        <w:rPr>
          <w:w w:val="99"/>
          <w:sz w:val="21"/>
        </w:rPr>
        <w:t>约</w:t>
      </w:r>
      <w:r>
        <w:rPr>
          <w:spacing w:val="-1"/>
          <w:w w:val="99"/>
          <w:sz w:val="21"/>
        </w:rPr>
        <w:t>定</w:t>
      </w:r>
      <w:r>
        <w:rPr>
          <w:spacing w:val="2"/>
          <w:w w:val="99"/>
          <w:sz w:val="21"/>
        </w:rPr>
        <w:t>从</w:t>
      </w:r>
      <w:r>
        <w:rPr>
          <w:spacing w:val="-1"/>
          <w:w w:val="99"/>
          <w:sz w:val="21"/>
        </w:rPr>
        <w:t>下</w:t>
      </w:r>
      <w:r>
        <w:rPr>
          <w:spacing w:val="2"/>
          <w:w w:val="99"/>
          <w:sz w:val="21"/>
        </w:rPr>
        <w:t>列</w:t>
      </w:r>
      <w:r>
        <w:rPr>
          <w:spacing w:val="-1"/>
          <w:w w:val="99"/>
          <w:sz w:val="21"/>
        </w:rPr>
        <w:t>两</w:t>
      </w:r>
      <w:r>
        <w:rPr>
          <w:spacing w:val="2"/>
          <w:w w:val="99"/>
          <w:sz w:val="21"/>
        </w:rPr>
        <w:t>种</w:t>
      </w:r>
      <w:r>
        <w:rPr>
          <w:spacing w:val="-1"/>
          <w:w w:val="99"/>
          <w:sz w:val="21"/>
        </w:rPr>
        <w:t>方</w:t>
      </w:r>
      <w:r>
        <w:rPr>
          <w:spacing w:val="2"/>
          <w:w w:val="99"/>
          <w:sz w:val="21"/>
        </w:rPr>
        <w:t>式</w:t>
      </w:r>
      <w:r>
        <w:rPr>
          <w:spacing w:val="-1"/>
          <w:w w:val="99"/>
          <w:sz w:val="21"/>
        </w:rPr>
        <w:t>中</w:t>
      </w:r>
      <w:r>
        <w:rPr>
          <w:spacing w:val="2"/>
          <w:w w:val="99"/>
          <w:sz w:val="21"/>
        </w:rPr>
        <w:t>选</w:t>
      </w:r>
      <w:r>
        <w:rPr>
          <w:spacing w:val="-1"/>
          <w:w w:val="99"/>
          <w:sz w:val="21"/>
        </w:rPr>
        <w:t>择</w:t>
      </w:r>
      <w:r>
        <w:rPr>
          <w:spacing w:val="2"/>
          <w:w w:val="99"/>
          <w:sz w:val="21"/>
        </w:rPr>
        <w:t>一</w:t>
      </w:r>
      <w:r>
        <w:rPr>
          <w:spacing w:val="-1"/>
          <w:w w:val="99"/>
          <w:sz w:val="21"/>
        </w:rPr>
        <w:t>种</w:t>
      </w:r>
      <w:r>
        <w:rPr>
          <w:w w:val="99"/>
          <w:sz w:val="21"/>
        </w:rPr>
        <w:t>：</w:t>
      </w:r>
    </w:p>
    <w:p>
      <w:pPr>
        <w:pStyle w:val="8"/>
        <w:numPr>
          <w:ilvl w:val="2"/>
          <w:numId w:val="13"/>
        </w:numPr>
        <w:tabs>
          <w:tab w:val="left" w:pos="2604"/>
        </w:tabs>
        <w:spacing w:before="0" w:after="0" w:line="265" w:lineRule="exact"/>
        <w:ind w:left="2603" w:right="0" w:hanging="263"/>
        <w:jc w:val="left"/>
        <w:rPr>
          <w:sz w:val="21"/>
        </w:rPr>
      </w:pPr>
      <w:r>
        <w:rPr>
          <w:spacing w:val="-1"/>
          <w:w w:val="95"/>
          <w:sz w:val="21"/>
        </w:rPr>
        <w:t>提交双方共同选择的仲裁委员会仲裁；</w:t>
      </w:r>
    </w:p>
    <w:p>
      <w:pPr>
        <w:pStyle w:val="8"/>
        <w:numPr>
          <w:ilvl w:val="2"/>
          <w:numId w:val="13"/>
        </w:numPr>
        <w:tabs>
          <w:tab w:val="left" w:pos="2604"/>
        </w:tabs>
        <w:spacing w:before="5" w:after="0" w:line="240" w:lineRule="auto"/>
        <w:ind w:left="2603" w:right="0" w:hanging="263"/>
        <w:jc w:val="left"/>
        <w:rPr>
          <w:sz w:val="21"/>
        </w:rPr>
      </w:pPr>
      <w:r>
        <w:rPr>
          <w:spacing w:val="-1"/>
          <w:w w:val="95"/>
          <w:sz w:val="21"/>
        </w:rPr>
        <w:t>依法向被告所在地人民法院或其他有管辖权的人民法院起诉。</w:t>
      </w:r>
    </w:p>
    <w:p>
      <w:pPr>
        <w:pStyle w:val="3"/>
        <w:spacing w:before="8"/>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13"/>
        </w:numPr>
        <w:tabs>
          <w:tab w:val="left" w:pos="949"/>
          <w:tab w:val="left" w:pos="950"/>
        </w:tabs>
        <w:spacing w:before="77" w:after="0" w:line="242" w:lineRule="auto"/>
        <w:ind w:left="949" w:right="38" w:hanging="737"/>
        <w:jc w:val="left"/>
        <w:rPr>
          <w:b/>
          <w:sz w:val="21"/>
        </w:rPr>
      </w:pPr>
      <w:r>
        <w:rPr>
          <w:b/>
          <w:spacing w:val="-4"/>
          <w:sz w:val="21"/>
        </w:rPr>
        <w:t>身体检查与司法鉴定</w:t>
      </w:r>
    </w:p>
    <w:p>
      <w:pPr>
        <w:pStyle w:val="3"/>
        <w:spacing w:before="77" w:line="242" w:lineRule="auto"/>
        <w:ind w:left="212" w:right="361"/>
        <w:jc w:val="both"/>
      </w:pPr>
      <w:r>
        <w:br w:type="column"/>
      </w:r>
      <w:r>
        <w:rPr>
          <w:spacing w:val="-4"/>
          <w:w w:val="99"/>
        </w:rPr>
        <w:t>保险金受益人申请本合同保险金时，我们有权要求尸检或要求被保险人做身体检查或提供有关的检验报告，费用由我们承担。若本合同任何一方对检验结果有异</w:t>
      </w:r>
      <w:r>
        <w:rPr>
          <w:spacing w:val="-5"/>
          <w:w w:val="99"/>
        </w:rPr>
        <w:t>议，则以双方认可的司法鉴定机构的鉴定结果为准。发生保险事故的，您和我们</w:t>
      </w:r>
      <w:r>
        <w:rPr>
          <w:spacing w:val="3"/>
          <w:w w:val="99"/>
        </w:rPr>
        <w:t>均可以委托保险公估机构等依法设立的独立评估机构或者具有相关专业知识的</w:t>
      </w:r>
      <w:r>
        <w:rPr>
          <w:spacing w:val="-1"/>
          <w:w w:val="99"/>
        </w:rPr>
        <w:t>人员，对保险事故进行评估和鉴定。</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6"/>
        <w:rPr>
          <w:sz w:val="24"/>
        </w:rPr>
      </w:pPr>
    </w:p>
    <w:p>
      <w:pPr>
        <w:pStyle w:val="2"/>
        <w:numPr>
          <w:ilvl w:val="0"/>
          <w:numId w:val="13"/>
        </w:numPr>
        <w:tabs>
          <w:tab w:val="left" w:pos="932"/>
          <w:tab w:val="left" w:pos="933"/>
        </w:tabs>
        <w:spacing w:before="74" w:after="0" w:line="240" w:lineRule="auto"/>
        <w:ind w:left="932" w:right="0" w:hanging="721"/>
        <w:jc w:val="left"/>
      </w:pPr>
      <w:r>
        <w:rPr>
          <w:w w:val="95"/>
        </w:rPr>
        <w:t>疾病定</w:t>
      </w:r>
      <w:r>
        <w:rPr>
          <w:spacing w:val="-10"/>
          <w:w w:val="95"/>
        </w:rPr>
        <w:t>义</w:t>
      </w:r>
    </w:p>
    <w:p>
      <w:pPr>
        <w:pStyle w:val="3"/>
        <w:spacing w:before="1"/>
        <w:rPr>
          <w:b/>
          <w:sz w:val="15"/>
        </w:rPr>
      </w:pPr>
      <w:r>
        <w:drawing>
          <wp:anchor distT="0" distB="0" distL="0" distR="0" simplePos="0" relativeHeight="251660288" behindDoc="0" locked="0" layoutInCell="1" allowOverlap="1">
            <wp:simplePos x="0" y="0"/>
            <wp:positionH relativeFrom="page">
              <wp:posOffset>650875</wp:posOffset>
            </wp:positionH>
            <wp:positionV relativeFrom="paragraph">
              <wp:posOffset>137795</wp:posOffset>
            </wp:positionV>
            <wp:extent cx="6172200" cy="12065"/>
            <wp:effectExtent l="0" t="0" r="0" b="0"/>
            <wp:wrapTopAndBottom/>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a:picLocks noChangeAspect="1"/>
                    </pic:cNvPicPr>
                  </pic:nvPicPr>
                  <pic:blipFill>
                    <a:blip r:embed="rId9" cstate="print"/>
                    <a:stretch>
                      <a:fillRect/>
                    </a:stretch>
                  </pic:blipFill>
                  <pic:spPr>
                    <a:xfrm>
                      <a:off x="0" y="0"/>
                      <a:ext cx="6172423" cy="12287"/>
                    </a:xfrm>
                    <a:prstGeom prst="rect">
                      <a:avLst/>
                    </a:prstGeom>
                  </pic:spPr>
                </pic:pic>
              </a:graphicData>
            </a:graphic>
          </wp:anchor>
        </w:drawing>
      </w:r>
    </w:p>
    <w:p>
      <w:pPr>
        <w:pStyle w:val="3"/>
        <w:spacing w:before="10"/>
        <w:rPr>
          <w:b/>
          <w:sz w:val="5"/>
        </w:rPr>
      </w:pPr>
    </w:p>
    <w:p>
      <w:pPr>
        <w:spacing w:after="0"/>
        <w:rPr>
          <w:sz w:val="5"/>
        </w:rPr>
        <w:sectPr>
          <w:type w:val="continuous"/>
          <w:pgSz w:w="11910" w:h="16840"/>
          <w:pgMar w:top="1060" w:right="980" w:bottom="280" w:left="920" w:header="720" w:footer="720" w:gutter="0"/>
          <w:cols w:space="720" w:num="1"/>
        </w:sectPr>
      </w:pPr>
    </w:p>
    <w:p>
      <w:pPr>
        <w:pStyle w:val="8"/>
        <w:numPr>
          <w:ilvl w:val="1"/>
          <w:numId w:val="13"/>
        </w:numPr>
        <w:tabs>
          <w:tab w:val="left" w:pos="949"/>
          <w:tab w:val="left" w:pos="950"/>
        </w:tabs>
        <w:spacing w:before="76" w:after="0" w:line="244" w:lineRule="auto"/>
        <w:ind w:left="949" w:right="38" w:hanging="737"/>
        <w:jc w:val="left"/>
        <w:rPr>
          <w:b/>
          <w:sz w:val="21"/>
        </w:rPr>
      </w:pPr>
      <w:r>
        <w:rPr>
          <w:b/>
          <w:spacing w:val="-4"/>
          <w:sz w:val="21"/>
        </w:rPr>
        <w:t>轻度疾病定</w:t>
      </w:r>
      <w:r>
        <w:rPr>
          <w:b/>
          <w:spacing w:val="-10"/>
          <w:sz w:val="21"/>
        </w:rPr>
        <w:t>义</w:t>
      </w:r>
    </w:p>
    <w:p>
      <w:pPr>
        <w:pStyle w:val="3"/>
        <w:spacing w:before="76" w:line="244" w:lineRule="auto"/>
        <w:ind w:left="212" w:right="363"/>
        <w:jc w:val="both"/>
      </w:pPr>
      <w:r>
        <w:br w:type="column"/>
      </w:r>
      <w:r>
        <w:rPr>
          <w:spacing w:val="-3"/>
          <w:w w:val="99"/>
        </w:rPr>
        <w:t>本合同所指轻度疾病是指被保险人首次发生符合下列定义的疾病，或首次接受符</w:t>
      </w:r>
      <w:r>
        <w:rPr>
          <w:spacing w:val="-1"/>
          <w:w w:val="99"/>
        </w:rPr>
        <w:t>合下列定义的手术。该疾病或手术应当由</w:t>
      </w:r>
      <w:r>
        <w:rPr>
          <w:b/>
          <w:spacing w:val="1"/>
          <w:w w:val="99"/>
        </w:rPr>
        <w:t>专科医生</w:t>
      </w:r>
      <w:r>
        <w:rPr>
          <w:spacing w:val="-1"/>
          <w:w w:val="99"/>
        </w:rPr>
        <w:t>（</w:t>
      </w:r>
      <w:r>
        <w:rPr>
          <w:w w:val="99"/>
        </w:rPr>
        <w:t>见</w:t>
      </w:r>
      <w:r>
        <w:rPr>
          <w:spacing w:val="-50"/>
        </w:rPr>
        <w:t xml:space="preserve"> </w:t>
      </w:r>
      <w:r>
        <w:rPr>
          <w:rFonts w:ascii="Times New Roman" w:eastAsia="Times New Roman"/>
          <w:spacing w:val="-4"/>
          <w:w w:val="99"/>
        </w:rPr>
        <w:t>1</w:t>
      </w:r>
      <w:r>
        <w:rPr>
          <w:rFonts w:ascii="Times New Roman" w:eastAsia="Times New Roman"/>
          <w:spacing w:val="-2"/>
          <w:w w:val="99"/>
        </w:rPr>
        <w:t>1.</w:t>
      </w:r>
      <w:r>
        <w:rPr>
          <w:rFonts w:ascii="Times New Roman" w:eastAsia="Times New Roman"/>
          <w:spacing w:val="1"/>
          <w:w w:val="99"/>
        </w:rPr>
        <w:t>1</w:t>
      </w:r>
      <w:r>
        <w:rPr>
          <w:rFonts w:ascii="Times New Roman" w:eastAsia="Times New Roman"/>
          <w:spacing w:val="-2"/>
          <w:w w:val="99"/>
        </w:rPr>
        <w:t>7</w:t>
      </w:r>
      <w:r>
        <w:rPr>
          <w:spacing w:val="2"/>
          <w:w w:val="99"/>
        </w:rPr>
        <w:t>）</w:t>
      </w:r>
      <w:r>
        <w:rPr>
          <w:spacing w:val="-1"/>
          <w:w w:val="99"/>
        </w:rPr>
        <w:t>明确诊断。</w:t>
      </w:r>
    </w:p>
    <w:p>
      <w:pPr>
        <w:pStyle w:val="3"/>
        <w:spacing w:before="90" w:line="242" w:lineRule="auto"/>
        <w:ind w:left="212" w:right="359"/>
        <w:jc w:val="both"/>
      </w:pPr>
      <w:r>
        <w:rPr>
          <w:w w:val="95"/>
        </w:rPr>
        <w:t>本合同所保障的轻度疾病共</w:t>
      </w:r>
      <w:r>
        <w:rPr>
          <w:spacing w:val="18"/>
        </w:rPr>
        <w:t xml:space="preserve"> </w:t>
      </w:r>
      <w:r>
        <w:rPr>
          <w:rFonts w:ascii="Times New Roman" w:eastAsia="Times New Roman"/>
          <w:w w:val="95"/>
        </w:rPr>
        <w:t>40</w:t>
      </w:r>
      <w:r>
        <w:rPr>
          <w:rFonts w:ascii="Times New Roman" w:eastAsia="Times New Roman"/>
          <w:spacing w:val="72"/>
        </w:rPr>
        <w:t xml:space="preserve"> </w:t>
      </w:r>
      <w:r>
        <w:rPr>
          <w:w w:val="95"/>
        </w:rPr>
        <w:t>种，其中</w:t>
      </w:r>
      <w:r>
        <w:rPr>
          <w:spacing w:val="18"/>
        </w:rPr>
        <w:t xml:space="preserve"> </w:t>
      </w:r>
      <w:r>
        <w:rPr>
          <w:rFonts w:ascii="Times New Roman" w:eastAsia="Times New Roman"/>
          <w:w w:val="95"/>
        </w:rPr>
        <w:t>1-3</w:t>
      </w:r>
      <w:r>
        <w:rPr>
          <w:rFonts w:ascii="Times New Roman" w:eastAsia="Times New Roman"/>
          <w:spacing w:val="78"/>
        </w:rPr>
        <w:t xml:space="preserve"> </w:t>
      </w:r>
      <w:r>
        <w:rPr>
          <w:w w:val="95"/>
        </w:rPr>
        <w:t>种轻度疾病定义采用中国保险行业</w:t>
      </w:r>
      <w:r>
        <w:rPr>
          <w:spacing w:val="-4"/>
        </w:rPr>
        <w:t>协会颁布的《重大疾病保险的疾病定义使用规范（</w:t>
      </w:r>
      <w:r>
        <w:rPr>
          <w:rFonts w:ascii="Times New Roman" w:eastAsia="Times New Roman"/>
          <w:spacing w:val="-4"/>
        </w:rPr>
        <w:t xml:space="preserve">2020 </w:t>
      </w:r>
      <w:r>
        <w:rPr>
          <w:spacing w:val="-4"/>
        </w:rPr>
        <w:t>年修订版）》中的疾病定</w:t>
      </w:r>
      <w:r>
        <w:rPr>
          <w:spacing w:val="-2"/>
        </w:rPr>
        <w:t>义，其他为本公司增加的疾病。轻度疾病的名称及定义如下：</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15"/>
        </w:numPr>
        <w:tabs>
          <w:tab w:val="left" w:pos="949"/>
          <w:tab w:val="left" w:pos="950"/>
        </w:tabs>
        <w:spacing w:before="97" w:after="0" w:line="213" w:lineRule="auto"/>
        <w:ind w:left="949" w:right="0" w:hanging="737"/>
        <w:jc w:val="left"/>
        <w:rPr>
          <w:rFonts w:hint="eastAsia" w:ascii="华文楷体" w:eastAsia="华文楷体"/>
          <w:b/>
          <w:sz w:val="21"/>
        </w:rPr>
      </w:pPr>
      <w:r>
        <w:rPr>
          <w:rFonts w:hint="eastAsia" w:ascii="华文楷体" w:eastAsia="华文楷体"/>
          <w:b/>
          <w:spacing w:val="-2"/>
          <w:sz w:val="21"/>
        </w:rPr>
        <w:t>恶性肿瘤</w:t>
      </w:r>
      <w:r>
        <w:rPr>
          <w:rFonts w:ascii="Times New Roman" w:eastAsia="Times New Roman"/>
          <w:b/>
          <w:spacing w:val="-2"/>
          <w:sz w:val="21"/>
        </w:rPr>
        <w:t>-</w:t>
      </w:r>
      <w:r>
        <w:rPr>
          <w:rFonts w:hint="eastAsia" w:ascii="华文楷体" w:eastAsia="华文楷体"/>
          <w:b/>
          <w:spacing w:val="-2"/>
          <w:sz w:val="21"/>
        </w:rPr>
        <w:t>轻</w:t>
      </w:r>
      <w:r>
        <w:rPr>
          <w:rFonts w:hint="eastAsia" w:ascii="华文楷体" w:eastAsia="华文楷体"/>
          <w:b/>
          <w:spacing w:val="-10"/>
          <w:sz w:val="21"/>
        </w:rPr>
        <w:t>度</w:t>
      </w:r>
    </w:p>
    <w:p>
      <w:pPr>
        <w:pStyle w:val="3"/>
        <w:spacing w:before="92" w:line="242" w:lineRule="auto"/>
        <w:ind w:left="212" w:right="248"/>
        <w:jc w:val="both"/>
      </w:pPr>
      <w:r>
        <w:br w:type="column"/>
      </w:r>
      <w:r>
        <w:rPr>
          <w:spacing w:val="-2"/>
        </w:rPr>
        <w:t>指恶性细胞不受控制的进行性增长和扩散，浸润和破坏周围正常组织，可以经血</w:t>
      </w:r>
      <w:r>
        <w:rPr>
          <w:w w:val="95"/>
        </w:rPr>
        <w:t>管、淋巴管和体腔扩散转移到身体其它部位，病灶经</w:t>
      </w:r>
      <w:r>
        <w:rPr>
          <w:b/>
          <w:w w:val="95"/>
        </w:rPr>
        <w:t>组织病理学检查</w:t>
      </w:r>
      <w:r>
        <w:rPr>
          <w:w w:val="95"/>
        </w:rPr>
        <w:t>（见</w:t>
      </w:r>
      <w:r>
        <w:rPr>
          <w:spacing w:val="56"/>
        </w:rPr>
        <w:t xml:space="preserve"> </w:t>
      </w:r>
      <w:r>
        <w:rPr>
          <w:rFonts w:ascii="Times New Roman" w:eastAsia="Times New Roman"/>
          <w:w w:val="95"/>
        </w:rPr>
        <w:t>11.18</w:t>
      </w:r>
      <w:r>
        <w:rPr>
          <w:w w:val="95"/>
        </w:rPr>
        <w:t>）</w:t>
      </w:r>
    </w:p>
    <w:p>
      <w:pPr>
        <w:pStyle w:val="3"/>
        <w:spacing w:before="1" w:line="242" w:lineRule="auto"/>
        <w:ind w:left="212" w:right="356"/>
        <w:jc w:val="both"/>
      </w:pPr>
      <w:r>
        <w:rPr>
          <w:spacing w:val="-2"/>
          <w:w w:val="95"/>
        </w:rPr>
        <w:t>（涵盖骨髓病理学检查）结果明确诊断，临床诊断属于世界卫生组织（</w:t>
      </w:r>
      <w:r>
        <w:rPr>
          <w:rFonts w:ascii="Times New Roman" w:eastAsia="Times New Roman"/>
          <w:spacing w:val="-2"/>
          <w:w w:val="95"/>
        </w:rPr>
        <w:t>WHO</w:t>
      </w:r>
      <w:r>
        <w:rPr>
          <w:spacing w:val="-2"/>
          <w:w w:val="95"/>
        </w:rPr>
        <w:t xml:space="preserve">， </w:t>
      </w:r>
      <w:r>
        <w:rPr>
          <w:rFonts w:ascii="Times New Roman" w:eastAsia="Times New Roman"/>
          <w:spacing w:val="-2"/>
        </w:rPr>
        <w:t>World Health Organization</w:t>
      </w:r>
      <w:r>
        <w:rPr>
          <w:spacing w:val="-2"/>
        </w:rPr>
        <w:t>）《疾病和有关健康问题的国际统计分类》第十次修订</w:t>
      </w:r>
      <w:r>
        <w:rPr>
          <w:w w:val="95"/>
        </w:rPr>
        <w:t>版（</w:t>
      </w:r>
      <w:r>
        <w:rPr>
          <w:rFonts w:ascii="Times New Roman" w:eastAsia="Times New Roman"/>
          <w:b/>
          <w:w w:val="95"/>
        </w:rPr>
        <w:t>ICD-10</w:t>
      </w:r>
      <w:r>
        <w:rPr>
          <w:w w:val="95"/>
        </w:rPr>
        <w:t>）</w:t>
      </w:r>
      <w:r>
        <w:rPr>
          <w:rFonts w:ascii="Times New Roman" w:eastAsia="Times New Roman"/>
          <w:w w:val="95"/>
        </w:rPr>
        <w:t>(</w:t>
      </w:r>
      <w:r>
        <w:rPr>
          <w:w w:val="95"/>
        </w:rPr>
        <w:t>见</w:t>
      </w:r>
      <w:r>
        <w:rPr>
          <w:spacing w:val="62"/>
          <w:w w:val="150"/>
        </w:rPr>
        <w:t xml:space="preserve">  </w:t>
      </w:r>
      <w:r>
        <w:rPr>
          <w:rFonts w:ascii="Times New Roman" w:eastAsia="Times New Roman"/>
          <w:w w:val="95"/>
        </w:rPr>
        <w:t>11.19)</w:t>
      </w:r>
      <w:r>
        <w:rPr>
          <w:w w:val="95"/>
        </w:rPr>
        <w:t>的恶性肿瘤类别及《国际疾病分类肿瘤学专辑》第三</w:t>
      </w:r>
      <w:r>
        <w:rPr>
          <w:spacing w:val="-10"/>
          <w:w w:val="95"/>
        </w:rPr>
        <w:t>版</w:t>
      </w:r>
    </w:p>
    <w:p>
      <w:pPr>
        <w:pStyle w:val="3"/>
        <w:spacing w:before="1" w:line="244" w:lineRule="auto"/>
        <w:ind w:left="212" w:right="354"/>
        <w:jc w:val="both"/>
      </w:pPr>
      <w:r>
        <w:rPr>
          <w:w w:val="95"/>
        </w:rPr>
        <w:t>（</w:t>
      </w:r>
      <w:r>
        <w:rPr>
          <w:rFonts w:ascii="Times New Roman" w:hAnsi="Times New Roman" w:eastAsia="Times New Roman"/>
          <w:b/>
          <w:w w:val="95"/>
        </w:rPr>
        <w:t>ICD-O-3</w:t>
      </w:r>
      <w:r>
        <w:rPr>
          <w:w w:val="95"/>
        </w:rPr>
        <w:t xml:space="preserve">）（见 </w:t>
      </w:r>
      <w:r>
        <w:rPr>
          <w:rFonts w:ascii="Times New Roman" w:hAnsi="Times New Roman" w:eastAsia="Times New Roman"/>
          <w:w w:val="95"/>
        </w:rPr>
        <w:t>11.19</w:t>
      </w:r>
      <w:r>
        <w:rPr>
          <w:w w:val="95"/>
        </w:rPr>
        <w:t xml:space="preserve">）的肿瘤形态学编码属于 </w:t>
      </w:r>
      <w:r>
        <w:rPr>
          <w:rFonts w:ascii="Times New Roman" w:hAnsi="Times New Roman" w:eastAsia="Times New Roman"/>
          <w:w w:val="95"/>
        </w:rPr>
        <w:t>3</w:t>
      </w:r>
      <w:r>
        <w:rPr>
          <w:w w:val="95"/>
        </w:rPr>
        <w:t>、</w:t>
      </w:r>
      <w:r>
        <w:rPr>
          <w:rFonts w:ascii="Times New Roman" w:hAnsi="Times New Roman" w:eastAsia="Times New Roman"/>
          <w:w w:val="95"/>
        </w:rPr>
        <w:t>6</w:t>
      </w:r>
      <w:r>
        <w:rPr>
          <w:w w:val="95"/>
        </w:rPr>
        <w:t>、</w:t>
      </w:r>
      <w:r>
        <w:rPr>
          <w:rFonts w:ascii="Times New Roman" w:hAnsi="Times New Roman" w:eastAsia="Times New Roman"/>
          <w:w w:val="95"/>
        </w:rPr>
        <w:t>9</w:t>
      </w:r>
      <w:r>
        <w:rPr>
          <w:w w:val="95"/>
        </w:rPr>
        <w:t>（恶性肿瘤）范畴，</w:t>
      </w:r>
      <w:r>
        <w:rPr>
          <w:color w:val="000000"/>
          <w:w w:val="95"/>
          <w:shd w:val="clear" w:color="auto" w:fill="E4E4E4"/>
        </w:rPr>
        <w:t>但</w:t>
      </w:r>
      <w:r>
        <w:rPr>
          <w:color w:val="000000"/>
          <w:spacing w:val="40"/>
          <w:shd w:val="clear" w:color="auto" w:fill="E4E4E4"/>
        </w:rPr>
        <w:t xml:space="preserve"> </w:t>
      </w:r>
      <w:r>
        <w:rPr>
          <w:color w:val="000000"/>
          <w:spacing w:val="-2"/>
          <w:shd w:val="clear" w:color="auto" w:fill="E4E4E4"/>
        </w:rPr>
        <w:t>不在</w:t>
      </w:r>
      <w:r>
        <w:rPr>
          <w:rFonts w:ascii="Times New Roman" w:hAnsi="Times New Roman" w:eastAsia="Times New Roman"/>
          <w:color w:val="000000"/>
          <w:spacing w:val="-2"/>
          <w:shd w:val="clear" w:color="auto" w:fill="E4E4E4"/>
        </w:rPr>
        <w:t>“</w:t>
      </w:r>
      <w:r>
        <w:rPr>
          <w:color w:val="000000"/>
          <w:spacing w:val="-2"/>
          <w:shd w:val="clear" w:color="auto" w:fill="E4E4E4"/>
        </w:rPr>
        <w:t>恶性肿瘤</w:t>
      </w:r>
      <w:r>
        <w:rPr>
          <w:rFonts w:ascii="Times New Roman" w:hAnsi="Times New Roman" w:eastAsia="Times New Roman"/>
          <w:color w:val="000000"/>
          <w:spacing w:val="-2"/>
          <w:shd w:val="clear" w:color="auto" w:fill="E4E4E4"/>
        </w:rPr>
        <w:t>-</w:t>
      </w:r>
      <w:r>
        <w:rPr>
          <w:color w:val="000000"/>
          <w:spacing w:val="-2"/>
          <w:shd w:val="clear" w:color="auto" w:fill="E4E4E4"/>
        </w:rPr>
        <w:t>重度</w:t>
      </w:r>
      <w:r>
        <w:rPr>
          <w:rFonts w:ascii="Times New Roman" w:hAnsi="Times New Roman" w:eastAsia="Times New Roman"/>
          <w:color w:val="000000"/>
          <w:spacing w:val="-2"/>
          <w:shd w:val="clear" w:color="auto" w:fill="E4E4E4"/>
        </w:rPr>
        <w:t>”</w:t>
      </w:r>
      <w:r>
        <w:rPr>
          <w:color w:val="000000"/>
          <w:spacing w:val="-2"/>
          <w:shd w:val="clear" w:color="auto" w:fill="E4E4E4"/>
        </w:rPr>
        <w:t>保障范围的疾病。</w:t>
      </w:r>
      <w:r>
        <w:rPr>
          <w:color w:val="000000"/>
          <w:spacing w:val="-2"/>
        </w:rPr>
        <w:t>且特指下列六项之一：</w:t>
      </w:r>
    </w:p>
    <w:p>
      <w:pPr>
        <w:pStyle w:val="8"/>
        <w:numPr>
          <w:ilvl w:val="0"/>
          <w:numId w:val="16"/>
        </w:numPr>
        <w:tabs>
          <w:tab w:val="left" w:pos="738"/>
        </w:tabs>
        <w:spacing w:before="0" w:after="0" w:line="265" w:lineRule="exact"/>
        <w:ind w:left="737" w:right="0" w:hanging="526"/>
        <w:jc w:val="both"/>
        <w:rPr>
          <w:sz w:val="21"/>
        </w:rPr>
      </w:pPr>
      <w:r>
        <w:rPr>
          <w:rFonts w:ascii="Times New Roman" w:hAnsi="Times New Roman" w:eastAsia="Times New Roman"/>
          <w:b/>
          <w:w w:val="95"/>
          <w:sz w:val="21"/>
        </w:rPr>
        <w:t>TNM</w:t>
      </w:r>
      <w:r>
        <w:rPr>
          <w:rFonts w:ascii="Times New Roman" w:hAnsi="Times New Roman" w:eastAsia="Times New Roman"/>
          <w:b/>
          <w:spacing w:val="69"/>
          <w:sz w:val="21"/>
        </w:rPr>
        <w:t xml:space="preserve"> </w:t>
      </w:r>
      <w:r>
        <w:rPr>
          <w:b/>
          <w:w w:val="95"/>
          <w:sz w:val="21"/>
        </w:rPr>
        <w:t>分期</w:t>
      </w:r>
      <w:r>
        <w:rPr>
          <w:rFonts w:ascii="Times New Roman" w:hAnsi="Times New Roman" w:eastAsia="Times New Roman"/>
          <w:w w:val="95"/>
          <w:sz w:val="21"/>
        </w:rPr>
        <w:t>(</w:t>
      </w:r>
      <w:r>
        <w:rPr>
          <w:w w:val="95"/>
          <w:sz w:val="21"/>
        </w:rPr>
        <w:t>见</w:t>
      </w:r>
      <w:r>
        <w:rPr>
          <w:spacing w:val="10"/>
          <w:sz w:val="21"/>
        </w:rPr>
        <w:t xml:space="preserve"> </w:t>
      </w:r>
      <w:r>
        <w:rPr>
          <w:rFonts w:ascii="Times New Roman" w:hAnsi="Times New Roman" w:eastAsia="Times New Roman"/>
          <w:w w:val="95"/>
          <w:sz w:val="21"/>
        </w:rPr>
        <w:t>11.20)</w:t>
      </w:r>
      <w:r>
        <w:rPr>
          <w:w w:val="95"/>
          <w:sz w:val="21"/>
        </w:rPr>
        <w:t>为</w:t>
      </w:r>
      <w:r>
        <w:rPr>
          <w:rFonts w:ascii="Times New Roman" w:hAnsi="Times New Roman" w:eastAsia="Times New Roman"/>
          <w:w w:val="95"/>
          <w:sz w:val="21"/>
        </w:rPr>
        <w:t>Ⅰ</w:t>
      </w:r>
      <w:r>
        <w:rPr>
          <w:spacing w:val="-2"/>
          <w:w w:val="95"/>
          <w:sz w:val="21"/>
        </w:rPr>
        <w:t>期的甲状腺癌；</w:t>
      </w:r>
    </w:p>
    <w:p>
      <w:pPr>
        <w:pStyle w:val="8"/>
        <w:numPr>
          <w:ilvl w:val="0"/>
          <w:numId w:val="16"/>
        </w:numPr>
        <w:tabs>
          <w:tab w:val="left" w:pos="738"/>
        </w:tabs>
        <w:spacing w:before="1" w:after="0" w:line="240" w:lineRule="auto"/>
        <w:ind w:left="737" w:right="0" w:hanging="526"/>
        <w:jc w:val="left"/>
        <w:rPr>
          <w:sz w:val="21"/>
        </w:rPr>
      </w:pPr>
      <w:r>
        <w:rPr>
          <w:rFonts w:ascii="Times New Roman" w:eastAsia="Times New Roman"/>
          <w:position w:val="2"/>
          <w:sz w:val="21"/>
        </w:rPr>
        <w:t>TNM</w:t>
      </w:r>
      <w:r>
        <w:rPr>
          <w:rFonts w:ascii="Times New Roman" w:eastAsia="Times New Roman"/>
          <w:spacing w:val="-9"/>
          <w:position w:val="2"/>
          <w:sz w:val="21"/>
        </w:rPr>
        <w:t xml:space="preserve"> </w:t>
      </w:r>
      <w:r>
        <w:rPr>
          <w:spacing w:val="-14"/>
          <w:position w:val="2"/>
          <w:sz w:val="21"/>
        </w:rPr>
        <w:t xml:space="preserve">分期为 </w:t>
      </w:r>
      <w:r>
        <w:rPr>
          <w:rFonts w:ascii="Times New Roman" w:eastAsia="Times New Roman"/>
          <w:position w:val="2"/>
          <w:sz w:val="21"/>
        </w:rPr>
        <w:t>T</w:t>
      </w:r>
      <w:r>
        <w:rPr>
          <w:rFonts w:ascii="Times New Roman" w:eastAsia="Times New Roman"/>
          <w:sz w:val="13"/>
        </w:rPr>
        <w:t>1</w:t>
      </w:r>
      <w:r>
        <w:rPr>
          <w:rFonts w:ascii="Times New Roman" w:eastAsia="Times New Roman"/>
          <w:position w:val="2"/>
          <w:sz w:val="21"/>
        </w:rPr>
        <w:t>N</w:t>
      </w:r>
      <w:r>
        <w:rPr>
          <w:rFonts w:ascii="Times New Roman" w:eastAsia="Times New Roman"/>
          <w:sz w:val="13"/>
        </w:rPr>
        <w:t>0</w:t>
      </w:r>
      <w:r>
        <w:rPr>
          <w:rFonts w:ascii="Times New Roman" w:eastAsia="Times New Roman"/>
          <w:position w:val="2"/>
          <w:sz w:val="21"/>
        </w:rPr>
        <w:t>M</w:t>
      </w:r>
      <w:r>
        <w:rPr>
          <w:rFonts w:ascii="Times New Roman" w:eastAsia="Times New Roman"/>
          <w:sz w:val="13"/>
        </w:rPr>
        <w:t>0</w:t>
      </w:r>
      <w:r>
        <w:rPr>
          <w:rFonts w:ascii="Times New Roman" w:eastAsia="Times New Roman"/>
          <w:spacing w:val="-2"/>
          <w:sz w:val="13"/>
        </w:rPr>
        <w:t xml:space="preserve"> </w:t>
      </w:r>
      <w:r>
        <w:rPr>
          <w:spacing w:val="-2"/>
          <w:position w:val="2"/>
          <w:sz w:val="21"/>
        </w:rPr>
        <w:t>期的前列腺癌；</w:t>
      </w:r>
    </w:p>
    <w:p>
      <w:pPr>
        <w:pStyle w:val="8"/>
        <w:numPr>
          <w:ilvl w:val="0"/>
          <w:numId w:val="16"/>
        </w:numPr>
        <w:tabs>
          <w:tab w:val="left" w:pos="738"/>
        </w:tabs>
        <w:spacing w:before="5" w:after="0" w:line="240" w:lineRule="auto"/>
        <w:ind w:left="737" w:right="0" w:hanging="526"/>
        <w:jc w:val="left"/>
        <w:rPr>
          <w:sz w:val="21"/>
        </w:rPr>
      </w:pPr>
      <w:r>
        <w:rPr>
          <w:spacing w:val="-1"/>
          <w:w w:val="95"/>
          <w:sz w:val="21"/>
        </w:rPr>
        <w:t>黑色素瘤以外的未发生淋巴结和远处转移的皮肤恶性肿瘤；</w:t>
      </w:r>
    </w:p>
    <w:p>
      <w:pPr>
        <w:pStyle w:val="8"/>
        <w:numPr>
          <w:ilvl w:val="0"/>
          <w:numId w:val="16"/>
        </w:numPr>
        <w:tabs>
          <w:tab w:val="left" w:pos="738"/>
        </w:tabs>
        <w:spacing w:before="5" w:after="0" w:line="240" w:lineRule="auto"/>
        <w:ind w:left="737" w:right="0" w:hanging="526"/>
        <w:jc w:val="left"/>
        <w:rPr>
          <w:sz w:val="21"/>
        </w:rPr>
      </w:pPr>
      <w:r>
        <w:rPr>
          <w:w w:val="95"/>
          <w:sz w:val="21"/>
        </w:rPr>
        <w:t>相当于</w:t>
      </w:r>
      <w:r>
        <w:rPr>
          <w:sz w:val="21"/>
        </w:rPr>
        <w:t xml:space="preserve"> </w:t>
      </w:r>
      <w:r>
        <w:rPr>
          <w:rFonts w:ascii="Times New Roman" w:eastAsia="Times New Roman"/>
          <w:w w:val="95"/>
          <w:sz w:val="21"/>
        </w:rPr>
        <w:t>Binet</w:t>
      </w:r>
      <w:r>
        <w:rPr>
          <w:rFonts w:ascii="Times New Roman" w:eastAsia="Times New Roman"/>
          <w:spacing w:val="47"/>
          <w:sz w:val="21"/>
        </w:rPr>
        <w:t xml:space="preserve"> </w:t>
      </w:r>
      <w:r>
        <w:rPr>
          <w:w w:val="95"/>
          <w:sz w:val="21"/>
        </w:rPr>
        <w:t>分期方案</w:t>
      </w:r>
      <w:r>
        <w:rPr>
          <w:sz w:val="21"/>
        </w:rPr>
        <w:t xml:space="preserve"> </w:t>
      </w:r>
      <w:r>
        <w:rPr>
          <w:rFonts w:ascii="Times New Roman" w:eastAsia="Times New Roman"/>
          <w:w w:val="95"/>
          <w:sz w:val="21"/>
        </w:rPr>
        <w:t>A</w:t>
      </w:r>
      <w:r>
        <w:rPr>
          <w:rFonts w:ascii="Times New Roman" w:eastAsia="Times New Roman"/>
          <w:spacing w:val="49"/>
          <w:sz w:val="21"/>
        </w:rPr>
        <w:t xml:space="preserve"> </w:t>
      </w:r>
      <w:r>
        <w:rPr>
          <w:spacing w:val="-1"/>
          <w:w w:val="95"/>
          <w:sz w:val="21"/>
        </w:rPr>
        <w:t>期程度的慢性淋巴细胞白血病；</w:t>
      </w:r>
    </w:p>
    <w:p>
      <w:pPr>
        <w:pStyle w:val="8"/>
        <w:numPr>
          <w:ilvl w:val="0"/>
          <w:numId w:val="16"/>
        </w:numPr>
        <w:tabs>
          <w:tab w:val="left" w:pos="738"/>
        </w:tabs>
        <w:spacing w:before="2" w:after="0" w:line="240" w:lineRule="auto"/>
        <w:ind w:left="737" w:right="0" w:hanging="526"/>
        <w:jc w:val="left"/>
        <w:rPr>
          <w:sz w:val="21"/>
        </w:rPr>
      </w:pPr>
      <w:r>
        <w:rPr>
          <w:w w:val="95"/>
          <w:sz w:val="21"/>
        </w:rPr>
        <w:t>相当于</w:t>
      </w:r>
      <w:r>
        <w:rPr>
          <w:spacing w:val="18"/>
          <w:sz w:val="21"/>
        </w:rPr>
        <w:t xml:space="preserve"> </w:t>
      </w:r>
      <w:r>
        <w:rPr>
          <w:rFonts w:ascii="Times New Roman" w:hAnsi="Times New Roman" w:eastAsia="Times New Roman"/>
          <w:w w:val="95"/>
          <w:sz w:val="21"/>
        </w:rPr>
        <w:t>Ann</w:t>
      </w:r>
      <w:r>
        <w:rPr>
          <w:rFonts w:ascii="Times New Roman" w:hAnsi="Times New Roman" w:eastAsia="Times New Roman"/>
          <w:spacing w:val="41"/>
          <w:sz w:val="21"/>
        </w:rPr>
        <w:t xml:space="preserve"> </w:t>
      </w:r>
      <w:r>
        <w:rPr>
          <w:rFonts w:ascii="Times New Roman" w:hAnsi="Times New Roman" w:eastAsia="Times New Roman"/>
          <w:w w:val="95"/>
          <w:sz w:val="21"/>
        </w:rPr>
        <w:t>Arbor</w:t>
      </w:r>
      <w:r>
        <w:rPr>
          <w:rFonts w:ascii="Times New Roman" w:hAnsi="Times New Roman" w:eastAsia="Times New Roman"/>
          <w:spacing w:val="59"/>
          <w:sz w:val="21"/>
        </w:rPr>
        <w:t xml:space="preserve"> </w:t>
      </w:r>
      <w:r>
        <w:rPr>
          <w:w w:val="95"/>
          <w:sz w:val="21"/>
        </w:rPr>
        <w:t>分期方案</w:t>
      </w:r>
      <w:r>
        <w:rPr>
          <w:rFonts w:ascii="Times New Roman" w:hAnsi="Times New Roman" w:eastAsia="Times New Roman"/>
          <w:w w:val="95"/>
          <w:sz w:val="21"/>
        </w:rPr>
        <w:t>Ⅰ</w:t>
      </w:r>
      <w:r>
        <w:rPr>
          <w:spacing w:val="-1"/>
          <w:w w:val="95"/>
          <w:sz w:val="21"/>
        </w:rPr>
        <w:t>期程度的何杰金氏病；</w:t>
      </w:r>
    </w:p>
    <w:p>
      <w:pPr>
        <w:pStyle w:val="8"/>
        <w:numPr>
          <w:ilvl w:val="0"/>
          <w:numId w:val="16"/>
        </w:numPr>
        <w:tabs>
          <w:tab w:val="left" w:pos="756"/>
        </w:tabs>
        <w:spacing w:before="4" w:after="0" w:line="240" w:lineRule="auto"/>
        <w:ind w:left="755" w:right="0" w:hanging="544"/>
        <w:jc w:val="left"/>
        <w:rPr>
          <w:rFonts w:ascii="Times New Roman" w:eastAsia="Times New Roman"/>
          <w:sz w:val="21"/>
        </w:rPr>
      </w:pPr>
      <w:r>
        <w:rPr>
          <w:w w:val="95"/>
          <w:sz w:val="21"/>
        </w:rPr>
        <w:t>未发生淋巴结和远处转移且</w:t>
      </w:r>
      <w:r>
        <w:rPr>
          <w:spacing w:val="24"/>
          <w:sz w:val="21"/>
        </w:rPr>
        <w:t xml:space="preserve"> </w:t>
      </w:r>
      <w:r>
        <w:rPr>
          <w:rFonts w:ascii="Times New Roman" w:eastAsia="Times New Roman"/>
          <w:w w:val="95"/>
          <w:sz w:val="21"/>
        </w:rPr>
        <w:t>WHO</w:t>
      </w:r>
      <w:r>
        <w:rPr>
          <w:rFonts w:ascii="Times New Roman" w:eastAsia="Times New Roman"/>
          <w:spacing w:val="57"/>
          <w:w w:val="150"/>
          <w:sz w:val="21"/>
        </w:rPr>
        <w:t xml:space="preserve"> </w:t>
      </w:r>
      <w:r>
        <w:rPr>
          <w:w w:val="95"/>
          <w:sz w:val="21"/>
        </w:rPr>
        <w:t>分级为</w:t>
      </w:r>
      <w:r>
        <w:rPr>
          <w:spacing w:val="29"/>
          <w:sz w:val="21"/>
        </w:rPr>
        <w:t xml:space="preserve"> </w:t>
      </w:r>
      <w:r>
        <w:rPr>
          <w:rFonts w:ascii="Times New Roman" w:eastAsia="Times New Roman"/>
          <w:w w:val="95"/>
          <w:sz w:val="21"/>
        </w:rPr>
        <w:t>G1</w:t>
      </w:r>
      <w:r>
        <w:rPr>
          <w:rFonts w:ascii="Times New Roman" w:eastAsia="Times New Roman"/>
          <w:spacing w:val="54"/>
          <w:w w:val="150"/>
          <w:sz w:val="21"/>
        </w:rPr>
        <w:t xml:space="preserve"> </w:t>
      </w:r>
      <w:r>
        <w:rPr>
          <w:w w:val="95"/>
          <w:sz w:val="21"/>
        </w:rPr>
        <w:t>级别（核分裂像</w:t>
      </w:r>
      <w:r>
        <w:rPr>
          <w:rFonts w:ascii="Times New Roman" w:eastAsia="Times New Roman"/>
          <w:w w:val="95"/>
          <w:sz w:val="21"/>
        </w:rPr>
        <w:t>&lt;10/50</w:t>
      </w:r>
      <w:r>
        <w:rPr>
          <w:rFonts w:ascii="Times New Roman" w:eastAsia="Times New Roman"/>
          <w:spacing w:val="55"/>
          <w:w w:val="150"/>
          <w:sz w:val="21"/>
        </w:rPr>
        <w:t xml:space="preserve"> </w:t>
      </w:r>
      <w:r>
        <w:rPr>
          <w:rFonts w:ascii="Times New Roman" w:eastAsia="Times New Roman"/>
          <w:spacing w:val="-5"/>
          <w:w w:val="95"/>
          <w:sz w:val="21"/>
        </w:rPr>
        <w:t>HPF</w:t>
      </w:r>
    </w:p>
    <w:p>
      <w:pPr>
        <w:pStyle w:val="3"/>
        <w:spacing w:before="3"/>
        <w:ind w:left="212"/>
      </w:pPr>
      <w:r>
        <w:rPr>
          <w:w w:val="95"/>
        </w:rPr>
        <w:t>和</w:t>
      </w:r>
      <w:r>
        <w:rPr>
          <w:spacing w:val="67"/>
        </w:rPr>
        <w:t xml:space="preserve"> </w:t>
      </w:r>
      <w:r>
        <w:rPr>
          <w:rFonts w:ascii="Times New Roman" w:hAnsi="Times New Roman" w:eastAsia="Times New Roman"/>
          <w:w w:val="95"/>
        </w:rPr>
        <w:t>ki-67≤2%</w:t>
      </w:r>
      <w:r>
        <w:rPr>
          <w:w w:val="95"/>
        </w:rPr>
        <w:t>）</w:t>
      </w:r>
      <w:r>
        <w:rPr>
          <w:spacing w:val="-2"/>
          <w:w w:val="95"/>
        </w:rPr>
        <w:t>的神经内分泌肿瘤。</w:t>
      </w:r>
    </w:p>
    <w:p>
      <w:pPr>
        <w:spacing w:before="95" w:line="244" w:lineRule="auto"/>
        <w:ind w:left="212" w:right="258" w:firstLine="0"/>
        <w:jc w:val="left"/>
        <w:rPr>
          <w:b/>
          <w:sz w:val="21"/>
        </w:rPr>
      </w:pPr>
      <w:r>
        <w:rPr>
          <w:b/>
          <w:sz w:val="21"/>
        </w:rPr>
        <w:t>甲状</w:t>
      </w:r>
      <w:r>
        <w:rPr>
          <w:b/>
          <w:spacing w:val="-10"/>
          <w:sz w:val="21"/>
        </w:rPr>
        <w:t xml:space="preserve">腺癌的 </w:t>
      </w:r>
      <w:r>
        <w:rPr>
          <w:rFonts w:ascii="Times New Roman" w:eastAsia="Times New Roman"/>
          <w:b/>
          <w:sz w:val="21"/>
        </w:rPr>
        <w:t xml:space="preserve">TNM </w:t>
      </w:r>
      <w:r>
        <w:rPr>
          <w:b/>
          <w:sz w:val="21"/>
        </w:rPr>
        <w:t>分期采用目前现</w:t>
      </w:r>
      <w:r>
        <w:rPr>
          <w:b/>
          <w:spacing w:val="-14"/>
          <w:sz w:val="21"/>
        </w:rPr>
        <w:t xml:space="preserve">行的 </w:t>
      </w:r>
      <w:r>
        <w:rPr>
          <w:rFonts w:ascii="Times New Roman" w:eastAsia="Times New Roman"/>
          <w:b/>
          <w:sz w:val="21"/>
        </w:rPr>
        <w:t xml:space="preserve">AJCC </w:t>
      </w:r>
      <w:r>
        <w:rPr>
          <w:b/>
          <w:sz w:val="21"/>
        </w:rPr>
        <w:t>第八版定义标准</w:t>
      </w:r>
      <w:r>
        <w:rPr>
          <w:b/>
          <w:spacing w:val="-68"/>
          <w:sz w:val="21"/>
        </w:rPr>
        <w:t>，</w:t>
      </w:r>
      <w:r>
        <w:rPr>
          <w:b/>
          <w:sz w:val="21"/>
        </w:rPr>
        <w:t>我国国家卫生健</w:t>
      </w:r>
      <w:r>
        <w:rPr>
          <w:b/>
          <w:w w:val="95"/>
          <w:sz w:val="21"/>
        </w:rPr>
        <w:t>康委员</w:t>
      </w:r>
      <w:r>
        <w:rPr>
          <w:b/>
          <w:spacing w:val="-6"/>
          <w:w w:val="95"/>
          <w:sz w:val="21"/>
        </w:rPr>
        <w:t xml:space="preserve">会 </w:t>
      </w:r>
      <w:r>
        <w:rPr>
          <w:rFonts w:ascii="Times New Roman" w:eastAsia="Times New Roman"/>
          <w:b/>
          <w:w w:val="95"/>
          <w:sz w:val="21"/>
        </w:rPr>
        <w:t>2018</w:t>
      </w:r>
      <w:r>
        <w:rPr>
          <w:rFonts w:ascii="Times New Roman" w:eastAsia="Times New Roman"/>
          <w:b/>
          <w:spacing w:val="40"/>
          <w:sz w:val="21"/>
        </w:rPr>
        <w:t xml:space="preserve"> </w:t>
      </w:r>
      <w:r>
        <w:rPr>
          <w:b/>
          <w:w w:val="95"/>
          <w:sz w:val="21"/>
        </w:rPr>
        <w:t>年发布的《甲状腺癌诊疗规范（</w:t>
      </w:r>
      <w:r>
        <w:rPr>
          <w:rFonts w:ascii="Times New Roman" w:eastAsia="Times New Roman"/>
          <w:b/>
          <w:w w:val="95"/>
          <w:sz w:val="21"/>
        </w:rPr>
        <w:t>2018</w:t>
      </w:r>
      <w:r>
        <w:rPr>
          <w:rFonts w:ascii="Times New Roman" w:eastAsia="Times New Roman"/>
          <w:b/>
          <w:spacing w:val="37"/>
          <w:sz w:val="21"/>
        </w:rPr>
        <w:t xml:space="preserve"> </w:t>
      </w:r>
      <w:r>
        <w:rPr>
          <w:b/>
          <w:w w:val="95"/>
          <w:sz w:val="21"/>
        </w:rPr>
        <w:t>年版）》也采用此定义标准。</w:t>
      </w:r>
    </w:p>
    <w:p>
      <w:pPr>
        <w:pStyle w:val="3"/>
        <w:spacing w:before="92"/>
        <w:ind w:left="212"/>
      </w:pPr>
      <w:r>
        <w:rPr>
          <w:color w:val="000000"/>
          <w:w w:val="95"/>
          <w:shd w:val="clear" w:color="auto" w:fill="E4E4E4"/>
        </w:rPr>
        <w:t>下列疾病不属于</w:t>
      </w:r>
      <w:r>
        <w:rPr>
          <w:rFonts w:ascii="Times New Roman" w:hAnsi="Times New Roman" w:eastAsia="Times New Roman"/>
          <w:color w:val="000000"/>
          <w:w w:val="95"/>
          <w:shd w:val="clear" w:color="auto" w:fill="E4E4E4"/>
        </w:rPr>
        <w:t>“</w:t>
      </w:r>
      <w:r>
        <w:rPr>
          <w:color w:val="000000"/>
          <w:w w:val="95"/>
          <w:shd w:val="clear" w:color="auto" w:fill="E4E4E4"/>
        </w:rPr>
        <w:t>恶性肿瘤</w:t>
      </w:r>
      <w:r>
        <w:rPr>
          <w:rFonts w:ascii="Times New Roman" w:hAnsi="Times New Roman" w:eastAsia="Times New Roman"/>
          <w:color w:val="000000"/>
          <w:w w:val="95"/>
          <w:shd w:val="clear" w:color="auto" w:fill="E4E4E4"/>
        </w:rPr>
        <w:t>-</w:t>
      </w:r>
      <w:r>
        <w:rPr>
          <w:color w:val="000000"/>
          <w:w w:val="95"/>
          <w:shd w:val="clear" w:color="auto" w:fill="E4E4E4"/>
        </w:rPr>
        <w:t>轻度</w:t>
      </w:r>
      <w:r>
        <w:rPr>
          <w:rFonts w:ascii="Times New Roman" w:hAnsi="Times New Roman" w:eastAsia="Times New Roman"/>
          <w:color w:val="000000"/>
          <w:w w:val="95"/>
          <w:shd w:val="clear" w:color="auto" w:fill="E4E4E4"/>
        </w:rPr>
        <w:t>”</w:t>
      </w:r>
      <w:r>
        <w:rPr>
          <w:color w:val="000000"/>
          <w:w w:val="95"/>
          <w:shd w:val="clear" w:color="auto" w:fill="E4E4E4"/>
        </w:rPr>
        <w:t>，不在本轻度疾病保障</w:t>
      </w:r>
      <w:r>
        <w:rPr>
          <w:color w:val="000000"/>
          <w:spacing w:val="-3"/>
          <w:w w:val="95"/>
          <w:shd w:val="clear" w:color="auto" w:fill="E4E4E4"/>
        </w:rPr>
        <w:t>范围内：</w:t>
      </w:r>
    </w:p>
    <w:p>
      <w:pPr>
        <w:pStyle w:val="3"/>
        <w:spacing w:before="2" w:line="244" w:lineRule="auto"/>
        <w:ind w:left="212" w:right="356"/>
      </w:pPr>
      <w:r>
        <w:rPr>
          <w:rFonts w:ascii="Times New Roman" w:eastAsia="Times New Roman"/>
          <w:color w:val="000000"/>
          <w:w w:val="95"/>
          <w:shd w:val="clear" w:color="auto" w:fill="E4E4E4"/>
        </w:rPr>
        <w:t>ICD-O-3</w:t>
      </w:r>
      <w:r>
        <w:rPr>
          <w:rFonts w:ascii="Times New Roman" w:eastAsia="Times New Roman"/>
          <w:color w:val="000000"/>
          <w:spacing w:val="45"/>
          <w:shd w:val="clear" w:color="auto" w:fill="E4E4E4"/>
        </w:rPr>
        <w:t xml:space="preserve"> </w:t>
      </w:r>
      <w:r>
        <w:rPr>
          <w:color w:val="000000"/>
          <w:w w:val="95"/>
          <w:shd w:val="clear" w:color="auto" w:fill="E4E4E4"/>
        </w:rPr>
        <w:t>肿瘤形态学编码属</w:t>
      </w:r>
      <w:r>
        <w:rPr>
          <w:color w:val="000000"/>
          <w:spacing w:val="-2"/>
          <w:w w:val="95"/>
          <w:shd w:val="clear" w:color="auto" w:fill="E4E4E4"/>
        </w:rPr>
        <w:t xml:space="preserve">于 </w:t>
      </w:r>
      <w:r>
        <w:rPr>
          <w:rFonts w:ascii="Times New Roman" w:eastAsia="Times New Roman"/>
          <w:color w:val="000000"/>
          <w:w w:val="95"/>
          <w:shd w:val="clear" w:color="auto" w:fill="E4E4E4"/>
        </w:rPr>
        <w:t>0</w:t>
      </w:r>
      <w:r>
        <w:rPr>
          <w:color w:val="000000"/>
          <w:w w:val="95"/>
          <w:shd w:val="clear" w:color="auto" w:fill="E4E4E4"/>
        </w:rPr>
        <w:t>（良性肿瘤）、</w:t>
      </w:r>
      <w:r>
        <w:rPr>
          <w:rFonts w:ascii="Times New Roman" w:eastAsia="Times New Roman"/>
          <w:color w:val="000000"/>
          <w:w w:val="95"/>
          <w:shd w:val="clear" w:color="auto" w:fill="E4E4E4"/>
        </w:rPr>
        <w:t>1</w:t>
      </w:r>
      <w:r>
        <w:rPr>
          <w:color w:val="000000"/>
          <w:w w:val="95"/>
          <w:shd w:val="clear" w:color="auto" w:fill="E4E4E4"/>
        </w:rPr>
        <w:t>（动态未定性肿瘤）、</w:t>
      </w:r>
      <w:r>
        <w:rPr>
          <w:rFonts w:ascii="Times New Roman" w:eastAsia="Times New Roman"/>
          <w:color w:val="000000"/>
          <w:w w:val="95"/>
          <w:shd w:val="clear" w:color="auto" w:fill="E4E4E4"/>
        </w:rPr>
        <w:t>2</w:t>
      </w:r>
      <w:r>
        <w:rPr>
          <w:color w:val="000000"/>
          <w:w w:val="95"/>
          <w:shd w:val="clear" w:color="auto" w:fill="E4E4E4"/>
        </w:rPr>
        <w:t>（原位</w:t>
      </w:r>
      <w:r>
        <w:rPr>
          <w:color w:val="000000"/>
          <w:spacing w:val="80"/>
          <w:w w:val="150"/>
          <w:shd w:val="clear" w:color="auto" w:fill="E4E4E4"/>
        </w:rPr>
        <w:t xml:space="preserve">                                        </w:t>
      </w:r>
      <w:r>
        <w:rPr>
          <w:color w:val="000000"/>
          <w:spacing w:val="-2"/>
          <w:shd w:val="clear" w:color="auto" w:fill="E4E4E4"/>
        </w:rPr>
        <w:t>癌和非侵袭性癌）范畴的疾病，如：</w:t>
      </w:r>
    </w:p>
    <w:p>
      <w:pPr>
        <w:pStyle w:val="8"/>
        <w:numPr>
          <w:ilvl w:val="0"/>
          <w:numId w:val="17"/>
        </w:numPr>
        <w:tabs>
          <w:tab w:val="left" w:pos="360"/>
        </w:tabs>
        <w:spacing w:before="0" w:after="0" w:line="242" w:lineRule="auto"/>
        <w:ind w:left="212" w:right="361" w:firstLine="0"/>
        <w:jc w:val="left"/>
        <w:rPr>
          <w:sz w:val="21"/>
        </w:rPr>
      </w:pPr>
      <w:r>
        <w:rPr>
          <w:color w:val="000000"/>
          <w:spacing w:val="-2"/>
          <w:w w:val="95"/>
          <w:sz w:val="21"/>
          <w:shd w:val="clear" w:color="auto" w:fill="E4E4E4"/>
        </w:rPr>
        <w:t>原位癌，癌前病变，非浸润性癌，非侵袭性癌，肿瘤细胞未侵犯基底层，上皮</w:t>
      </w:r>
      <w:r>
        <w:rPr>
          <w:color w:val="000000"/>
          <w:spacing w:val="80"/>
          <w:w w:val="150"/>
          <w:sz w:val="21"/>
          <w:shd w:val="clear" w:color="auto" w:fill="E4E4E4"/>
        </w:rPr>
        <w:t xml:space="preserve">                                        </w:t>
      </w:r>
      <w:r>
        <w:rPr>
          <w:color w:val="000000"/>
          <w:spacing w:val="-2"/>
          <w:sz w:val="21"/>
          <w:shd w:val="clear" w:color="auto" w:fill="E4E4E4"/>
        </w:rPr>
        <w:t>内瘤变，细胞不典型性增生等；</w:t>
      </w:r>
    </w:p>
    <w:p>
      <w:pPr>
        <w:pStyle w:val="8"/>
        <w:numPr>
          <w:ilvl w:val="0"/>
          <w:numId w:val="17"/>
        </w:numPr>
        <w:tabs>
          <w:tab w:val="left" w:pos="372"/>
        </w:tabs>
        <w:spacing w:before="0" w:after="0" w:line="240" w:lineRule="auto"/>
        <w:ind w:left="371" w:right="0" w:hanging="160"/>
        <w:jc w:val="left"/>
        <w:rPr>
          <w:sz w:val="21"/>
        </w:rPr>
      </w:pPr>
      <w:r>
        <w:rPr>
          <w:color w:val="000000"/>
          <w:spacing w:val="-1"/>
          <w:w w:val="95"/>
          <w:sz w:val="21"/>
          <w:shd w:val="clear" w:color="auto" w:fill="E4E4E4"/>
        </w:rPr>
        <w:t>交界性肿瘤，交界恶性肿瘤，肿瘤低度恶性潜能，潜在低度恶性肿瘤等。</w:t>
      </w:r>
    </w:p>
    <w:p>
      <w:pPr>
        <w:spacing w:after="0" w:line="240" w:lineRule="auto"/>
        <w:jc w:val="left"/>
        <w:rPr>
          <w:sz w:val="21"/>
        </w:rPr>
        <w:sectPr>
          <w:type w:val="continuous"/>
          <w:pgSz w:w="11910" w:h="16840"/>
          <w:pgMar w:top="1060" w:right="980" w:bottom="280" w:left="920" w:header="720" w:footer="720" w:gutter="0"/>
          <w:cols w:equalWidth="0" w:num="2">
            <w:col w:w="2069" w:space="60"/>
            <w:col w:w="7881"/>
          </w:cols>
        </w:sectPr>
      </w:pPr>
    </w:p>
    <w:p>
      <w:pPr>
        <w:pStyle w:val="3"/>
        <w:spacing w:before="4"/>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15"/>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较轻急性心</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肌梗死</w:t>
      </w:r>
    </w:p>
    <w:p>
      <w:pPr>
        <w:pStyle w:val="3"/>
        <w:spacing w:before="91" w:line="244" w:lineRule="auto"/>
        <w:ind w:left="212" w:right="361"/>
      </w:pPr>
      <w:r>
        <w:br w:type="column"/>
      </w:r>
      <w:r>
        <w:rPr>
          <w:spacing w:val="3"/>
          <w:w w:val="99"/>
        </w:rPr>
        <w:t>急性心肌梗死指由于冠状动脉闭塞或梗阻引起部分心肌严重的持久性缺血造成</w:t>
      </w:r>
      <w:r>
        <w:rPr>
          <w:spacing w:val="2"/>
          <w:w w:val="99"/>
        </w:rPr>
        <w:t>急性心肌坏死。急性心肌梗死的诊断必须依据国际国内诊断标准，符合：（</w:t>
      </w:r>
      <w:r>
        <w:rPr>
          <w:rFonts w:ascii="Times New Roman" w:eastAsia="Times New Roman"/>
          <w:spacing w:val="1"/>
          <w:w w:val="99"/>
        </w:rPr>
        <w:t>1</w:t>
      </w:r>
      <w:r>
        <w:rPr>
          <w:w w:val="99"/>
        </w:rPr>
        <w:t>）</w:t>
      </w:r>
    </w:p>
    <w:p>
      <w:pPr>
        <w:spacing w:after="0" w:line="244" w:lineRule="auto"/>
        <w:sectPr>
          <w:type w:val="continuous"/>
          <w:pgSz w:w="11910" w:h="16840"/>
          <w:pgMar w:top="1060" w:right="980" w:bottom="280" w:left="920" w:header="720" w:footer="720" w:gutter="0"/>
          <w:cols w:equalWidth="0" w:num="2">
            <w:col w:w="2039" w:space="90"/>
            <w:col w:w="7881"/>
          </w:cols>
        </w:sectPr>
      </w:pPr>
    </w:p>
    <w:p>
      <w:pPr>
        <w:pStyle w:val="3"/>
        <w:spacing w:before="57" w:line="242" w:lineRule="auto"/>
        <w:ind w:left="2341" w:right="252"/>
        <w:rPr>
          <w:b/>
        </w:rPr>
      </w:pPr>
      <w:r>
        <w:rPr>
          <w:spacing w:val="-5"/>
          <w:w w:val="99"/>
        </w:rPr>
        <w:t>检测到肌酸激酶同工酶</w:t>
      </w:r>
      <w:r>
        <w:rPr>
          <w:spacing w:val="-1"/>
          <w:w w:val="99"/>
        </w:rPr>
        <w:t>（</w:t>
      </w:r>
      <w:r>
        <w:rPr>
          <w:rFonts w:ascii="Times New Roman" w:hAnsi="Times New Roman" w:eastAsia="Times New Roman"/>
          <w:spacing w:val="-1"/>
          <w:w w:val="99"/>
        </w:rPr>
        <w:t>C</w:t>
      </w:r>
      <w:r>
        <w:rPr>
          <w:rFonts w:ascii="Times New Roman" w:hAnsi="Times New Roman" w:eastAsia="Times New Roman"/>
          <w:w w:val="99"/>
        </w:rPr>
        <w:t>K-</w:t>
      </w:r>
      <w:r>
        <w:rPr>
          <w:rFonts w:ascii="Times New Roman" w:hAnsi="Times New Roman" w:eastAsia="Times New Roman"/>
          <w:spacing w:val="1"/>
          <w:w w:val="99"/>
        </w:rPr>
        <w:t>M</w:t>
      </w:r>
      <w:r>
        <w:rPr>
          <w:rFonts w:ascii="Times New Roman" w:hAnsi="Times New Roman" w:eastAsia="Times New Roman"/>
          <w:spacing w:val="-1"/>
          <w:w w:val="99"/>
        </w:rPr>
        <w:t>B</w:t>
      </w:r>
      <w:r>
        <w:rPr>
          <w:spacing w:val="-41"/>
          <w:w w:val="99"/>
        </w:rPr>
        <w:t>）</w:t>
      </w:r>
      <w:r>
        <w:rPr>
          <w:spacing w:val="-9"/>
          <w:w w:val="99"/>
        </w:rPr>
        <w:t>或肌钙蛋白</w:t>
      </w:r>
      <w:r>
        <w:rPr>
          <w:spacing w:val="-1"/>
          <w:w w:val="99"/>
        </w:rPr>
        <w:t>（</w:t>
      </w:r>
      <w:r>
        <w:rPr>
          <w:rFonts w:ascii="Times New Roman" w:hAnsi="Times New Roman" w:eastAsia="Times New Roman"/>
          <w:w w:val="99"/>
        </w:rPr>
        <w:t>c</w:t>
      </w:r>
      <w:r>
        <w:rPr>
          <w:rFonts w:ascii="Times New Roman" w:hAnsi="Times New Roman" w:eastAsia="Times New Roman"/>
          <w:spacing w:val="-1"/>
          <w:w w:val="99"/>
        </w:rPr>
        <w:t>T</w:t>
      </w:r>
      <w:r>
        <w:rPr>
          <w:rFonts w:ascii="Times New Roman" w:hAnsi="Times New Roman" w:eastAsia="Times New Roman"/>
          <w:spacing w:val="1"/>
          <w:w w:val="99"/>
        </w:rPr>
        <w:t>n</w:t>
      </w:r>
      <w:r>
        <w:rPr>
          <w:spacing w:val="-44"/>
          <w:w w:val="99"/>
        </w:rPr>
        <w:t>）</w:t>
      </w:r>
      <w:r>
        <w:rPr>
          <w:w w:val="99"/>
        </w:rPr>
        <w:t>升高和</w:t>
      </w:r>
      <w:r>
        <w:rPr>
          <w:rFonts w:ascii="Times New Roman" w:hAnsi="Times New Roman" w:eastAsia="Times New Roman"/>
          <w:spacing w:val="1"/>
          <w:w w:val="99"/>
        </w:rPr>
        <w:t>/</w:t>
      </w:r>
      <w:r>
        <w:rPr>
          <w:spacing w:val="-1"/>
          <w:w w:val="99"/>
        </w:rPr>
        <w:t>或降低的动态变化，</w:t>
      </w:r>
      <w:r>
        <w:rPr>
          <w:spacing w:val="-3"/>
          <w:w w:val="99"/>
        </w:rPr>
        <w:t>至少一次达到或超过心肌梗死的临床诊断标准；</w:t>
      </w:r>
      <w:r>
        <w:rPr>
          <w:spacing w:val="-1"/>
          <w:w w:val="99"/>
        </w:rPr>
        <w:t>（</w:t>
      </w:r>
      <w:r>
        <w:rPr>
          <w:rFonts w:ascii="Times New Roman" w:hAnsi="Times New Roman" w:eastAsia="Times New Roman"/>
          <w:spacing w:val="1"/>
          <w:w w:val="99"/>
        </w:rPr>
        <w:t>2</w:t>
      </w:r>
      <w:r>
        <w:rPr>
          <w:spacing w:val="-15"/>
          <w:w w:val="99"/>
        </w:rPr>
        <w:t>）</w:t>
      </w:r>
      <w:r>
        <w:rPr>
          <w:spacing w:val="-1"/>
          <w:w w:val="99"/>
        </w:rPr>
        <w:t>同时存在下列之一的证据，</w:t>
      </w:r>
      <w:r>
        <w:rPr>
          <w:spacing w:val="-8"/>
          <w:w w:val="99"/>
        </w:rPr>
        <w:t>包括：缺血性胸痛症状、新发生的缺血性心电图改变、新生成的病理性</w:t>
      </w:r>
      <w:r>
        <w:rPr>
          <w:spacing w:val="-53"/>
        </w:rPr>
        <w:t xml:space="preserve"> </w:t>
      </w:r>
      <w:r>
        <w:rPr>
          <w:rFonts w:ascii="Times New Roman" w:hAnsi="Times New Roman" w:eastAsia="Times New Roman"/>
          <w:w w:val="99"/>
        </w:rPr>
        <w:t>Q</w:t>
      </w:r>
      <w:r>
        <w:rPr>
          <w:rFonts w:ascii="Times New Roman" w:hAnsi="Times New Roman" w:eastAsia="Times New Roman"/>
        </w:rPr>
        <w:t xml:space="preserve"> </w:t>
      </w:r>
      <w:r>
        <w:rPr>
          <w:spacing w:val="-8"/>
          <w:w w:val="99"/>
        </w:rPr>
        <w:t>波、影</w:t>
      </w:r>
      <w:r>
        <w:rPr>
          <w:spacing w:val="-3"/>
          <w:w w:val="99"/>
        </w:rPr>
        <w:t>像学证据显示有新出现的心肌活性丧失或新出现局部室壁运动异常、冠脉造影证</w:t>
      </w:r>
      <w:r>
        <w:rPr>
          <w:spacing w:val="-6"/>
          <w:w w:val="99"/>
        </w:rPr>
        <w:t>实存在冠状动脉血栓。较轻急性心肌梗死指依照上述标准被明确诊断为急性心肌</w:t>
      </w:r>
      <w:r>
        <w:rPr>
          <w:spacing w:val="-1"/>
          <w:w w:val="99"/>
        </w:rPr>
        <w:t>梗死，</w:t>
      </w:r>
      <w:r>
        <w:rPr>
          <w:b/>
          <w:spacing w:val="1"/>
          <w:w w:val="99"/>
        </w:rPr>
        <w:t>但未达到</w:t>
      </w:r>
      <w:r>
        <w:rPr>
          <w:rFonts w:ascii="Times New Roman" w:hAnsi="Times New Roman" w:eastAsia="Times New Roman"/>
          <w:b/>
          <w:spacing w:val="1"/>
          <w:w w:val="99"/>
        </w:rPr>
        <w:t>“</w:t>
      </w:r>
      <w:r>
        <w:rPr>
          <w:b/>
          <w:spacing w:val="1"/>
          <w:w w:val="99"/>
        </w:rPr>
        <w:t>较重急性心肌梗死</w:t>
      </w:r>
      <w:r>
        <w:rPr>
          <w:rFonts w:ascii="Times New Roman" w:hAnsi="Times New Roman" w:eastAsia="Times New Roman"/>
          <w:b/>
          <w:spacing w:val="-2"/>
          <w:w w:val="99"/>
        </w:rPr>
        <w:t>”</w:t>
      </w:r>
      <w:r>
        <w:rPr>
          <w:b/>
          <w:w w:val="99"/>
        </w:rPr>
        <w:t>的给付标准。</w:t>
      </w:r>
    </w:p>
    <w:p>
      <w:pPr>
        <w:pStyle w:val="3"/>
        <w:spacing w:before="97"/>
        <w:ind w:left="2341"/>
      </w:pPr>
      <w:r>
        <w:rPr>
          <w:color w:val="000000"/>
          <w:w w:val="95"/>
          <w:shd w:val="clear" w:color="auto" w:fill="E4E4E4"/>
        </w:rPr>
        <w:t>其他非冠状动脉阻塞性疾病引起的肌钙蛋白（</w:t>
      </w:r>
      <w:r>
        <w:rPr>
          <w:rFonts w:ascii="Times New Roman" w:eastAsia="Times New Roman"/>
          <w:color w:val="000000"/>
          <w:w w:val="95"/>
          <w:shd w:val="clear" w:color="auto" w:fill="E4E4E4"/>
        </w:rPr>
        <w:t>cTn</w:t>
      </w:r>
      <w:r>
        <w:rPr>
          <w:color w:val="000000"/>
          <w:w w:val="95"/>
          <w:shd w:val="clear" w:color="auto" w:fill="E4E4E4"/>
        </w:rPr>
        <w:t>）</w:t>
      </w:r>
      <w:r>
        <w:rPr>
          <w:color w:val="000000"/>
          <w:spacing w:val="-1"/>
          <w:w w:val="95"/>
          <w:shd w:val="clear" w:color="auto" w:fill="E4E4E4"/>
        </w:rPr>
        <w:t>升高不在保障范围内。</w:t>
      </w:r>
    </w:p>
    <w:p>
      <w:pPr>
        <w:spacing w:before="96" w:line="244" w:lineRule="auto"/>
        <w:ind w:left="2341" w:right="335"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较轻急性心肌梗死</w:t>
      </w:r>
      <w:r>
        <w:rPr>
          <w:rFonts w:ascii="Times New Roman" w:hAnsi="Times New Roman" w:eastAsia="Times New Roman"/>
          <w:b/>
          <w:spacing w:val="1"/>
          <w:w w:val="99"/>
          <w:sz w:val="21"/>
        </w:rPr>
        <w:t>”</w:t>
      </w:r>
      <w:r>
        <w:rPr>
          <w:b/>
          <w:spacing w:val="4"/>
          <w:w w:val="99"/>
          <w:sz w:val="21"/>
        </w:rPr>
        <w:t>、</w:t>
      </w:r>
      <w:r>
        <w:rPr>
          <w:rFonts w:ascii="Times New Roman" w:hAnsi="Times New Roman" w:eastAsia="Times New Roman"/>
          <w:b/>
          <w:spacing w:val="1"/>
          <w:w w:val="99"/>
          <w:sz w:val="21"/>
        </w:rPr>
        <w:t>“</w:t>
      </w:r>
      <w:r>
        <w:rPr>
          <w:b/>
          <w:spacing w:val="2"/>
          <w:w w:val="99"/>
          <w:sz w:val="21"/>
        </w:rPr>
        <w:t>冠状动脉介入手术</w:t>
      </w:r>
      <w:r>
        <w:rPr>
          <w:b/>
          <w:spacing w:val="4"/>
          <w:w w:val="99"/>
          <w:sz w:val="21"/>
        </w:rPr>
        <w:t>（</w:t>
      </w:r>
      <w:r>
        <w:rPr>
          <w:b/>
          <w:spacing w:val="2"/>
          <w:w w:val="99"/>
          <w:sz w:val="21"/>
        </w:rPr>
        <w:t>非开胸手术）</w:t>
      </w:r>
      <w:r>
        <w:rPr>
          <w:rFonts w:ascii="Times New Roman" w:hAnsi="Times New Roman" w:eastAsia="Times New Roman"/>
          <w:b/>
          <w:spacing w:val="3"/>
          <w:w w:val="99"/>
          <w:sz w:val="21"/>
        </w:rPr>
        <w:t>”</w:t>
      </w:r>
      <w:r>
        <w:rPr>
          <w:b/>
          <w:spacing w:val="2"/>
          <w:w w:val="99"/>
          <w:sz w:val="21"/>
        </w:rPr>
        <w:t>和</w:t>
      </w:r>
      <w:r>
        <w:rPr>
          <w:rFonts w:ascii="Times New Roman" w:hAnsi="Times New Roman" w:eastAsia="Times New Roman"/>
          <w:b/>
          <w:spacing w:val="3"/>
          <w:w w:val="99"/>
          <w:sz w:val="21"/>
        </w:rPr>
        <w:t>“</w:t>
      </w:r>
      <w:r>
        <w:rPr>
          <w:b/>
          <w:spacing w:val="2"/>
          <w:w w:val="99"/>
          <w:sz w:val="21"/>
        </w:rPr>
        <w:t>激光心肌血运重建术</w:t>
      </w:r>
      <w:r>
        <w:rPr>
          <w:rFonts w:ascii="Times New Roman" w:hAnsi="Times New Roman" w:eastAsia="Times New Roman"/>
          <w:b/>
          <w:spacing w:val="3"/>
          <w:w w:val="99"/>
          <w:sz w:val="21"/>
        </w:rPr>
        <w:t>”</w:t>
      </w:r>
      <w:r>
        <w:rPr>
          <w:b/>
          <w:spacing w:val="1"/>
          <w:w w:val="99"/>
          <w:sz w:val="21"/>
        </w:rPr>
        <w:t>三项中的其中一项承担保险责任，给付其中一项保险金后，对其他</w:t>
      </w:r>
      <w:r>
        <w:rPr>
          <w:b/>
          <w:spacing w:val="-1"/>
          <w:w w:val="99"/>
          <w:sz w:val="21"/>
        </w:rPr>
        <w:t>两项轻度疾病保险金的责任同时终止。</w:t>
      </w:r>
    </w:p>
    <w:p>
      <w:pPr>
        <w:pStyle w:val="3"/>
        <w:spacing w:before="10"/>
        <w:rPr>
          <w:b/>
          <w:sz w:val="17"/>
        </w:rPr>
      </w:pPr>
    </w:p>
    <w:p>
      <w:pPr>
        <w:spacing w:after="0"/>
        <w:rPr>
          <w:sz w:val="17"/>
        </w:rPr>
        <w:sectPr>
          <w:pgSz w:w="11910" w:h="16840"/>
          <w:pgMar w:top="1060" w:right="980" w:bottom="280" w:left="920" w:header="720" w:footer="720" w:gutter="0"/>
          <w:cols w:space="720" w:num="1"/>
        </w:sectPr>
      </w:pPr>
    </w:p>
    <w:p>
      <w:pPr>
        <w:pStyle w:val="8"/>
        <w:numPr>
          <w:ilvl w:val="2"/>
          <w:numId w:val="15"/>
        </w:numPr>
        <w:tabs>
          <w:tab w:val="left" w:pos="949"/>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轻度脑中风</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4"/>
          <w:w w:val="95"/>
          <w:sz w:val="21"/>
        </w:rPr>
        <w:t>后遗症</w:t>
      </w:r>
    </w:p>
    <w:p>
      <w:pPr>
        <w:pStyle w:val="3"/>
        <w:spacing w:before="94" w:line="242" w:lineRule="auto"/>
        <w:ind w:left="212" w:right="255"/>
      </w:pPr>
      <w:r>
        <w:br w:type="column"/>
      </w:r>
      <w:r>
        <w:rPr>
          <w:spacing w:val="-6"/>
          <w:w w:val="99"/>
        </w:rPr>
        <w:t>指因脑血管的突发病变引起脑血管出血、栓塞或梗塞，须由头颅断层扫描</w:t>
      </w:r>
      <w:r>
        <w:rPr>
          <w:spacing w:val="-1"/>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w w:val="99"/>
        </w:rPr>
        <w:t>、</w:t>
      </w:r>
      <w:r>
        <w:rPr>
          <w:spacing w:val="-1"/>
          <w:w w:val="99"/>
        </w:rPr>
        <w:t>核磁共振检查（</w:t>
      </w:r>
      <w:r>
        <w:rPr>
          <w:rFonts w:ascii="Times New Roman" w:hAnsi="Times New Roman" w:eastAsia="Times New Roman"/>
          <w:spacing w:val="-2"/>
          <w:w w:val="99"/>
        </w:rPr>
        <w:t>M</w:t>
      </w:r>
      <w:r>
        <w:rPr>
          <w:rFonts w:ascii="Times New Roman" w:hAnsi="Times New Roman" w:eastAsia="Times New Roman"/>
          <w:spacing w:val="2"/>
          <w:w w:val="99"/>
        </w:rPr>
        <w:t>RI</w:t>
      </w:r>
      <w:r>
        <w:rPr>
          <w:spacing w:val="2"/>
          <w:w w:val="99"/>
        </w:rPr>
        <w:t>）</w:t>
      </w:r>
      <w:r>
        <w:rPr>
          <w:spacing w:val="-1"/>
          <w:w w:val="99"/>
        </w:rPr>
        <w:t>等影像学检查证实，并导致神经系统永久性的功能障碍，</w:t>
      </w:r>
      <w:r>
        <w:rPr>
          <w:b/>
          <w:spacing w:val="2"/>
          <w:w w:val="99"/>
        </w:rPr>
        <w:t>但未达到</w:t>
      </w:r>
      <w:r>
        <w:rPr>
          <w:rFonts w:ascii="Times New Roman" w:hAnsi="Times New Roman" w:eastAsia="Times New Roman"/>
          <w:b/>
          <w:spacing w:val="1"/>
          <w:w w:val="99"/>
        </w:rPr>
        <w:t>“</w:t>
      </w:r>
      <w:r>
        <w:rPr>
          <w:b/>
          <w:spacing w:val="2"/>
          <w:w w:val="99"/>
        </w:rPr>
        <w:t>严重脑中风后遗症</w:t>
      </w:r>
      <w:r>
        <w:rPr>
          <w:rFonts w:ascii="Times New Roman" w:hAnsi="Times New Roman" w:eastAsia="Times New Roman"/>
          <w:b/>
          <w:spacing w:val="1"/>
          <w:w w:val="99"/>
        </w:rPr>
        <w:t>”</w:t>
      </w:r>
      <w:r>
        <w:rPr>
          <w:b/>
          <w:spacing w:val="-4"/>
          <w:w w:val="99"/>
        </w:rPr>
        <w:t>的给付标准，</w:t>
      </w:r>
      <w:r>
        <w:rPr>
          <w:w w:val="99"/>
        </w:rPr>
        <w:t>在疾病确诊</w:t>
      </w:r>
      <w:r>
        <w:rPr>
          <w:spacing w:val="-53"/>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4"/>
          <w:w w:val="99"/>
        </w:rPr>
        <w:t>天后，仍遗留下列至</w:t>
      </w:r>
      <w:r>
        <w:rPr>
          <w:spacing w:val="-1"/>
          <w:w w:val="99"/>
        </w:rPr>
        <w:t>少一种障碍：</w:t>
      </w:r>
    </w:p>
    <w:p>
      <w:pPr>
        <w:pStyle w:val="3"/>
        <w:ind w:left="212"/>
      </w:pPr>
      <w:r>
        <w:rPr>
          <w:rFonts w:ascii="Times New Roman" w:eastAsia="Times New Roman"/>
          <w:w w:val="95"/>
        </w:rPr>
        <w:t>1.</w:t>
      </w:r>
      <w:r>
        <w:rPr>
          <w:rFonts w:ascii="Times New Roman" w:eastAsia="Times New Roman"/>
          <w:spacing w:val="33"/>
        </w:rPr>
        <w:t xml:space="preserve">  </w:t>
      </w:r>
      <w:r>
        <w:rPr>
          <w:w w:val="95"/>
        </w:rPr>
        <w:t>一肢（含）以上</w:t>
      </w:r>
      <w:r>
        <w:rPr>
          <w:b/>
          <w:w w:val="95"/>
        </w:rPr>
        <w:t>肢体</w:t>
      </w:r>
      <w:r>
        <w:rPr>
          <w:w w:val="95"/>
        </w:rPr>
        <w:t>（</w:t>
      </w:r>
      <w:r>
        <w:rPr>
          <w:spacing w:val="-4"/>
          <w:w w:val="95"/>
        </w:rPr>
        <w:t xml:space="preserve">见 </w:t>
      </w:r>
      <w:r>
        <w:rPr>
          <w:rFonts w:ascii="Times New Roman" w:eastAsia="Times New Roman"/>
          <w:w w:val="95"/>
        </w:rPr>
        <w:t>11.21</w:t>
      </w:r>
      <w:r>
        <w:rPr>
          <w:w w:val="95"/>
        </w:rPr>
        <w:t>）</w:t>
      </w:r>
      <w:r>
        <w:rPr>
          <w:b/>
          <w:w w:val="95"/>
        </w:rPr>
        <w:t>肌力</w:t>
      </w:r>
      <w:r>
        <w:rPr>
          <w:w w:val="95"/>
        </w:rPr>
        <w:t>（</w:t>
      </w:r>
      <w:r>
        <w:rPr>
          <w:spacing w:val="-4"/>
          <w:w w:val="95"/>
        </w:rPr>
        <w:t xml:space="preserve">见 </w:t>
      </w:r>
      <w:r>
        <w:rPr>
          <w:rFonts w:ascii="Times New Roman" w:eastAsia="Times New Roman"/>
          <w:w w:val="95"/>
        </w:rPr>
        <w:t>11.22</w:t>
      </w:r>
      <w:r>
        <w:rPr>
          <w:w w:val="95"/>
        </w:rPr>
        <w:t>）</w:t>
      </w:r>
      <w:r>
        <w:rPr>
          <w:spacing w:val="-6"/>
          <w:w w:val="95"/>
        </w:rPr>
        <w:t xml:space="preserve">为 </w:t>
      </w:r>
      <w:r>
        <w:rPr>
          <w:rFonts w:ascii="Times New Roman" w:eastAsia="Times New Roman"/>
          <w:w w:val="95"/>
        </w:rPr>
        <w:t>3</w:t>
      </w:r>
      <w:r>
        <w:rPr>
          <w:rFonts w:ascii="Times New Roman" w:eastAsia="Times New Roman"/>
          <w:spacing w:val="38"/>
        </w:rPr>
        <w:t xml:space="preserve"> </w:t>
      </w:r>
      <w:r>
        <w:rPr>
          <w:spacing w:val="-5"/>
          <w:w w:val="95"/>
        </w:rPr>
        <w:t>级；</w:t>
      </w:r>
    </w:p>
    <w:p>
      <w:pPr>
        <w:spacing w:before="4" w:line="244" w:lineRule="auto"/>
        <w:ind w:left="212" w:right="349" w:firstLine="0"/>
        <w:jc w:val="left"/>
        <w:rPr>
          <w:sz w:val="21"/>
        </w:rPr>
      </w:pPr>
      <w:r>
        <w:rPr>
          <w:rFonts w:ascii="Times New Roman" w:eastAsia="Times New Roman"/>
          <w:sz w:val="21"/>
        </w:rPr>
        <w:t>2</w:t>
      </w:r>
      <w:r>
        <w:rPr>
          <w:rFonts w:ascii="Times New Roman" w:eastAsia="Times New Roman"/>
          <w:spacing w:val="13"/>
          <w:sz w:val="21"/>
        </w:rPr>
        <w:t xml:space="preserve">. </w:t>
      </w:r>
      <w:r>
        <w:rPr>
          <w:sz w:val="21"/>
        </w:rPr>
        <w:t>自主生活能力部分丧失，无法独立完成</w:t>
      </w:r>
      <w:r>
        <w:rPr>
          <w:b/>
          <w:sz w:val="21"/>
        </w:rPr>
        <w:t>六项基本日常生活活动</w:t>
      </w:r>
      <w:r>
        <w:rPr>
          <w:sz w:val="21"/>
        </w:rPr>
        <w:t>（</w:t>
      </w:r>
      <w:r>
        <w:rPr>
          <w:spacing w:val="-27"/>
          <w:sz w:val="21"/>
        </w:rPr>
        <w:t xml:space="preserve">见 </w:t>
      </w:r>
      <w:r>
        <w:rPr>
          <w:rFonts w:ascii="Times New Roman" w:eastAsia="Times New Roman"/>
          <w:sz w:val="21"/>
        </w:rPr>
        <w:t>11.23</w:t>
      </w:r>
      <w:r>
        <w:rPr>
          <w:sz w:val="21"/>
        </w:rPr>
        <w:t>）中</w:t>
      </w:r>
      <w:r>
        <w:rPr>
          <w:spacing w:val="-4"/>
          <w:sz w:val="21"/>
        </w:rPr>
        <w:t>的两项。</w:t>
      </w:r>
    </w:p>
    <w:p>
      <w:pPr>
        <w:spacing w:after="0" w:line="244"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11"/>
        <w:rPr>
          <w:sz w:val="17"/>
        </w:rPr>
      </w:pPr>
    </w:p>
    <w:p>
      <w:pPr>
        <w:pStyle w:val="8"/>
        <w:numPr>
          <w:ilvl w:val="2"/>
          <w:numId w:val="15"/>
        </w:numPr>
        <w:tabs>
          <w:tab w:val="left" w:pos="950"/>
          <w:tab w:val="left" w:pos="2341"/>
        </w:tabs>
        <w:spacing w:before="95" w:after="0" w:line="218" w:lineRule="auto"/>
        <w:ind w:left="2341" w:right="313" w:hanging="2129"/>
        <w:jc w:val="both"/>
        <w:rPr>
          <w:sz w:val="21"/>
        </w:rPr>
      </w:pPr>
      <w:r>
        <w:rPr>
          <w:rFonts w:hint="eastAsia" w:ascii="华文楷体" w:eastAsia="华文楷体"/>
          <w:b/>
          <w:spacing w:val="2"/>
          <w:w w:val="99"/>
          <w:sz w:val="21"/>
        </w:rPr>
        <w:t>原</w:t>
      </w:r>
      <w:r>
        <w:rPr>
          <w:rFonts w:hint="eastAsia" w:ascii="华文楷体" w:eastAsia="华文楷体"/>
          <w:b/>
          <w:spacing w:val="-1"/>
          <w:w w:val="99"/>
          <w:sz w:val="21"/>
        </w:rPr>
        <w:t>位</w:t>
      </w:r>
      <w:r>
        <w:rPr>
          <w:rFonts w:hint="eastAsia" w:ascii="华文楷体" w:eastAsia="华文楷体"/>
          <w:b/>
          <w:w w:val="99"/>
          <w:sz w:val="21"/>
        </w:rPr>
        <w:t>癌</w:t>
      </w:r>
      <w:r>
        <w:rPr>
          <w:rFonts w:hint="eastAsia" w:ascii="华文楷体" w:eastAsia="华文楷体"/>
          <w:b/>
          <w:sz w:val="21"/>
        </w:rPr>
        <w:tab/>
      </w:r>
      <w:r>
        <w:rPr>
          <w:spacing w:val="-1"/>
          <w:w w:val="99"/>
          <w:sz w:val="21"/>
        </w:rPr>
        <w:t>指</w:t>
      </w:r>
      <w:r>
        <w:rPr>
          <w:spacing w:val="2"/>
          <w:w w:val="99"/>
          <w:sz w:val="21"/>
        </w:rPr>
        <w:t>恶</w:t>
      </w:r>
      <w:r>
        <w:rPr>
          <w:spacing w:val="-1"/>
          <w:w w:val="99"/>
          <w:sz w:val="21"/>
        </w:rPr>
        <w:t>性</w:t>
      </w:r>
      <w:r>
        <w:rPr>
          <w:spacing w:val="2"/>
          <w:w w:val="99"/>
          <w:sz w:val="21"/>
        </w:rPr>
        <w:t>细</w:t>
      </w:r>
      <w:r>
        <w:rPr>
          <w:spacing w:val="-1"/>
          <w:w w:val="99"/>
          <w:sz w:val="21"/>
        </w:rPr>
        <w:t>胞</w:t>
      </w:r>
      <w:r>
        <w:rPr>
          <w:spacing w:val="2"/>
          <w:w w:val="99"/>
          <w:sz w:val="21"/>
        </w:rPr>
        <w:t>局</w:t>
      </w:r>
      <w:r>
        <w:rPr>
          <w:spacing w:val="-1"/>
          <w:w w:val="99"/>
          <w:sz w:val="21"/>
        </w:rPr>
        <w:t>限</w:t>
      </w:r>
      <w:r>
        <w:rPr>
          <w:spacing w:val="2"/>
          <w:w w:val="99"/>
          <w:sz w:val="21"/>
        </w:rPr>
        <w:t>于</w:t>
      </w:r>
      <w:r>
        <w:rPr>
          <w:spacing w:val="-1"/>
          <w:w w:val="99"/>
          <w:sz w:val="21"/>
        </w:rPr>
        <w:t>上</w:t>
      </w:r>
      <w:r>
        <w:rPr>
          <w:spacing w:val="2"/>
          <w:w w:val="99"/>
          <w:sz w:val="21"/>
        </w:rPr>
        <w:t>皮</w:t>
      </w:r>
      <w:r>
        <w:rPr>
          <w:spacing w:val="-1"/>
          <w:w w:val="99"/>
          <w:sz w:val="21"/>
        </w:rPr>
        <w:t>内</w:t>
      </w:r>
      <w:r>
        <w:rPr>
          <w:spacing w:val="2"/>
          <w:w w:val="99"/>
          <w:sz w:val="21"/>
        </w:rPr>
        <w:t>但</w:t>
      </w:r>
      <w:r>
        <w:rPr>
          <w:spacing w:val="-1"/>
          <w:w w:val="99"/>
          <w:sz w:val="21"/>
        </w:rPr>
        <w:t>尚</w:t>
      </w:r>
      <w:r>
        <w:rPr>
          <w:spacing w:val="2"/>
          <w:w w:val="99"/>
          <w:sz w:val="21"/>
        </w:rPr>
        <w:t>未</w:t>
      </w:r>
      <w:r>
        <w:rPr>
          <w:spacing w:val="-1"/>
          <w:w w:val="99"/>
          <w:sz w:val="21"/>
        </w:rPr>
        <w:t>穿</w:t>
      </w:r>
      <w:r>
        <w:rPr>
          <w:spacing w:val="2"/>
          <w:w w:val="99"/>
          <w:sz w:val="21"/>
        </w:rPr>
        <w:t>破</w:t>
      </w:r>
      <w:r>
        <w:rPr>
          <w:spacing w:val="-1"/>
          <w:w w:val="99"/>
          <w:sz w:val="21"/>
        </w:rPr>
        <w:t>基</w:t>
      </w:r>
      <w:r>
        <w:rPr>
          <w:spacing w:val="2"/>
          <w:w w:val="99"/>
          <w:sz w:val="21"/>
        </w:rPr>
        <w:t>底</w:t>
      </w:r>
      <w:r>
        <w:rPr>
          <w:spacing w:val="-1"/>
          <w:w w:val="99"/>
          <w:sz w:val="21"/>
        </w:rPr>
        <w:t>膜</w:t>
      </w:r>
      <w:r>
        <w:rPr>
          <w:spacing w:val="2"/>
          <w:w w:val="99"/>
          <w:sz w:val="21"/>
        </w:rPr>
        <w:t>浸</w:t>
      </w:r>
      <w:r>
        <w:rPr>
          <w:spacing w:val="-1"/>
          <w:w w:val="99"/>
          <w:sz w:val="21"/>
        </w:rPr>
        <w:t>润</w:t>
      </w:r>
      <w:r>
        <w:rPr>
          <w:spacing w:val="2"/>
          <w:w w:val="99"/>
          <w:sz w:val="21"/>
        </w:rPr>
        <w:t>周</w:t>
      </w:r>
      <w:r>
        <w:rPr>
          <w:spacing w:val="-1"/>
          <w:w w:val="99"/>
          <w:sz w:val="21"/>
        </w:rPr>
        <w:t>围</w:t>
      </w:r>
      <w:r>
        <w:rPr>
          <w:spacing w:val="2"/>
          <w:w w:val="99"/>
          <w:sz w:val="21"/>
        </w:rPr>
        <w:t>正</w:t>
      </w:r>
      <w:r>
        <w:rPr>
          <w:spacing w:val="-1"/>
          <w:w w:val="99"/>
          <w:sz w:val="21"/>
        </w:rPr>
        <w:t>常</w:t>
      </w:r>
      <w:r>
        <w:rPr>
          <w:spacing w:val="2"/>
          <w:w w:val="99"/>
          <w:sz w:val="21"/>
        </w:rPr>
        <w:t>组</w:t>
      </w:r>
      <w:r>
        <w:rPr>
          <w:spacing w:val="-1"/>
          <w:w w:val="99"/>
          <w:sz w:val="21"/>
        </w:rPr>
        <w:t>织</w:t>
      </w:r>
      <w:r>
        <w:rPr>
          <w:spacing w:val="2"/>
          <w:w w:val="99"/>
          <w:sz w:val="21"/>
        </w:rPr>
        <w:t>的</w:t>
      </w:r>
      <w:r>
        <w:rPr>
          <w:spacing w:val="-1"/>
          <w:w w:val="99"/>
          <w:sz w:val="21"/>
        </w:rPr>
        <w:t>癌</w:t>
      </w:r>
      <w:r>
        <w:rPr>
          <w:spacing w:val="2"/>
          <w:w w:val="99"/>
          <w:sz w:val="21"/>
        </w:rPr>
        <w:t>细</w:t>
      </w:r>
      <w:r>
        <w:rPr>
          <w:spacing w:val="-1"/>
          <w:w w:val="99"/>
          <w:sz w:val="21"/>
        </w:rPr>
        <w:t>胞</w:t>
      </w:r>
      <w:r>
        <w:rPr>
          <w:spacing w:val="2"/>
          <w:w w:val="99"/>
          <w:sz w:val="21"/>
        </w:rPr>
        <w:t>新</w:t>
      </w:r>
      <w:r>
        <w:rPr>
          <w:spacing w:val="-1"/>
          <w:w w:val="99"/>
          <w:sz w:val="21"/>
        </w:rPr>
        <w:t>生</w:t>
      </w:r>
      <w:r>
        <w:rPr>
          <w:spacing w:val="2"/>
          <w:w w:val="99"/>
          <w:sz w:val="21"/>
        </w:rPr>
        <w:t>物</w:t>
      </w:r>
      <w:r>
        <w:rPr>
          <w:w w:val="99"/>
          <w:sz w:val="21"/>
        </w:rPr>
        <w:t>。</w:t>
      </w:r>
      <w:r>
        <w:rPr>
          <w:spacing w:val="-1"/>
          <w:w w:val="99"/>
          <w:sz w:val="21"/>
        </w:rPr>
        <w:t>经</w:t>
      </w:r>
      <w:r>
        <w:rPr>
          <w:spacing w:val="2"/>
          <w:w w:val="99"/>
          <w:sz w:val="21"/>
        </w:rPr>
        <w:t>固</w:t>
      </w:r>
      <w:r>
        <w:rPr>
          <w:spacing w:val="-1"/>
          <w:w w:val="99"/>
          <w:sz w:val="21"/>
        </w:rPr>
        <w:t>定</w:t>
      </w:r>
      <w:r>
        <w:rPr>
          <w:spacing w:val="2"/>
          <w:w w:val="99"/>
          <w:sz w:val="21"/>
        </w:rPr>
        <w:t>活</w:t>
      </w:r>
      <w:r>
        <w:rPr>
          <w:spacing w:val="-1"/>
          <w:w w:val="99"/>
          <w:sz w:val="21"/>
        </w:rPr>
        <w:t>组</w:t>
      </w:r>
      <w:r>
        <w:rPr>
          <w:spacing w:val="2"/>
          <w:w w:val="99"/>
          <w:sz w:val="21"/>
        </w:rPr>
        <w:t>织</w:t>
      </w:r>
      <w:r>
        <w:rPr>
          <w:spacing w:val="-1"/>
          <w:w w:val="99"/>
          <w:sz w:val="21"/>
        </w:rPr>
        <w:t>病</w:t>
      </w:r>
      <w:r>
        <w:rPr>
          <w:spacing w:val="2"/>
          <w:w w:val="99"/>
          <w:sz w:val="21"/>
        </w:rPr>
        <w:t>理</w:t>
      </w:r>
      <w:r>
        <w:rPr>
          <w:spacing w:val="-1"/>
          <w:w w:val="99"/>
          <w:sz w:val="21"/>
        </w:rPr>
        <w:t>学</w:t>
      </w:r>
      <w:r>
        <w:rPr>
          <w:spacing w:val="2"/>
          <w:w w:val="99"/>
          <w:sz w:val="21"/>
        </w:rPr>
        <w:t>检</w:t>
      </w:r>
      <w:r>
        <w:rPr>
          <w:spacing w:val="-1"/>
          <w:w w:val="99"/>
          <w:sz w:val="21"/>
        </w:rPr>
        <w:t>查</w:t>
      </w:r>
      <w:r>
        <w:rPr>
          <w:spacing w:val="2"/>
          <w:w w:val="99"/>
          <w:sz w:val="21"/>
        </w:rPr>
        <w:t>结</w:t>
      </w:r>
      <w:r>
        <w:rPr>
          <w:spacing w:val="-1"/>
          <w:w w:val="99"/>
          <w:sz w:val="21"/>
        </w:rPr>
        <w:t>果</w:t>
      </w:r>
      <w:r>
        <w:rPr>
          <w:spacing w:val="2"/>
          <w:w w:val="99"/>
          <w:sz w:val="21"/>
        </w:rPr>
        <w:t>明</w:t>
      </w:r>
      <w:r>
        <w:rPr>
          <w:spacing w:val="-1"/>
          <w:w w:val="99"/>
          <w:sz w:val="21"/>
        </w:rPr>
        <w:t>确</w:t>
      </w:r>
      <w:r>
        <w:rPr>
          <w:spacing w:val="2"/>
          <w:w w:val="99"/>
          <w:sz w:val="21"/>
        </w:rPr>
        <w:t>诊</w:t>
      </w:r>
      <w:r>
        <w:rPr>
          <w:spacing w:val="-1"/>
          <w:w w:val="99"/>
          <w:sz w:val="21"/>
        </w:rPr>
        <w:t>断</w:t>
      </w:r>
      <w:r>
        <w:rPr>
          <w:spacing w:val="-22"/>
          <w:w w:val="99"/>
          <w:sz w:val="21"/>
        </w:rPr>
        <w:t>，</w:t>
      </w:r>
      <w:r>
        <w:rPr>
          <w:spacing w:val="-1"/>
          <w:w w:val="99"/>
          <w:sz w:val="21"/>
        </w:rPr>
        <w:t>临</w:t>
      </w:r>
      <w:r>
        <w:rPr>
          <w:spacing w:val="2"/>
          <w:w w:val="99"/>
          <w:sz w:val="21"/>
        </w:rPr>
        <w:t>床</w:t>
      </w:r>
      <w:r>
        <w:rPr>
          <w:spacing w:val="-1"/>
          <w:w w:val="99"/>
          <w:sz w:val="21"/>
        </w:rPr>
        <w:t>诊</w:t>
      </w:r>
      <w:r>
        <w:rPr>
          <w:spacing w:val="2"/>
          <w:w w:val="99"/>
          <w:sz w:val="21"/>
        </w:rPr>
        <w:t>断</w:t>
      </w:r>
      <w:r>
        <w:rPr>
          <w:spacing w:val="-1"/>
          <w:w w:val="99"/>
          <w:sz w:val="21"/>
        </w:rPr>
        <w:t>属</w:t>
      </w:r>
      <w:r>
        <w:rPr>
          <w:spacing w:val="2"/>
          <w:w w:val="99"/>
          <w:sz w:val="21"/>
        </w:rPr>
        <w:t>于</w:t>
      </w:r>
      <w:r>
        <w:rPr>
          <w:spacing w:val="-1"/>
          <w:w w:val="99"/>
          <w:sz w:val="21"/>
        </w:rPr>
        <w:t>世</w:t>
      </w:r>
      <w:r>
        <w:rPr>
          <w:spacing w:val="2"/>
          <w:w w:val="99"/>
          <w:sz w:val="21"/>
        </w:rPr>
        <w:t>界</w:t>
      </w:r>
      <w:r>
        <w:rPr>
          <w:spacing w:val="-1"/>
          <w:w w:val="99"/>
          <w:sz w:val="21"/>
        </w:rPr>
        <w:t>卫</w:t>
      </w:r>
      <w:r>
        <w:rPr>
          <w:spacing w:val="2"/>
          <w:w w:val="99"/>
          <w:sz w:val="21"/>
        </w:rPr>
        <w:t>生</w:t>
      </w:r>
      <w:r>
        <w:rPr>
          <w:spacing w:val="-1"/>
          <w:w w:val="99"/>
          <w:sz w:val="21"/>
        </w:rPr>
        <w:t>组</w:t>
      </w:r>
      <w:r>
        <w:rPr>
          <w:spacing w:val="-22"/>
          <w:w w:val="99"/>
          <w:sz w:val="21"/>
        </w:rPr>
        <w:t>织</w:t>
      </w:r>
      <w:r>
        <w:rPr>
          <w:spacing w:val="-1"/>
          <w:w w:val="99"/>
          <w:sz w:val="21"/>
        </w:rPr>
        <w:t>《疾</w:t>
      </w:r>
      <w:r>
        <w:rPr>
          <w:spacing w:val="2"/>
          <w:w w:val="99"/>
          <w:sz w:val="21"/>
        </w:rPr>
        <w:t>病</w:t>
      </w:r>
      <w:r>
        <w:rPr>
          <w:spacing w:val="-1"/>
          <w:w w:val="99"/>
          <w:sz w:val="21"/>
        </w:rPr>
        <w:t>和</w:t>
      </w:r>
      <w:r>
        <w:rPr>
          <w:w w:val="99"/>
          <w:sz w:val="21"/>
        </w:rPr>
        <w:t>有</w:t>
      </w:r>
      <w:r>
        <w:rPr>
          <w:spacing w:val="2"/>
          <w:w w:val="99"/>
          <w:sz w:val="21"/>
        </w:rPr>
        <w:t>关</w:t>
      </w:r>
      <w:r>
        <w:rPr>
          <w:spacing w:val="-1"/>
          <w:w w:val="99"/>
          <w:sz w:val="21"/>
        </w:rPr>
        <w:t>健</w:t>
      </w:r>
      <w:r>
        <w:rPr>
          <w:spacing w:val="2"/>
          <w:w w:val="99"/>
          <w:sz w:val="21"/>
        </w:rPr>
        <w:t>康</w:t>
      </w:r>
      <w:r>
        <w:rPr>
          <w:spacing w:val="-1"/>
          <w:w w:val="99"/>
          <w:sz w:val="21"/>
        </w:rPr>
        <w:t>问</w:t>
      </w:r>
      <w:r>
        <w:rPr>
          <w:spacing w:val="2"/>
          <w:w w:val="99"/>
          <w:sz w:val="21"/>
        </w:rPr>
        <w:t>题</w:t>
      </w:r>
      <w:r>
        <w:rPr>
          <w:spacing w:val="-1"/>
          <w:w w:val="99"/>
          <w:sz w:val="21"/>
        </w:rPr>
        <w:t>的</w:t>
      </w:r>
      <w:r>
        <w:rPr>
          <w:spacing w:val="2"/>
          <w:w w:val="99"/>
          <w:sz w:val="21"/>
        </w:rPr>
        <w:t>国</w:t>
      </w:r>
      <w:r>
        <w:rPr>
          <w:spacing w:val="-1"/>
          <w:w w:val="99"/>
          <w:sz w:val="21"/>
        </w:rPr>
        <w:t>际</w:t>
      </w:r>
      <w:r>
        <w:rPr>
          <w:spacing w:val="2"/>
          <w:w w:val="99"/>
          <w:sz w:val="21"/>
        </w:rPr>
        <w:t>统</w:t>
      </w:r>
      <w:r>
        <w:rPr>
          <w:spacing w:val="-1"/>
          <w:w w:val="99"/>
          <w:sz w:val="21"/>
        </w:rPr>
        <w:t>计</w:t>
      </w:r>
      <w:r>
        <w:rPr>
          <w:spacing w:val="2"/>
          <w:w w:val="99"/>
          <w:sz w:val="21"/>
        </w:rPr>
        <w:t>分</w:t>
      </w:r>
      <w:r>
        <w:rPr>
          <w:spacing w:val="-1"/>
          <w:w w:val="99"/>
          <w:sz w:val="21"/>
        </w:rPr>
        <w:t>类</w:t>
      </w:r>
      <w:r>
        <w:rPr>
          <w:spacing w:val="-15"/>
          <w:w w:val="99"/>
          <w:sz w:val="21"/>
        </w:rPr>
        <w:t>》</w:t>
      </w:r>
      <w:r>
        <w:rPr>
          <w:spacing w:val="2"/>
          <w:w w:val="99"/>
          <w:sz w:val="21"/>
        </w:rPr>
        <w:t>第</w:t>
      </w:r>
      <w:r>
        <w:rPr>
          <w:spacing w:val="-1"/>
          <w:w w:val="99"/>
          <w:sz w:val="21"/>
        </w:rPr>
        <w:t>十</w:t>
      </w:r>
      <w:r>
        <w:rPr>
          <w:spacing w:val="2"/>
          <w:w w:val="99"/>
          <w:sz w:val="21"/>
        </w:rPr>
        <w:t>次</w:t>
      </w:r>
      <w:r>
        <w:rPr>
          <w:spacing w:val="-1"/>
          <w:w w:val="99"/>
          <w:sz w:val="21"/>
        </w:rPr>
        <w:t>修</w:t>
      </w:r>
      <w:r>
        <w:rPr>
          <w:spacing w:val="2"/>
          <w:w w:val="99"/>
          <w:sz w:val="21"/>
        </w:rPr>
        <w:t>订</w:t>
      </w:r>
      <w:r>
        <w:rPr>
          <w:spacing w:val="-13"/>
          <w:w w:val="99"/>
          <w:sz w:val="21"/>
        </w:rPr>
        <w:t>版</w:t>
      </w:r>
      <w:r>
        <w:rPr>
          <w:spacing w:val="-1"/>
          <w:w w:val="99"/>
          <w:sz w:val="21"/>
        </w:rPr>
        <w:t>（</w:t>
      </w:r>
      <w:r>
        <w:rPr>
          <w:rFonts w:ascii="Times New Roman" w:eastAsia="Times New Roman"/>
          <w:w w:val="99"/>
          <w:sz w:val="21"/>
        </w:rPr>
        <w:t>I</w:t>
      </w:r>
      <w:r>
        <w:rPr>
          <w:rFonts w:ascii="Times New Roman" w:eastAsia="Times New Roman"/>
          <w:spacing w:val="-1"/>
          <w:w w:val="99"/>
          <w:sz w:val="21"/>
        </w:rPr>
        <w:t>C</w:t>
      </w:r>
      <w:r>
        <w:rPr>
          <w:rFonts w:ascii="Times New Roman" w:eastAsia="Times New Roman"/>
          <w:w w:val="99"/>
          <w:sz w:val="21"/>
        </w:rPr>
        <w:t>D-</w:t>
      </w:r>
      <w:r>
        <w:rPr>
          <w:rFonts w:ascii="Times New Roman" w:eastAsia="Times New Roman"/>
          <w:spacing w:val="1"/>
          <w:w w:val="99"/>
          <w:sz w:val="21"/>
        </w:rPr>
        <w:t>10</w:t>
      </w:r>
      <w:r>
        <w:rPr>
          <w:spacing w:val="-15"/>
          <w:w w:val="99"/>
          <w:sz w:val="21"/>
        </w:rPr>
        <w:t>）</w:t>
      </w:r>
      <w:r>
        <w:rPr>
          <w:spacing w:val="2"/>
          <w:w w:val="99"/>
          <w:sz w:val="21"/>
        </w:rPr>
        <w:t>的</w:t>
      </w:r>
      <w:r>
        <w:rPr>
          <w:spacing w:val="-1"/>
          <w:w w:val="99"/>
          <w:sz w:val="21"/>
        </w:rPr>
        <w:t>原</w:t>
      </w:r>
      <w:r>
        <w:rPr>
          <w:spacing w:val="2"/>
          <w:w w:val="99"/>
          <w:sz w:val="21"/>
        </w:rPr>
        <w:t>位</w:t>
      </w:r>
      <w:r>
        <w:rPr>
          <w:spacing w:val="-1"/>
          <w:w w:val="99"/>
          <w:sz w:val="21"/>
        </w:rPr>
        <w:t>癌</w:t>
      </w:r>
      <w:r>
        <w:rPr>
          <w:spacing w:val="2"/>
          <w:w w:val="99"/>
          <w:sz w:val="21"/>
        </w:rPr>
        <w:t>类</w:t>
      </w:r>
      <w:r>
        <w:rPr>
          <w:spacing w:val="-1"/>
          <w:w w:val="99"/>
          <w:sz w:val="21"/>
        </w:rPr>
        <w:t>别</w:t>
      </w:r>
      <w:r>
        <w:rPr>
          <w:spacing w:val="-13"/>
          <w:w w:val="99"/>
          <w:sz w:val="21"/>
        </w:rPr>
        <w:t>及</w:t>
      </w:r>
      <w:r>
        <w:rPr>
          <w:spacing w:val="2"/>
          <w:w w:val="99"/>
          <w:sz w:val="21"/>
        </w:rPr>
        <w:t>《国</w:t>
      </w:r>
      <w:r>
        <w:rPr>
          <w:spacing w:val="-1"/>
          <w:w w:val="99"/>
          <w:sz w:val="21"/>
        </w:rPr>
        <w:t>际</w:t>
      </w:r>
      <w:r>
        <w:rPr>
          <w:w w:val="99"/>
          <w:sz w:val="21"/>
        </w:rPr>
        <w:t>疾</w:t>
      </w:r>
    </w:p>
    <w:p>
      <w:pPr>
        <w:pStyle w:val="3"/>
        <w:spacing w:before="12" w:line="242" w:lineRule="auto"/>
        <w:ind w:left="2341" w:right="344"/>
        <w:jc w:val="both"/>
      </w:pPr>
      <w:r>
        <w:rPr>
          <w:spacing w:val="2"/>
          <w:w w:val="99"/>
        </w:rPr>
        <w:t>病分类肿瘤学专辑》第三版（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3"/>
          <w:w w:val="99"/>
        </w:rPr>
        <w:t>3</w:t>
      </w:r>
      <w:r>
        <w:rPr>
          <w:spacing w:val="4"/>
          <w:w w:val="99"/>
        </w:rPr>
        <w:t>）</w:t>
      </w:r>
      <w:r>
        <w:rPr>
          <w:spacing w:val="1"/>
          <w:w w:val="99"/>
        </w:rPr>
        <w:t>的肿瘤形态学编码属于</w:t>
      </w:r>
      <w:r>
        <w:rPr>
          <w:spacing w:val="-48"/>
        </w:rPr>
        <w:t xml:space="preserve"> </w:t>
      </w:r>
      <w:r>
        <w:rPr>
          <w:rFonts w:ascii="Times New Roman" w:eastAsia="Times New Roman"/>
          <w:spacing w:val="3"/>
          <w:w w:val="99"/>
        </w:rPr>
        <w:t>2</w:t>
      </w:r>
      <w:r>
        <w:rPr>
          <w:spacing w:val="4"/>
          <w:w w:val="99"/>
        </w:rPr>
        <w:t>（</w:t>
      </w:r>
      <w:r>
        <w:rPr>
          <w:spacing w:val="2"/>
          <w:w w:val="99"/>
        </w:rPr>
        <w:t>原位癌和非</w:t>
      </w:r>
      <w:r>
        <w:rPr>
          <w:spacing w:val="-1"/>
          <w:w w:val="99"/>
        </w:rPr>
        <w:t>侵袭性癌</w:t>
      </w:r>
      <w:r>
        <w:rPr>
          <w:spacing w:val="-13"/>
          <w:w w:val="99"/>
        </w:rPr>
        <w:t>）</w:t>
      </w:r>
      <w:r>
        <w:rPr>
          <w:spacing w:val="-5"/>
          <w:w w:val="99"/>
        </w:rPr>
        <w:t>范畴，并接受了针对原位癌的治疗，积极治疗包括手术、化疗或放疗</w:t>
      </w:r>
      <w:r>
        <w:rPr>
          <w:spacing w:val="-7"/>
          <w:w w:val="99"/>
        </w:rPr>
        <w:t>等治疗方式。</w:t>
      </w:r>
      <w:r>
        <w:rPr>
          <w:b/>
          <w:w w:val="99"/>
        </w:rPr>
        <w:t>细胞学检查结果不能作为确诊原位癌的证据。</w:t>
      </w:r>
      <w:r>
        <w:rPr>
          <w:color w:val="000000"/>
          <w:spacing w:val="-1"/>
          <w:w w:val="99"/>
          <w:shd w:val="clear" w:color="auto" w:fill="E4E4E4"/>
        </w:rPr>
        <w:t>癌前病变及宫颈上皮                                                                                                                                         内瘤样病变</w:t>
      </w:r>
      <w:r>
        <w:rPr>
          <w:color w:val="000000"/>
          <w:spacing w:val="2"/>
          <w:w w:val="99"/>
          <w:shd w:val="clear" w:color="auto" w:fill="E4E4E4"/>
        </w:rPr>
        <w:t>（</w:t>
      </w:r>
      <w:r>
        <w:rPr>
          <w:rFonts w:ascii="Times New Roman" w:eastAsia="Times New Roman"/>
          <w:color w:val="000000"/>
          <w:spacing w:val="-1"/>
          <w:w w:val="99"/>
          <w:shd w:val="clear" w:color="auto" w:fill="E4E4E4"/>
        </w:rPr>
        <w:t>C</w:t>
      </w:r>
      <w:r>
        <w:rPr>
          <w:rFonts w:ascii="Times New Roman" w:eastAsia="Times New Roman"/>
          <w:color w:val="000000"/>
          <w:w w:val="99"/>
          <w:shd w:val="clear" w:color="auto" w:fill="E4E4E4"/>
        </w:rPr>
        <w:t>IN-</w:t>
      </w:r>
      <w:r>
        <w:rPr>
          <w:rFonts w:ascii="Times New Roman" w:eastAsia="Times New Roman"/>
          <w:color w:val="000000"/>
          <w:spacing w:val="1"/>
          <w:w w:val="99"/>
          <w:shd w:val="clear" w:color="auto" w:fill="E4E4E4"/>
        </w:rPr>
        <w:t>1</w:t>
      </w:r>
      <w:r>
        <w:rPr>
          <w:color w:val="000000"/>
          <w:spacing w:val="2"/>
          <w:w w:val="99"/>
          <w:shd w:val="clear" w:color="auto" w:fill="E4E4E4"/>
        </w:rPr>
        <w:t>，</w:t>
      </w:r>
      <w:r>
        <w:rPr>
          <w:rFonts w:ascii="Times New Roman" w:eastAsia="Times New Roman"/>
          <w:color w:val="000000"/>
          <w:spacing w:val="-1"/>
          <w:w w:val="99"/>
          <w:shd w:val="clear" w:color="auto" w:fill="E4E4E4"/>
        </w:rPr>
        <w:t>C</w:t>
      </w:r>
      <w:r>
        <w:rPr>
          <w:rFonts w:ascii="Times New Roman" w:eastAsia="Times New Roman"/>
          <w:color w:val="000000"/>
          <w:w w:val="99"/>
          <w:shd w:val="clear" w:color="auto" w:fill="E4E4E4"/>
        </w:rPr>
        <w:t>IN-</w:t>
      </w:r>
      <w:r>
        <w:rPr>
          <w:rFonts w:ascii="Times New Roman" w:eastAsia="Times New Roman"/>
          <w:color w:val="000000"/>
          <w:spacing w:val="1"/>
          <w:w w:val="99"/>
          <w:shd w:val="clear" w:color="auto" w:fill="E4E4E4"/>
        </w:rPr>
        <w:t>2</w:t>
      </w:r>
      <w:r>
        <w:rPr>
          <w:color w:val="000000"/>
          <w:spacing w:val="2"/>
          <w:w w:val="99"/>
          <w:shd w:val="clear" w:color="auto" w:fill="E4E4E4"/>
        </w:rPr>
        <w:t>，</w:t>
      </w:r>
      <w:r>
        <w:rPr>
          <w:rFonts w:ascii="Times New Roman" w:eastAsia="Times New Roman"/>
          <w:color w:val="000000"/>
          <w:spacing w:val="-1"/>
          <w:w w:val="99"/>
          <w:shd w:val="clear" w:color="auto" w:fill="E4E4E4"/>
        </w:rPr>
        <w:t>C</w:t>
      </w:r>
      <w:r>
        <w:rPr>
          <w:rFonts w:ascii="Times New Roman" w:eastAsia="Times New Roman"/>
          <w:color w:val="000000"/>
          <w:w w:val="99"/>
          <w:shd w:val="clear" w:color="auto" w:fill="E4E4E4"/>
        </w:rPr>
        <w:t>IN-</w:t>
      </w:r>
      <w:r>
        <w:rPr>
          <w:rFonts w:ascii="Times New Roman" w:eastAsia="Times New Roman"/>
          <w:color w:val="000000"/>
          <w:spacing w:val="1"/>
          <w:w w:val="99"/>
          <w:shd w:val="clear" w:color="auto" w:fill="E4E4E4"/>
        </w:rPr>
        <w:t>3</w:t>
      </w:r>
      <w:r>
        <w:rPr>
          <w:color w:val="000000"/>
          <w:spacing w:val="-1"/>
          <w:w w:val="99"/>
          <w:shd w:val="clear" w:color="auto" w:fill="E4E4E4"/>
        </w:rPr>
        <w:t>、重度不典型增生）不在保障范围内。</w:t>
      </w: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15"/>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病毒性肝炎</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导致的肝硬</w:t>
      </w:r>
      <w:r>
        <w:rPr>
          <w:rFonts w:hint="eastAsia" w:ascii="华文楷体" w:eastAsia="华文楷体"/>
          <w:b/>
          <w:spacing w:val="-10"/>
          <w:sz w:val="21"/>
        </w:rPr>
        <w:t>化</w:t>
      </w:r>
    </w:p>
    <w:p>
      <w:pPr>
        <w:spacing w:before="91"/>
        <w:ind w:left="212" w:right="0" w:firstLine="0"/>
        <w:jc w:val="left"/>
        <w:rPr>
          <w:b/>
          <w:sz w:val="21"/>
        </w:rPr>
      </w:pPr>
      <w:r>
        <w:br w:type="column"/>
      </w:r>
      <w:r>
        <w:rPr>
          <w:w w:val="95"/>
          <w:sz w:val="21"/>
        </w:rPr>
        <w:t>因肝炎病毒感染的肝脏慢性炎症并发展为肝硬化。</w:t>
      </w:r>
      <w:r>
        <w:rPr>
          <w:b/>
          <w:w w:val="95"/>
          <w:sz w:val="21"/>
        </w:rPr>
        <w:t>理赔时须满足下列全</w:t>
      </w:r>
      <w:r>
        <w:rPr>
          <w:b/>
          <w:spacing w:val="-3"/>
          <w:w w:val="95"/>
          <w:sz w:val="21"/>
        </w:rPr>
        <w:t>部条件：</w:t>
      </w:r>
    </w:p>
    <w:p>
      <w:pPr>
        <w:pStyle w:val="8"/>
        <w:numPr>
          <w:ilvl w:val="0"/>
          <w:numId w:val="18"/>
        </w:numPr>
        <w:tabs>
          <w:tab w:val="left" w:pos="475"/>
        </w:tabs>
        <w:spacing w:before="2" w:after="0" w:line="240" w:lineRule="auto"/>
        <w:ind w:left="474" w:right="0" w:hanging="263"/>
        <w:jc w:val="left"/>
        <w:rPr>
          <w:sz w:val="21"/>
        </w:rPr>
      </w:pPr>
      <w:r>
        <w:rPr>
          <w:spacing w:val="-1"/>
          <w:w w:val="95"/>
          <w:sz w:val="21"/>
        </w:rPr>
        <w:t>有感染慢性肝炎病毒的血清学及实验室检查报告等临床证据；</w:t>
      </w:r>
    </w:p>
    <w:p>
      <w:pPr>
        <w:pStyle w:val="8"/>
        <w:numPr>
          <w:ilvl w:val="0"/>
          <w:numId w:val="18"/>
        </w:numPr>
        <w:tabs>
          <w:tab w:val="left" w:pos="475"/>
        </w:tabs>
        <w:spacing w:before="5" w:after="0" w:line="244" w:lineRule="auto"/>
        <w:ind w:left="212" w:right="363" w:firstLine="0"/>
        <w:jc w:val="left"/>
        <w:rPr>
          <w:sz w:val="21"/>
        </w:rPr>
      </w:pPr>
      <w:r>
        <w:rPr>
          <w:spacing w:val="-6"/>
          <w:w w:val="99"/>
          <w:sz w:val="21"/>
        </w:rPr>
        <w:t>必须由消化科专科医生基于肝脏组织病理学检查报告、临床表现及病史对肝炎</w:t>
      </w:r>
      <w:r>
        <w:rPr>
          <w:spacing w:val="-1"/>
          <w:w w:val="99"/>
          <w:sz w:val="21"/>
        </w:rPr>
        <w:t>病毒感染导致肝硬化作出明确诊断；</w:t>
      </w:r>
    </w:p>
    <w:p>
      <w:pPr>
        <w:pStyle w:val="8"/>
        <w:numPr>
          <w:ilvl w:val="0"/>
          <w:numId w:val="18"/>
        </w:numPr>
        <w:tabs>
          <w:tab w:val="left" w:pos="475"/>
        </w:tabs>
        <w:spacing w:before="0" w:after="0" w:line="242" w:lineRule="auto"/>
        <w:ind w:left="212" w:right="354" w:firstLine="0"/>
        <w:jc w:val="left"/>
        <w:rPr>
          <w:sz w:val="21"/>
        </w:rPr>
      </w:pPr>
      <w:r>
        <w:rPr>
          <w:spacing w:val="1"/>
          <w:w w:val="99"/>
          <w:sz w:val="21"/>
        </w:rPr>
        <w:t>病理学检查报告证明肝脏病变按</w:t>
      </w:r>
      <w:r>
        <w:rPr>
          <w:rFonts w:ascii="Times New Roman" w:eastAsia="Times New Roman"/>
          <w:spacing w:val="-2"/>
          <w:w w:val="99"/>
          <w:sz w:val="21"/>
        </w:rPr>
        <w:t>M</w:t>
      </w:r>
      <w:r>
        <w:rPr>
          <w:rFonts w:ascii="Times New Roman" w:eastAsia="Times New Roman"/>
          <w:w w:val="99"/>
          <w:sz w:val="21"/>
        </w:rPr>
        <w:t>e</w:t>
      </w:r>
      <w:r>
        <w:rPr>
          <w:rFonts w:ascii="Times New Roman" w:eastAsia="Times New Roman"/>
          <w:spacing w:val="-1"/>
          <w:w w:val="99"/>
          <w:sz w:val="21"/>
        </w:rPr>
        <w:t>t</w:t>
      </w:r>
      <w:r>
        <w:rPr>
          <w:rFonts w:ascii="Times New Roman" w:eastAsia="Times New Roman"/>
          <w:w w:val="99"/>
          <w:sz w:val="21"/>
        </w:rPr>
        <w:t>a</w:t>
      </w:r>
      <w:r>
        <w:rPr>
          <w:rFonts w:ascii="Times New Roman" w:eastAsia="Times New Roman"/>
          <w:spacing w:val="1"/>
          <w:w w:val="99"/>
          <w:sz w:val="21"/>
        </w:rPr>
        <w:t>vi</w:t>
      </w:r>
      <w:r>
        <w:rPr>
          <w:rFonts w:ascii="Times New Roman" w:eastAsia="Times New Roman"/>
          <w:w w:val="99"/>
          <w:sz w:val="21"/>
        </w:rPr>
        <w:t>r</w:t>
      </w:r>
      <w:r>
        <w:rPr>
          <w:rFonts w:ascii="Times New Roman" w:eastAsia="Times New Roman"/>
          <w:spacing w:val="-15"/>
          <w:sz w:val="21"/>
        </w:rPr>
        <w:t xml:space="preserve"> </w:t>
      </w:r>
      <w:r>
        <w:rPr>
          <w:spacing w:val="7"/>
          <w:w w:val="99"/>
          <w:sz w:val="21"/>
        </w:rPr>
        <w:t>分级表中属</w:t>
      </w:r>
      <w:r>
        <w:rPr>
          <w:rFonts w:ascii="Times New Roman" w:eastAsia="Times New Roman"/>
          <w:spacing w:val="-2"/>
          <w:w w:val="99"/>
          <w:sz w:val="21"/>
        </w:rPr>
        <w:t>F</w:t>
      </w:r>
      <w:r>
        <w:rPr>
          <w:rFonts w:ascii="Times New Roman" w:eastAsia="Times New Roman"/>
          <w:w w:val="99"/>
          <w:sz w:val="21"/>
        </w:rPr>
        <w:t>4</w:t>
      </w:r>
      <w:r>
        <w:rPr>
          <w:rFonts w:ascii="Times New Roman" w:eastAsia="Times New Roman"/>
          <w:spacing w:val="-13"/>
          <w:sz w:val="21"/>
        </w:rPr>
        <w:t xml:space="preserve"> </w:t>
      </w:r>
      <w:r>
        <w:rPr>
          <w:spacing w:val="13"/>
          <w:w w:val="99"/>
          <w:sz w:val="21"/>
        </w:rPr>
        <w:t>阶段或</w:t>
      </w:r>
      <w:r>
        <w:rPr>
          <w:rFonts w:ascii="Times New Roman" w:eastAsia="Times New Roman"/>
          <w:spacing w:val="-3"/>
          <w:w w:val="99"/>
          <w:sz w:val="21"/>
        </w:rPr>
        <w:t>K</w:t>
      </w:r>
      <w:r>
        <w:rPr>
          <w:rFonts w:ascii="Times New Roman" w:eastAsia="Times New Roman"/>
          <w:spacing w:val="1"/>
          <w:w w:val="99"/>
          <w:sz w:val="21"/>
        </w:rPr>
        <w:t>nod</w:t>
      </w:r>
      <w:r>
        <w:rPr>
          <w:rFonts w:ascii="Times New Roman" w:eastAsia="Times New Roman"/>
          <w:w w:val="99"/>
          <w:sz w:val="21"/>
        </w:rPr>
        <w:t>e</w:t>
      </w:r>
      <w:r>
        <w:rPr>
          <w:rFonts w:ascii="Times New Roman" w:eastAsia="Times New Roman"/>
          <w:spacing w:val="-1"/>
          <w:w w:val="99"/>
          <w:sz w:val="21"/>
        </w:rPr>
        <w:t>l</w:t>
      </w:r>
      <w:r>
        <w:rPr>
          <w:rFonts w:ascii="Times New Roman" w:eastAsia="Times New Roman"/>
          <w:w w:val="99"/>
          <w:sz w:val="21"/>
        </w:rPr>
        <w:t>l</w:t>
      </w:r>
      <w:r>
        <w:rPr>
          <w:rFonts w:ascii="Times New Roman" w:eastAsia="Times New Roman"/>
          <w:spacing w:val="-13"/>
          <w:sz w:val="21"/>
        </w:rPr>
        <w:t xml:space="preserve"> </w:t>
      </w:r>
      <w:r>
        <w:rPr>
          <w:w w:val="99"/>
          <w:sz w:val="21"/>
        </w:rPr>
        <w:t>肝纤维</w:t>
      </w:r>
      <w:r>
        <w:rPr>
          <w:spacing w:val="-1"/>
          <w:w w:val="99"/>
          <w:sz w:val="21"/>
        </w:rPr>
        <w:t>化标准达到</w:t>
      </w:r>
      <w:r>
        <w:rPr>
          <w:spacing w:val="-53"/>
          <w:sz w:val="21"/>
        </w:rPr>
        <w:t xml:space="preserve"> </w:t>
      </w:r>
      <w:r>
        <w:rPr>
          <w:rFonts w:ascii="Times New Roman" w:eastAsia="Times New Roman"/>
          <w:w w:val="99"/>
          <w:sz w:val="21"/>
        </w:rPr>
        <w:t>4</w:t>
      </w:r>
      <w:r>
        <w:rPr>
          <w:rFonts w:ascii="Times New Roman" w:eastAsia="Times New Roman"/>
          <w:spacing w:val="1"/>
          <w:sz w:val="21"/>
        </w:rPr>
        <w:t xml:space="preserve"> </w:t>
      </w:r>
      <w:r>
        <w:rPr>
          <w:spacing w:val="-1"/>
          <w:w w:val="99"/>
          <w:sz w:val="21"/>
        </w:rPr>
        <w:t>分。</w:t>
      </w:r>
    </w:p>
    <w:p>
      <w:pPr>
        <w:pStyle w:val="3"/>
        <w:spacing w:before="91"/>
        <w:ind w:left="212"/>
      </w:pPr>
      <w:r>
        <w:rPr>
          <w:color w:val="000000"/>
          <w:spacing w:val="-1"/>
          <w:w w:val="95"/>
          <w:shd w:val="clear" w:color="auto" w:fill="E4E4E4"/>
        </w:rPr>
        <w:t>由酒精或药物滥用而引起的本疾病不在保障范围内。</w:t>
      </w:r>
    </w:p>
    <w:p>
      <w:pPr>
        <w:spacing w:before="98" w:line="242" w:lineRule="auto"/>
        <w:ind w:left="212" w:right="288" w:firstLine="0"/>
        <w:jc w:val="left"/>
        <w:rPr>
          <w:b/>
          <w:sz w:val="21"/>
        </w:rPr>
      </w:pPr>
      <w:r>
        <w:rPr>
          <w:b/>
          <w:spacing w:val="6"/>
          <w:w w:val="99"/>
          <w:sz w:val="21"/>
        </w:rPr>
        <w:t>我们对</w:t>
      </w:r>
      <w:r>
        <w:rPr>
          <w:rFonts w:ascii="Times New Roman" w:hAnsi="Times New Roman" w:eastAsia="Times New Roman"/>
          <w:b/>
          <w:spacing w:val="3"/>
          <w:w w:val="99"/>
          <w:sz w:val="21"/>
        </w:rPr>
        <w:t>“</w:t>
      </w:r>
      <w:r>
        <w:rPr>
          <w:b/>
          <w:spacing w:val="5"/>
          <w:w w:val="99"/>
          <w:sz w:val="21"/>
        </w:rPr>
        <w:t>病毒性肝炎导致的肝硬化</w:t>
      </w:r>
      <w:r>
        <w:rPr>
          <w:rFonts w:ascii="Times New Roman" w:hAnsi="Times New Roman" w:eastAsia="Times New Roman"/>
          <w:b/>
          <w:spacing w:val="5"/>
          <w:w w:val="99"/>
          <w:sz w:val="21"/>
        </w:rPr>
        <w:t>”</w:t>
      </w:r>
      <w:r>
        <w:rPr>
          <w:b/>
          <w:spacing w:val="4"/>
          <w:w w:val="99"/>
          <w:sz w:val="21"/>
        </w:rPr>
        <w:t>和</w:t>
      </w:r>
      <w:r>
        <w:rPr>
          <w:rFonts w:ascii="Times New Roman" w:hAnsi="Times New Roman" w:eastAsia="Times New Roman"/>
          <w:b/>
          <w:spacing w:val="5"/>
          <w:w w:val="99"/>
          <w:sz w:val="21"/>
        </w:rPr>
        <w:t>“</w:t>
      </w:r>
      <w:r>
        <w:rPr>
          <w:b/>
          <w:spacing w:val="5"/>
          <w:w w:val="99"/>
          <w:sz w:val="21"/>
        </w:rPr>
        <w:t>慢性肝功能衰竭</w:t>
      </w:r>
      <w:r>
        <w:rPr>
          <w:rFonts w:ascii="Times New Roman" w:hAnsi="Times New Roman" w:eastAsia="Times New Roman"/>
          <w:b/>
          <w:spacing w:val="5"/>
          <w:w w:val="99"/>
          <w:sz w:val="21"/>
        </w:rPr>
        <w:t>”</w:t>
      </w:r>
      <w:r>
        <w:rPr>
          <w:b/>
          <w:spacing w:val="4"/>
          <w:w w:val="99"/>
          <w:sz w:val="21"/>
        </w:rPr>
        <w:t>两项中的其中一项承担</w:t>
      </w:r>
      <w:r>
        <w:rPr>
          <w:b/>
          <w:spacing w:val="-1"/>
          <w:w w:val="99"/>
          <w:sz w:val="21"/>
        </w:rPr>
        <w:t>保险责任，给付其中一项保险金后，对另一项轻度疾病保险金的责任同时终止。</w:t>
      </w:r>
    </w:p>
    <w:p>
      <w:pPr>
        <w:spacing w:after="0" w:line="242"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3"/>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15"/>
        </w:numPr>
        <w:tabs>
          <w:tab w:val="left" w:pos="949"/>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急性肾衰竭</w:t>
      </w:r>
    </w:p>
    <w:p>
      <w:pPr>
        <w:spacing w:before="5" w:line="213" w:lineRule="auto"/>
        <w:ind w:left="949" w:right="38" w:firstLine="0"/>
        <w:jc w:val="left"/>
        <w:rPr>
          <w:rFonts w:hint="eastAsia" w:ascii="华文楷体" w:eastAsia="华文楷体"/>
          <w:b/>
          <w:sz w:val="21"/>
        </w:rPr>
      </w:pPr>
      <w:r>
        <w:rPr>
          <w:rFonts w:hint="eastAsia" w:ascii="华文楷体" w:eastAsia="华文楷体"/>
          <w:b/>
          <w:spacing w:val="-2"/>
          <w:sz w:val="21"/>
        </w:rPr>
        <w:t>肾脏透析治</w:t>
      </w:r>
      <w:r>
        <w:rPr>
          <w:rFonts w:hint="eastAsia" w:ascii="华文楷体" w:eastAsia="华文楷体"/>
          <w:b/>
          <w:spacing w:val="-10"/>
          <w:sz w:val="21"/>
        </w:rPr>
        <w:t>疗</w:t>
      </w:r>
    </w:p>
    <w:p>
      <w:pPr>
        <w:pStyle w:val="3"/>
        <w:spacing w:before="94" w:line="242" w:lineRule="auto"/>
        <w:ind w:left="212" w:right="356"/>
        <w:jc w:val="both"/>
      </w:pPr>
      <w:r>
        <w:br w:type="column"/>
      </w:r>
      <w:r>
        <w:rPr>
          <w:spacing w:val="-3"/>
          <w:w w:val="99"/>
        </w:rPr>
        <w:t>急性肾衰竭</w:t>
      </w:r>
      <w:r>
        <w:rPr>
          <w:spacing w:val="2"/>
          <w:w w:val="99"/>
        </w:rPr>
        <w:t>（</w:t>
      </w:r>
      <w:r>
        <w:rPr>
          <w:rFonts w:ascii="Times New Roman" w:eastAsia="Times New Roman"/>
          <w:w w:val="99"/>
        </w:rPr>
        <w:t>A</w:t>
      </w:r>
      <w:r>
        <w:rPr>
          <w:rFonts w:ascii="Times New Roman" w:eastAsia="Times New Roman"/>
          <w:spacing w:val="-1"/>
          <w:w w:val="99"/>
        </w:rPr>
        <w:t>R</w:t>
      </w:r>
      <w:r>
        <w:rPr>
          <w:rFonts w:ascii="Times New Roman" w:eastAsia="Times New Roman"/>
          <w:spacing w:val="1"/>
          <w:w w:val="99"/>
        </w:rPr>
        <w:t>F</w:t>
      </w:r>
      <w:r>
        <w:rPr>
          <w:spacing w:val="-8"/>
          <w:w w:val="99"/>
        </w:rPr>
        <w:t>）</w:t>
      </w:r>
      <w:r>
        <w:rPr>
          <w:spacing w:val="-2"/>
          <w:w w:val="99"/>
        </w:rPr>
        <w:t>是指各种病因引起的肾功能在短期内</w:t>
      </w:r>
      <w:r>
        <w:rPr>
          <w:spacing w:val="2"/>
          <w:w w:val="99"/>
        </w:rPr>
        <w:t>（</w:t>
      </w:r>
      <w:r>
        <w:rPr>
          <w:spacing w:val="-1"/>
          <w:w w:val="99"/>
        </w:rPr>
        <w:t>数小时或数周</w:t>
      </w:r>
      <w:r>
        <w:rPr>
          <w:spacing w:val="-8"/>
          <w:w w:val="99"/>
        </w:rPr>
        <w:t>）</w:t>
      </w:r>
      <w:r>
        <w:rPr>
          <w:spacing w:val="1"/>
          <w:w w:val="99"/>
        </w:rPr>
        <w:t>急剧</w:t>
      </w:r>
      <w:r>
        <w:rPr>
          <w:spacing w:val="-6"/>
          <w:w w:val="99"/>
        </w:rPr>
        <w:t>进行性下降，导致体内氮质产物潴留而出现的临床综合征，国际上近年来改称为</w:t>
      </w:r>
      <w:r>
        <w:rPr>
          <w:spacing w:val="-1"/>
          <w:w w:val="99"/>
        </w:rPr>
        <w:t>急性肾损伤</w:t>
      </w:r>
      <w:r>
        <w:rPr>
          <w:spacing w:val="2"/>
          <w:w w:val="99"/>
        </w:rPr>
        <w:t>（</w:t>
      </w:r>
      <w:r>
        <w:rPr>
          <w:rFonts w:ascii="Times New Roman" w:eastAsia="Times New Roman"/>
          <w:w w:val="99"/>
        </w:rPr>
        <w:t>AKI</w:t>
      </w:r>
      <w:r>
        <w:rPr>
          <w:spacing w:val="-1"/>
          <w:w w:val="99"/>
        </w:rPr>
        <w:t>）</w:t>
      </w:r>
      <w:r>
        <w:rPr>
          <w:w w:val="99"/>
        </w:rPr>
        <w:t>。</w:t>
      </w:r>
    </w:p>
    <w:p>
      <w:pPr>
        <w:spacing w:before="0"/>
        <w:ind w:left="212" w:right="0" w:firstLine="0"/>
        <w:jc w:val="left"/>
        <w:rPr>
          <w:b/>
          <w:sz w:val="21"/>
        </w:rPr>
      </w:pPr>
      <w:r>
        <w:rPr>
          <w:w w:val="95"/>
          <w:sz w:val="21"/>
        </w:rPr>
        <w:t>急性肾衰竭肾脏透析治疗指诊断为急性肾衰竭，</w:t>
      </w:r>
      <w:r>
        <w:rPr>
          <w:b/>
          <w:w w:val="95"/>
          <w:sz w:val="21"/>
        </w:rPr>
        <w:t>并须满足下列全部条件</w:t>
      </w:r>
      <w:r>
        <w:rPr>
          <w:b/>
          <w:spacing w:val="-10"/>
          <w:w w:val="95"/>
          <w:sz w:val="21"/>
        </w:rPr>
        <w:t>：</w:t>
      </w:r>
    </w:p>
    <w:p>
      <w:pPr>
        <w:pStyle w:val="8"/>
        <w:numPr>
          <w:ilvl w:val="0"/>
          <w:numId w:val="19"/>
        </w:numPr>
        <w:tabs>
          <w:tab w:val="left" w:pos="475"/>
        </w:tabs>
        <w:spacing w:before="3" w:after="0" w:line="240" w:lineRule="auto"/>
        <w:ind w:left="474" w:right="0" w:hanging="263"/>
        <w:jc w:val="left"/>
        <w:rPr>
          <w:rFonts w:ascii="Times New Roman" w:eastAsia="Times New Roman"/>
          <w:sz w:val="21"/>
        </w:rPr>
      </w:pPr>
      <w:r>
        <w:rPr>
          <w:spacing w:val="-2"/>
          <w:w w:val="95"/>
          <w:sz w:val="21"/>
        </w:rPr>
        <w:t xml:space="preserve">少尿或无尿 </w:t>
      </w:r>
      <w:r>
        <w:rPr>
          <w:rFonts w:ascii="Times New Roman" w:eastAsia="Times New Roman"/>
          <w:w w:val="95"/>
          <w:sz w:val="21"/>
        </w:rPr>
        <w:t>2</w:t>
      </w:r>
      <w:r>
        <w:rPr>
          <w:rFonts w:ascii="Times New Roman" w:eastAsia="Times New Roman"/>
          <w:spacing w:val="38"/>
          <w:sz w:val="21"/>
        </w:rPr>
        <w:t xml:space="preserve"> </w:t>
      </w:r>
      <w:r>
        <w:rPr>
          <w:spacing w:val="-3"/>
          <w:w w:val="95"/>
          <w:sz w:val="21"/>
        </w:rPr>
        <w:t>日以上；</w:t>
      </w:r>
    </w:p>
    <w:p>
      <w:pPr>
        <w:pStyle w:val="8"/>
        <w:numPr>
          <w:ilvl w:val="0"/>
          <w:numId w:val="19"/>
        </w:numPr>
        <w:tabs>
          <w:tab w:val="left" w:pos="475"/>
        </w:tabs>
        <w:spacing w:before="4" w:after="0" w:line="240" w:lineRule="auto"/>
        <w:ind w:left="474" w:right="0" w:hanging="263"/>
        <w:jc w:val="left"/>
        <w:rPr>
          <w:rFonts w:ascii="Times New Roman" w:eastAsia="Times New Roman"/>
          <w:sz w:val="21"/>
        </w:rPr>
      </w:pPr>
      <w:r>
        <w:rPr>
          <w:w w:val="95"/>
          <w:sz w:val="21"/>
        </w:rPr>
        <w:t>血肌酐（</w:t>
      </w:r>
      <w:r>
        <w:rPr>
          <w:rFonts w:ascii="Times New Roman" w:eastAsia="Times New Roman"/>
          <w:w w:val="95"/>
          <w:sz w:val="21"/>
        </w:rPr>
        <w:t>Scr</w:t>
      </w:r>
      <w:r>
        <w:rPr>
          <w:w w:val="95"/>
          <w:sz w:val="21"/>
        </w:rPr>
        <w:t>）</w:t>
      </w:r>
      <w:r>
        <w:rPr>
          <w:rFonts w:ascii="Times New Roman" w:eastAsia="Times New Roman"/>
          <w:w w:val="95"/>
          <w:sz w:val="21"/>
        </w:rPr>
        <w:t>&gt;5mg/dl</w:t>
      </w:r>
      <w:r>
        <w:rPr>
          <w:rFonts w:ascii="Times New Roman" w:eastAsia="Times New Roman"/>
          <w:spacing w:val="64"/>
          <w:w w:val="150"/>
          <w:sz w:val="21"/>
        </w:rPr>
        <w:t xml:space="preserve"> </w:t>
      </w:r>
      <w:r>
        <w:rPr>
          <w:w w:val="95"/>
          <w:sz w:val="21"/>
        </w:rPr>
        <w:t>或</w:t>
      </w:r>
      <w:r>
        <w:rPr>
          <w:rFonts w:ascii="Times New Roman" w:eastAsia="Times New Roman"/>
          <w:spacing w:val="-2"/>
          <w:w w:val="95"/>
          <w:sz w:val="21"/>
        </w:rPr>
        <w:t>&gt;442umol/L</w:t>
      </w:r>
      <w:r>
        <w:rPr>
          <w:spacing w:val="-2"/>
          <w:w w:val="95"/>
          <w:sz w:val="21"/>
        </w:rPr>
        <w:t>；</w:t>
      </w:r>
    </w:p>
    <w:p>
      <w:pPr>
        <w:pStyle w:val="8"/>
        <w:numPr>
          <w:ilvl w:val="0"/>
          <w:numId w:val="19"/>
        </w:numPr>
        <w:tabs>
          <w:tab w:val="left" w:pos="475"/>
        </w:tabs>
        <w:spacing w:before="2" w:after="0" w:line="240" w:lineRule="auto"/>
        <w:ind w:left="474" w:right="0" w:hanging="263"/>
        <w:jc w:val="left"/>
        <w:rPr>
          <w:rFonts w:ascii="Times New Roman" w:eastAsia="Times New Roman"/>
          <w:sz w:val="21"/>
        </w:rPr>
      </w:pPr>
      <w:r>
        <w:rPr>
          <w:w w:val="95"/>
          <w:sz w:val="21"/>
        </w:rPr>
        <w:t>血钾</w:t>
      </w:r>
      <w:r>
        <w:rPr>
          <w:rFonts w:ascii="Times New Roman" w:eastAsia="Times New Roman"/>
          <w:spacing w:val="-2"/>
          <w:w w:val="95"/>
          <w:sz w:val="21"/>
        </w:rPr>
        <w:t>&gt;6.5mmol/L</w:t>
      </w:r>
      <w:r>
        <w:rPr>
          <w:spacing w:val="-2"/>
          <w:w w:val="95"/>
          <w:sz w:val="21"/>
        </w:rPr>
        <w:t>；</w:t>
      </w:r>
    </w:p>
    <w:p>
      <w:pPr>
        <w:pStyle w:val="8"/>
        <w:numPr>
          <w:ilvl w:val="0"/>
          <w:numId w:val="19"/>
        </w:numPr>
        <w:tabs>
          <w:tab w:val="left" w:pos="487"/>
        </w:tabs>
        <w:spacing w:before="5" w:after="0" w:line="240" w:lineRule="auto"/>
        <w:ind w:left="486" w:right="0" w:hanging="275"/>
        <w:jc w:val="left"/>
        <w:rPr>
          <w:rFonts w:ascii="Times New Roman" w:eastAsia="Times New Roman"/>
          <w:sz w:val="22"/>
        </w:rPr>
      </w:pPr>
      <w:r>
        <w:rPr>
          <w:spacing w:val="-1"/>
          <w:w w:val="95"/>
          <w:sz w:val="21"/>
        </w:rPr>
        <w:t>接受了血液透析治疗。</w:t>
      </w:r>
    </w:p>
    <w:p>
      <w:pPr>
        <w:spacing w:after="0" w:line="240" w:lineRule="auto"/>
        <w:jc w:val="left"/>
        <w:rPr>
          <w:rFonts w:ascii="Times New Roman" w:eastAsia="Times New Roman"/>
          <w:sz w:val="22"/>
        </w:rPr>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15"/>
        </w:numPr>
        <w:tabs>
          <w:tab w:val="left" w:pos="949"/>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慢性肝功能</w:t>
      </w:r>
      <w:r>
        <w:rPr>
          <w:rFonts w:hint="eastAsia" w:ascii="华文楷体" w:eastAsia="华文楷体"/>
          <w:b/>
          <w:spacing w:val="-6"/>
          <w:sz w:val="21"/>
        </w:rPr>
        <w:t>衰竭</w:t>
      </w:r>
    </w:p>
    <w:p>
      <w:pPr>
        <w:spacing w:before="92" w:line="244" w:lineRule="auto"/>
        <w:ind w:left="212" w:right="349" w:firstLine="0"/>
        <w:jc w:val="left"/>
        <w:rPr>
          <w:sz w:val="21"/>
        </w:rPr>
      </w:pPr>
      <w:r>
        <w:br w:type="column"/>
      </w:r>
      <w:r>
        <w:rPr>
          <w:spacing w:val="2"/>
          <w:w w:val="99"/>
          <w:sz w:val="21"/>
        </w:rPr>
        <w:t>指因慢性肝脏疾病导致肝功能衰竭，</w:t>
      </w:r>
      <w:r>
        <w:rPr>
          <w:b/>
          <w:spacing w:val="2"/>
          <w:w w:val="99"/>
          <w:sz w:val="21"/>
        </w:rPr>
        <w:t>但未达到本合同所指重度疾病</w:t>
      </w:r>
      <w:r>
        <w:rPr>
          <w:rFonts w:ascii="Times New Roman" w:hAnsi="Times New Roman" w:eastAsia="Times New Roman"/>
          <w:b/>
          <w:spacing w:val="1"/>
          <w:w w:val="99"/>
          <w:sz w:val="21"/>
        </w:rPr>
        <w:t>“</w:t>
      </w:r>
      <w:r>
        <w:rPr>
          <w:b/>
          <w:spacing w:val="1"/>
          <w:w w:val="99"/>
          <w:sz w:val="21"/>
        </w:rPr>
        <w:t>严重慢性肝</w:t>
      </w:r>
      <w:r>
        <w:rPr>
          <w:b/>
          <w:w w:val="99"/>
          <w:sz w:val="21"/>
        </w:rPr>
        <w:t>衰竭</w:t>
      </w:r>
      <w:r>
        <w:rPr>
          <w:rFonts w:ascii="Times New Roman" w:hAnsi="Times New Roman" w:eastAsia="Times New Roman"/>
          <w:b/>
          <w:spacing w:val="1"/>
          <w:w w:val="99"/>
          <w:sz w:val="21"/>
        </w:rPr>
        <w:t>”</w:t>
      </w:r>
      <w:r>
        <w:rPr>
          <w:b/>
          <w:spacing w:val="1"/>
          <w:w w:val="99"/>
          <w:sz w:val="21"/>
        </w:rPr>
        <w:t>的标准。</w:t>
      </w:r>
      <w:r>
        <w:rPr>
          <w:spacing w:val="-1"/>
          <w:w w:val="99"/>
          <w:sz w:val="21"/>
        </w:rPr>
        <w:t>须满足下列任意三个条件：</w:t>
      </w:r>
    </w:p>
    <w:p>
      <w:pPr>
        <w:pStyle w:val="8"/>
        <w:numPr>
          <w:ilvl w:val="0"/>
          <w:numId w:val="20"/>
        </w:numPr>
        <w:tabs>
          <w:tab w:val="left" w:pos="475"/>
        </w:tabs>
        <w:spacing w:before="0" w:after="0" w:line="265" w:lineRule="exact"/>
        <w:ind w:left="474" w:right="0" w:hanging="263"/>
        <w:jc w:val="left"/>
        <w:rPr>
          <w:sz w:val="21"/>
        </w:rPr>
      </w:pPr>
      <w:r>
        <w:rPr>
          <w:spacing w:val="-2"/>
          <w:w w:val="95"/>
          <w:sz w:val="21"/>
        </w:rPr>
        <w:t>持续性黄疸；</w:t>
      </w:r>
    </w:p>
    <w:p>
      <w:pPr>
        <w:pStyle w:val="8"/>
        <w:numPr>
          <w:ilvl w:val="0"/>
          <w:numId w:val="20"/>
        </w:numPr>
        <w:tabs>
          <w:tab w:val="left" w:pos="475"/>
        </w:tabs>
        <w:spacing w:before="4" w:after="0" w:line="240" w:lineRule="auto"/>
        <w:ind w:left="474" w:right="0" w:hanging="263"/>
        <w:jc w:val="left"/>
        <w:rPr>
          <w:sz w:val="21"/>
        </w:rPr>
      </w:pPr>
      <w:r>
        <w:rPr>
          <w:spacing w:val="-4"/>
          <w:w w:val="95"/>
          <w:sz w:val="21"/>
        </w:rPr>
        <w:t>腹水；</w:t>
      </w:r>
    </w:p>
    <w:p>
      <w:pPr>
        <w:spacing w:after="0" w:line="240" w:lineRule="auto"/>
        <w:jc w:val="left"/>
        <w:rPr>
          <w:sz w:val="21"/>
        </w:rPr>
        <w:sectPr>
          <w:type w:val="continuous"/>
          <w:pgSz w:w="11910" w:h="16840"/>
          <w:pgMar w:top="1060" w:right="980" w:bottom="280" w:left="920" w:header="720" w:footer="720" w:gutter="0"/>
          <w:cols w:equalWidth="0" w:num="2">
            <w:col w:w="2039" w:space="9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5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2007" w:type="dxa"/>
            <w:gridSpan w:val="2"/>
            <w:vMerge w:val="restart"/>
          </w:tcPr>
          <w:p>
            <w:pPr>
              <w:pStyle w:val="9"/>
              <w:rPr>
                <w:rFonts w:ascii="Times New Roman"/>
                <w:sz w:val="20"/>
              </w:rPr>
            </w:pPr>
          </w:p>
        </w:tc>
        <w:tc>
          <w:tcPr>
            <w:tcW w:w="7597" w:type="dxa"/>
          </w:tcPr>
          <w:p>
            <w:pPr>
              <w:pStyle w:val="9"/>
              <w:numPr>
                <w:ilvl w:val="0"/>
                <w:numId w:val="21"/>
              </w:numPr>
              <w:tabs>
                <w:tab w:val="left" w:pos="434"/>
              </w:tabs>
              <w:spacing w:before="0" w:after="0" w:line="245" w:lineRule="exact"/>
              <w:ind w:left="433" w:right="0" w:hanging="263"/>
              <w:jc w:val="left"/>
              <w:rPr>
                <w:sz w:val="21"/>
              </w:rPr>
            </w:pPr>
            <w:r>
              <w:rPr>
                <w:spacing w:val="-2"/>
                <w:w w:val="95"/>
                <w:sz w:val="21"/>
              </w:rPr>
              <w:t>肝性脑病；</w:t>
            </w:r>
          </w:p>
          <w:p>
            <w:pPr>
              <w:pStyle w:val="9"/>
              <w:numPr>
                <w:ilvl w:val="0"/>
                <w:numId w:val="21"/>
              </w:numPr>
              <w:tabs>
                <w:tab w:val="left" w:pos="434"/>
              </w:tabs>
              <w:spacing w:before="2" w:after="0" w:line="240" w:lineRule="auto"/>
              <w:ind w:left="433" w:right="0" w:hanging="263"/>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5" w:hRule="atLeast"/>
        </w:trPr>
        <w:tc>
          <w:tcPr>
            <w:tcW w:w="2007" w:type="dxa"/>
            <w:gridSpan w:val="2"/>
            <w:vMerge w:val="continue"/>
            <w:tcBorders>
              <w:top w:val="nil"/>
            </w:tcBorders>
          </w:tcPr>
          <w:p>
            <w:pPr>
              <w:rPr>
                <w:sz w:val="2"/>
                <w:szCs w:val="2"/>
              </w:rPr>
            </w:pPr>
          </w:p>
        </w:tc>
        <w:tc>
          <w:tcPr>
            <w:tcW w:w="7597" w:type="dxa"/>
          </w:tcPr>
          <w:p>
            <w:pPr>
              <w:pStyle w:val="9"/>
              <w:spacing w:before="41"/>
              <w:ind w:left="171"/>
              <w:rPr>
                <w:sz w:val="21"/>
              </w:rPr>
            </w:pPr>
            <w:r>
              <w:rPr>
                <w:color w:val="000000"/>
                <w:spacing w:val="-1"/>
                <w:w w:val="95"/>
                <w:sz w:val="21"/>
                <w:shd w:val="clear" w:color="auto" w:fill="E4E4E4"/>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2007" w:type="dxa"/>
            <w:gridSpan w:val="2"/>
            <w:vMerge w:val="continue"/>
            <w:tcBorders>
              <w:top w:val="nil"/>
            </w:tcBorders>
          </w:tcPr>
          <w:p>
            <w:pPr>
              <w:rPr>
                <w:sz w:val="2"/>
                <w:szCs w:val="2"/>
              </w:rPr>
            </w:pPr>
          </w:p>
        </w:tc>
        <w:tc>
          <w:tcPr>
            <w:tcW w:w="7597" w:type="dxa"/>
          </w:tcPr>
          <w:p>
            <w:pPr>
              <w:pStyle w:val="9"/>
              <w:spacing w:before="52" w:line="258" w:lineRule="exact"/>
              <w:ind w:left="171"/>
              <w:rPr>
                <w:b/>
                <w:sz w:val="21"/>
              </w:rPr>
            </w:pPr>
            <w:r>
              <w:rPr>
                <w:b/>
                <w:w w:val="95"/>
                <w:sz w:val="21"/>
              </w:rPr>
              <w:t>我们对</w:t>
            </w:r>
            <w:r>
              <w:rPr>
                <w:rFonts w:ascii="Times New Roman" w:hAnsi="Times New Roman" w:eastAsia="Times New Roman"/>
                <w:b/>
                <w:w w:val="95"/>
                <w:sz w:val="21"/>
              </w:rPr>
              <w:t>“</w:t>
            </w:r>
            <w:r>
              <w:rPr>
                <w:b/>
                <w:w w:val="95"/>
                <w:sz w:val="21"/>
              </w:rPr>
              <w:t>病毒性肝炎导致的肝硬化</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w w:val="95"/>
                <w:sz w:val="21"/>
              </w:rPr>
              <w:t>慢性肝功能衰竭</w:t>
            </w:r>
            <w:r>
              <w:rPr>
                <w:rFonts w:ascii="Times New Roman" w:hAnsi="Times New Roman" w:eastAsia="Times New Roman"/>
                <w:b/>
                <w:w w:val="95"/>
                <w:sz w:val="21"/>
              </w:rPr>
              <w:t>”</w:t>
            </w:r>
            <w:r>
              <w:rPr>
                <w:b/>
                <w:w w:val="95"/>
                <w:sz w:val="21"/>
              </w:rPr>
              <w:t>两项中的其中一项承</w:t>
            </w:r>
            <w:r>
              <w:rPr>
                <w:b/>
                <w:spacing w:val="-10"/>
                <w:w w:val="95"/>
                <w:sz w:val="21"/>
              </w:rPr>
              <w:t>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2007" w:type="dxa"/>
            <w:gridSpan w:val="2"/>
            <w:vMerge w:val="continue"/>
            <w:tcBorders>
              <w:top w:val="nil"/>
            </w:tcBorders>
          </w:tcPr>
          <w:p>
            <w:pPr>
              <w:rPr>
                <w:sz w:val="2"/>
                <w:szCs w:val="2"/>
              </w:rPr>
            </w:pPr>
          </w:p>
        </w:tc>
        <w:tc>
          <w:tcPr>
            <w:tcW w:w="7597" w:type="dxa"/>
          </w:tcPr>
          <w:p>
            <w:pPr>
              <w:pStyle w:val="9"/>
              <w:spacing w:line="262" w:lineRule="exact"/>
              <w:ind w:left="171"/>
              <w:rPr>
                <w:b/>
                <w:sz w:val="21"/>
              </w:rPr>
            </w:pPr>
            <w:r>
              <w:rPr>
                <w:b/>
                <w:w w:val="95"/>
                <w:sz w:val="21"/>
              </w:rPr>
              <w:t>保险责任，给付其中一项保险金后，对另一项轻度疾病保险金的责任同时终止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10.1.8</w:t>
            </w:r>
          </w:p>
        </w:tc>
        <w:tc>
          <w:tcPr>
            <w:tcW w:w="1288" w:type="dxa"/>
          </w:tcPr>
          <w:p>
            <w:pPr>
              <w:pStyle w:val="9"/>
              <w:spacing w:before="154" w:line="281" w:lineRule="exact"/>
              <w:ind w:left="67"/>
              <w:rPr>
                <w:rFonts w:hint="eastAsia" w:ascii="华文楷体" w:eastAsia="华文楷体"/>
                <w:b/>
                <w:sz w:val="21"/>
              </w:rPr>
            </w:pPr>
            <w:r>
              <w:rPr>
                <w:rFonts w:hint="eastAsia" w:ascii="华文楷体" w:eastAsia="华文楷体"/>
                <w:b/>
                <w:spacing w:val="-2"/>
                <w:w w:val="95"/>
                <w:sz w:val="21"/>
              </w:rPr>
              <w:t>单侧肺脏切</w:t>
            </w:r>
          </w:p>
        </w:tc>
        <w:tc>
          <w:tcPr>
            <w:tcW w:w="7597" w:type="dxa"/>
          </w:tcPr>
          <w:p>
            <w:pPr>
              <w:pStyle w:val="9"/>
              <w:spacing w:before="174" w:line="261" w:lineRule="exact"/>
              <w:ind w:left="171"/>
              <w:rPr>
                <w:sz w:val="21"/>
              </w:rPr>
            </w:pPr>
            <w:r>
              <w:rPr>
                <w:spacing w:val="-1"/>
                <w:w w:val="95"/>
                <w:sz w:val="21"/>
              </w:rPr>
              <w:t>指因疾病或意外伤害导致肺部严重损害，已经实施了单侧全肺切除手术。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719" w:type="dxa"/>
          </w:tcPr>
          <w:p>
            <w:pPr>
              <w:pStyle w:val="9"/>
              <w:rPr>
                <w:rFonts w:ascii="Times New Roman"/>
                <w:sz w:val="20"/>
              </w:rPr>
            </w:pPr>
          </w:p>
        </w:tc>
        <w:tc>
          <w:tcPr>
            <w:tcW w:w="1288" w:type="dxa"/>
          </w:tcPr>
          <w:p>
            <w:pPr>
              <w:pStyle w:val="9"/>
              <w:spacing w:before="3" w:line="302" w:lineRule="exact"/>
              <w:ind w:left="67"/>
              <w:rPr>
                <w:rFonts w:hint="eastAsia" w:ascii="华文楷体" w:eastAsia="华文楷体"/>
                <w:b/>
                <w:sz w:val="21"/>
              </w:rPr>
            </w:pPr>
            <w:r>
              <w:rPr>
                <w:rFonts w:hint="eastAsia" w:ascii="华文楷体" w:eastAsia="华文楷体"/>
                <w:b/>
                <w:w w:val="99"/>
                <w:sz w:val="21"/>
              </w:rPr>
              <w:t>除</w:t>
            </w:r>
          </w:p>
        </w:tc>
        <w:tc>
          <w:tcPr>
            <w:tcW w:w="7597" w:type="dxa"/>
          </w:tcPr>
          <w:p>
            <w:pPr>
              <w:pStyle w:val="9"/>
              <w:spacing w:before="86" w:line="219" w:lineRule="exact"/>
              <w:ind w:left="171"/>
              <w:rPr>
                <w:sz w:val="21"/>
              </w:rPr>
            </w:pPr>
            <w:r>
              <w:rPr>
                <w:color w:val="000000"/>
                <w:spacing w:val="-1"/>
                <w:w w:val="95"/>
                <w:sz w:val="21"/>
                <w:shd w:val="clear" w:color="auto" w:fill="E4E4E4"/>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32" w:line="256" w:lineRule="exact"/>
              <w:ind w:left="171"/>
              <w:rPr>
                <w:sz w:val="21"/>
              </w:rPr>
            </w:pPr>
            <w:r>
              <w:rPr>
                <w:rFonts w:ascii="Times New Roman" w:eastAsia="Times New Roman"/>
                <w:sz w:val="21"/>
              </w:rPr>
              <w:t>1</w:t>
            </w:r>
            <w:r>
              <w:rPr>
                <w:rFonts w:ascii="Times New Roman" w:eastAsia="Times New Roman"/>
                <w:spacing w:val="15"/>
                <w:sz w:val="21"/>
              </w:rPr>
              <w:t xml:space="preserve">. </w:t>
            </w:r>
            <w:r>
              <w:rPr>
                <w:color w:val="000000"/>
                <w:spacing w:val="-1"/>
                <w:sz w:val="21"/>
                <w:shd w:val="clear" w:color="auto" w:fill="E4E4E4"/>
              </w:rPr>
              <w:t>肺叶切除、肺段切除手术；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2" w:lineRule="exact"/>
              <w:ind w:left="171"/>
              <w:rPr>
                <w:sz w:val="21"/>
              </w:rPr>
            </w:pPr>
            <w:r>
              <w:rPr>
                <w:rFonts w:ascii="Times New Roman" w:eastAsia="Times New Roman"/>
                <w:sz w:val="21"/>
              </w:rPr>
              <w:t>2</w:t>
            </w:r>
            <w:r>
              <w:rPr>
                <w:rFonts w:ascii="Times New Roman" w:eastAsia="Times New Roman"/>
                <w:spacing w:val="13"/>
                <w:sz w:val="21"/>
              </w:rPr>
              <w:t xml:space="preserve">. </w:t>
            </w:r>
            <w:r>
              <w:rPr>
                <w:color w:val="000000"/>
                <w:spacing w:val="-1"/>
                <w:sz w:val="21"/>
                <w:shd w:val="clear" w:color="auto" w:fill="E4E4E4"/>
              </w:rPr>
              <w:t>因恶性肿瘤进行的肺切除手术；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65" w:lineRule="exact"/>
              <w:ind w:left="171"/>
              <w:rPr>
                <w:sz w:val="21"/>
              </w:rPr>
            </w:pPr>
            <w:r>
              <w:rPr>
                <w:rFonts w:ascii="Times New Roman" w:eastAsia="Times New Roman"/>
                <w:sz w:val="21"/>
              </w:rPr>
              <w:t>3</w:t>
            </w:r>
            <w:r>
              <w:rPr>
                <w:rFonts w:ascii="Times New Roman" w:eastAsia="Times New Roman"/>
                <w:spacing w:val="11"/>
                <w:sz w:val="21"/>
              </w:rPr>
              <w:t xml:space="preserve">. </w:t>
            </w:r>
            <w:r>
              <w:rPr>
                <w:color w:val="000000"/>
                <w:spacing w:val="-1"/>
                <w:sz w:val="21"/>
                <w:shd w:val="clear" w:color="auto" w:fill="E4E4E4"/>
              </w:rPr>
              <w:t>作为器官捐献者而实施的肺切除手术。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5" w:hRule="atLeast"/>
        </w:trPr>
        <w:tc>
          <w:tcPr>
            <w:tcW w:w="719" w:type="dxa"/>
          </w:tcPr>
          <w:p>
            <w:pPr>
              <w:pStyle w:val="9"/>
              <w:spacing w:before="197"/>
              <w:ind w:left="50"/>
              <w:rPr>
                <w:rFonts w:ascii="Times New Roman"/>
                <w:b/>
                <w:sz w:val="20"/>
              </w:rPr>
            </w:pPr>
            <w:r>
              <w:rPr>
                <w:rFonts w:ascii="Times New Roman"/>
                <w:b/>
                <w:spacing w:val="-2"/>
                <w:sz w:val="20"/>
              </w:rPr>
              <w:t>10.1.9</w:t>
            </w:r>
          </w:p>
        </w:tc>
        <w:tc>
          <w:tcPr>
            <w:tcW w:w="1288" w:type="dxa"/>
          </w:tcPr>
          <w:p>
            <w:pPr>
              <w:pStyle w:val="9"/>
              <w:spacing w:before="146" w:line="340" w:lineRule="exact"/>
              <w:ind w:left="67"/>
              <w:rPr>
                <w:rFonts w:hint="eastAsia" w:ascii="华文楷体" w:eastAsia="华文楷体"/>
                <w:b/>
                <w:sz w:val="21"/>
              </w:rPr>
            </w:pPr>
            <w:r>
              <w:rPr>
                <w:rFonts w:hint="eastAsia" w:ascii="华文楷体" w:eastAsia="华文楷体"/>
                <w:b/>
                <w:spacing w:val="-3"/>
                <w:w w:val="95"/>
                <w:sz w:val="21"/>
              </w:rPr>
              <w:t>肾脏切除</w:t>
            </w:r>
          </w:p>
        </w:tc>
        <w:tc>
          <w:tcPr>
            <w:tcW w:w="7597" w:type="dxa"/>
          </w:tcPr>
          <w:p>
            <w:pPr>
              <w:pStyle w:val="9"/>
              <w:spacing w:before="169"/>
              <w:ind w:left="171"/>
              <w:rPr>
                <w:sz w:val="21"/>
              </w:rPr>
            </w:pPr>
            <w:r>
              <w:rPr>
                <w:spacing w:val="-1"/>
                <w:w w:val="95"/>
                <w:sz w:val="21"/>
              </w:rPr>
              <w:t>指因疾病或意外伤害导致肾脏严重损害，已经实施了至少单侧全肾的切除手术。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28" w:line="248" w:lineRule="exact"/>
              <w:ind w:left="171"/>
              <w:rPr>
                <w:sz w:val="21"/>
              </w:rPr>
            </w:pPr>
            <w:r>
              <w:rPr>
                <w:color w:val="000000"/>
                <w:spacing w:val="-1"/>
                <w:w w:val="95"/>
                <w:sz w:val="21"/>
                <w:shd w:val="clear" w:color="auto" w:fill="E4E4E4"/>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5" w:line="255" w:lineRule="exact"/>
              <w:ind w:left="171"/>
              <w:rPr>
                <w:sz w:val="21"/>
              </w:rPr>
            </w:pPr>
            <w:r>
              <w:rPr>
                <w:rFonts w:ascii="Times New Roman" w:eastAsia="Times New Roman"/>
                <w:sz w:val="21"/>
              </w:rPr>
              <w:t>1</w:t>
            </w:r>
            <w:r>
              <w:rPr>
                <w:rFonts w:ascii="Times New Roman" w:eastAsia="Times New Roman"/>
                <w:spacing w:val="18"/>
                <w:sz w:val="21"/>
              </w:rPr>
              <w:t xml:space="preserve">. </w:t>
            </w:r>
            <w:r>
              <w:rPr>
                <w:color w:val="000000"/>
                <w:spacing w:val="-2"/>
                <w:sz w:val="21"/>
                <w:shd w:val="clear" w:color="auto" w:fill="E4E4E4"/>
              </w:rPr>
              <w:t>部分肾切除手术；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2" w:lineRule="exact"/>
              <w:ind w:left="171"/>
              <w:rPr>
                <w:sz w:val="21"/>
              </w:rPr>
            </w:pPr>
            <w:r>
              <w:rPr>
                <w:rFonts w:ascii="Times New Roman" w:eastAsia="Times New Roman"/>
                <w:sz w:val="21"/>
              </w:rPr>
              <w:t>2</w:t>
            </w:r>
            <w:r>
              <w:rPr>
                <w:rFonts w:ascii="Times New Roman" w:eastAsia="Times New Roman"/>
                <w:spacing w:val="13"/>
                <w:sz w:val="21"/>
              </w:rPr>
              <w:t xml:space="preserve">. </w:t>
            </w:r>
            <w:r>
              <w:rPr>
                <w:color w:val="000000"/>
                <w:spacing w:val="-1"/>
                <w:sz w:val="21"/>
                <w:shd w:val="clear" w:color="auto" w:fill="E4E4E4"/>
              </w:rPr>
              <w:t>因恶性肿瘤进行的肾切除手术；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66" w:lineRule="exact"/>
              <w:ind w:left="171"/>
              <w:rPr>
                <w:sz w:val="21"/>
              </w:rPr>
            </w:pPr>
            <w:r>
              <w:rPr>
                <w:rFonts w:ascii="Times New Roman" w:eastAsia="Times New Roman"/>
                <w:sz w:val="21"/>
              </w:rPr>
              <w:t>3</w:t>
            </w:r>
            <w:r>
              <w:rPr>
                <w:rFonts w:ascii="Times New Roman" w:eastAsia="Times New Roman"/>
                <w:spacing w:val="11"/>
                <w:sz w:val="21"/>
              </w:rPr>
              <w:t xml:space="preserve">. </w:t>
            </w:r>
            <w:r>
              <w:rPr>
                <w:color w:val="000000"/>
                <w:spacing w:val="-1"/>
                <w:sz w:val="21"/>
                <w:shd w:val="clear" w:color="auto" w:fill="E4E4E4"/>
              </w:rPr>
              <w:t>作为器官捐献者而实施的肾切除手术。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5"/>
              <w:ind w:left="50"/>
              <w:rPr>
                <w:rFonts w:ascii="Times New Roman"/>
                <w:b/>
                <w:sz w:val="20"/>
              </w:rPr>
            </w:pPr>
            <w:r>
              <w:rPr>
                <w:rFonts w:ascii="Times New Roman"/>
                <w:b/>
                <w:spacing w:val="-2"/>
                <w:sz w:val="20"/>
              </w:rPr>
              <w:t>10.1.10</w:t>
            </w:r>
          </w:p>
        </w:tc>
        <w:tc>
          <w:tcPr>
            <w:tcW w:w="1288" w:type="dxa"/>
          </w:tcPr>
          <w:p>
            <w:pPr>
              <w:pStyle w:val="9"/>
              <w:spacing w:before="146" w:line="289" w:lineRule="exact"/>
              <w:ind w:left="67"/>
              <w:rPr>
                <w:rFonts w:hint="eastAsia" w:ascii="华文楷体" w:eastAsia="华文楷体"/>
                <w:b/>
                <w:sz w:val="21"/>
              </w:rPr>
            </w:pPr>
            <w:r>
              <w:rPr>
                <w:rFonts w:hint="eastAsia" w:ascii="华文楷体" w:eastAsia="华文楷体"/>
                <w:b/>
                <w:spacing w:val="-2"/>
                <w:w w:val="95"/>
                <w:sz w:val="21"/>
              </w:rPr>
              <w:t>早期系统性</w:t>
            </w:r>
          </w:p>
        </w:tc>
        <w:tc>
          <w:tcPr>
            <w:tcW w:w="7597" w:type="dxa"/>
          </w:tcPr>
          <w:p>
            <w:pPr>
              <w:pStyle w:val="9"/>
              <w:spacing w:before="167"/>
              <w:ind w:left="171"/>
              <w:rPr>
                <w:sz w:val="21"/>
              </w:rPr>
            </w:pPr>
            <w:r>
              <w:rPr>
                <w:spacing w:val="-1"/>
                <w:w w:val="95"/>
                <w:sz w:val="21"/>
              </w:rPr>
              <w:t>指一种以局限性或弥漫性皮肤增厚和皮肤、血管、内脏器官异常纤维化为特征的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288" w:type="dxa"/>
          </w:tcPr>
          <w:p>
            <w:pPr>
              <w:pStyle w:val="9"/>
              <w:spacing w:line="340" w:lineRule="exact"/>
              <w:ind w:left="67"/>
              <w:rPr>
                <w:rFonts w:hint="eastAsia" w:ascii="华文楷体" w:eastAsia="华文楷体"/>
                <w:b/>
                <w:sz w:val="21"/>
              </w:rPr>
            </w:pPr>
            <w:r>
              <w:rPr>
                <w:rFonts w:hint="eastAsia" w:ascii="华文楷体" w:eastAsia="华文楷体"/>
                <w:b/>
                <w:spacing w:val="-4"/>
                <w:w w:val="95"/>
                <w:sz w:val="21"/>
              </w:rPr>
              <w:t>硬皮病</w:t>
            </w:r>
          </w:p>
        </w:tc>
        <w:tc>
          <w:tcPr>
            <w:tcW w:w="7597" w:type="dxa"/>
          </w:tcPr>
          <w:p>
            <w:pPr>
              <w:pStyle w:val="9"/>
              <w:spacing w:line="254" w:lineRule="exact"/>
              <w:ind w:left="171"/>
              <w:rPr>
                <w:b/>
                <w:sz w:val="21"/>
              </w:rPr>
            </w:pPr>
            <w:r>
              <w:rPr>
                <w:w w:val="95"/>
                <w:sz w:val="21"/>
              </w:rPr>
              <w:t>结缔组织病。本病须经专科医生明确诊断，</w:t>
            </w:r>
            <w:r>
              <w:rPr>
                <w:b/>
                <w:w w:val="95"/>
                <w:sz w:val="21"/>
              </w:rPr>
              <w:t>但未达到本合同所指重度疾病</w:t>
            </w:r>
            <w:r>
              <w:rPr>
                <w:rFonts w:ascii="Times New Roman" w:hAnsi="Times New Roman" w:eastAsia="Times New Roman"/>
                <w:b/>
                <w:w w:val="95"/>
                <w:sz w:val="21"/>
              </w:rPr>
              <w:t>“</w:t>
            </w:r>
            <w:r>
              <w:rPr>
                <w:b/>
                <w:spacing w:val="-5"/>
                <w:w w:val="95"/>
                <w:sz w:val="21"/>
              </w:rPr>
              <w:t>严重</w:t>
            </w:r>
          </w:p>
          <w:p>
            <w:pPr>
              <w:pStyle w:val="9"/>
              <w:spacing w:before="2" w:line="256" w:lineRule="exact"/>
              <w:ind w:left="171"/>
              <w:rPr>
                <w:b/>
                <w:sz w:val="21"/>
              </w:rPr>
            </w:pPr>
            <w:r>
              <w:rPr>
                <w:b/>
                <w:w w:val="95"/>
                <w:sz w:val="21"/>
              </w:rPr>
              <w:t>系统性硬皮病</w:t>
            </w:r>
            <w:r>
              <w:rPr>
                <w:rFonts w:ascii="Times New Roman" w:hAnsi="Times New Roman" w:eastAsia="Times New Roman"/>
                <w:b/>
                <w:w w:val="95"/>
                <w:sz w:val="21"/>
              </w:rPr>
              <w:t>”</w:t>
            </w:r>
            <w:r>
              <w:rPr>
                <w:b/>
                <w:w w:val="95"/>
                <w:sz w:val="21"/>
              </w:rPr>
              <w:t>的标准，并须满足下列所有条件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2" w:lineRule="exact"/>
              <w:ind w:left="171"/>
              <w:rPr>
                <w:sz w:val="21"/>
              </w:rPr>
            </w:pPr>
            <w:r>
              <w:rPr>
                <w:rFonts w:ascii="Times New Roman" w:eastAsia="Times New Roman"/>
                <w:w w:val="95"/>
                <w:sz w:val="21"/>
              </w:rPr>
              <w:t>1.</w:t>
            </w:r>
            <w:r>
              <w:rPr>
                <w:rFonts w:ascii="Times New Roman" w:eastAsia="Times New Roman"/>
                <w:spacing w:val="70"/>
                <w:sz w:val="21"/>
              </w:rPr>
              <w:t xml:space="preserve">    </w:t>
            </w:r>
            <w:r>
              <w:rPr>
                <w:w w:val="95"/>
                <w:sz w:val="21"/>
              </w:rPr>
              <w:t>必须是经由风湿学专科医生根据美国风湿病学会（</w:t>
            </w:r>
            <w:r>
              <w:rPr>
                <w:rFonts w:ascii="Times New Roman" w:eastAsia="Times New Roman"/>
                <w:w w:val="95"/>
                <w:sz w:val="21"/>
              </w:rPr>
              <w:t>ACR</w:t>
            </w:r>
            <w:r>
              <w:rPr>
                <w:w w:val="95"/>
                <w:sz w:val="21"/>
              </w:rPr>
              <w:t>）</w:t>
            </w:r>
            <w:r>
              <w:rPr>
                <w:spacing w:val="-2"/>
                <w:w w:val="95"/>
                <w:sz w:val="21"/>
              </w:rPr>
              <w:t>及欧洲抗风湿病联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1" w:lineRule="exact"/>
              <w:ind w:left="171"/>
              <w:rPr>
                <w:sz w:val="21"/>
              </w:rPr>
            </w:pPr>
            <w:r>
              <w:rPr>
                <w:w w:val="95"/>
                <w:sz w:val="21"/>
              </w:rPr>
              <w:t>盟</w:t>
            </w:r>
            <w:r>
              <w:rPr>
                <w:rFonts w:ascii="Times New Roman" w:eastAsia="Times New Roman"/>
                <w:w w:val="95"/>
                <w:sz w:val="21"/>
              </w:rPr>
              <w:t>(EULAR)</w:t>
            </w:r>
            <w:r>
              <w:rPr>
                <w:w w:val="95"/>
                <w:sz w:val="21"/>
              </w:rPr>
              <w:t>在</w:t>
            </w:r>
            <w:r>
              <w:rPr>
                <w:spacing w:val="77"/>
                <w:w w:val="150"/>
                <w:sz w:val="21"/>
              </w:rPr>
              <w:t xml:space="preserve"> </w:t>
            </w:r>
            <w:r>
              <w:rPr>
                <w:rFonts w:ascii="Times New Roman" w:eastAsia="Times New Roman"/>
                <w:w w:val="95"/>
                <w:sz w:val="21"/>
              </w:rPr>
              <w:t>2013</w:t>
            </w:r>
            <w:r>
              <w:rPr>
                <w:rFonts w:ascii="Times New Roman" w:eastAsia="Times New Roman"/>
                <w:spacing w:val="62"/>
                <w:sz w:val="21"/>
              </w:rPr>
              <w:t xml:space="preserve">  </w:t>
            </w:r>
            <w:r>
              <w:rPr>
                <w:w w:val="95"/>
                <w:sz w:val="21"/>
              </w:rPr>
              <w:t>年发布的系统性硬皮病诊断标准确认达到确诊标准（总</w:t>
            </w:r>
            <w:r>
              <w:rPr>
                <w:spacing w:val="-5"/>
                <w:w w:val="95"/>
                <w:sz w:val="21"/>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6" w:lineRule="exact"/>
              <w:ind w:left="171"/>
              <w:rPr>
                <w:sz w:val="21"/>
              </w:rPr>
            </w:pPr>
            <w:r>
              <w:rPr>
                <w:w w:val="95"/>
                <w:sz w:val="21"/>
              </w:rPr>
              <w:t>由每一个分类中的最高比重（分值）相加而成，总分</w:t>
            </w:r>
            <w:r>
              <w:rPr>
                <w:rFonts w:ascii="Times New Roman" w:hAnsi="Times New Roman" w:eastAsia="Times New Roman"/>
                <w:w w:val="95"/>
                <w:sz w:val="21"/>
              </w:rPr>
              <w:t>≥9</w:t>
            </w:r>
            <w:r>
              <w:rPr>
                <w:rFonts w:ascii="Times New Roman" w:hAnsi="Times New Roman" w:eastAsia="Times New Roman"/>
                <w:spacing w:val="69"/>
                <w:w w:val="150"/>
                <w:sz w:val="21"/>
              </w:rPr>
              <w:t xml:space="preserve">   </w:t>
            </w:r>
            <w:r>
              <w:rPr>
                <w:w w:val="95"/>
                <w:sz w:val="21"/>
              </w:rPr>
              <w:t>分的患者被分类为系</w:t>
            </w:r>
            <w:r>
              <w:rPr>
                <w:spacing w:val="-10"/>
                <w:w w:val="95"/>
                <w:sz w:val="21"/>
              </w:rPr>
              <w:t>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597" w:type="dxa"/>
          </w:tcPr>
          <w:p>
            <w:pPr>
              <w:pStyle w:val="9"/>
              <w:spacing w:line="241" w:lineRule="exact"/>
              <w:ind w:left="171"/>
              <w:rPr>
                <w:sz w:val="21"/>
              </w:rPr>
            </w:pPr>
            <w:r>
              <w:rPr>
                <w:w w:val="95"/>
                <w:sz w:val="21"/>
              </w:rPr>
              <w:t>性硬皮病</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4"/>
              <w:ind w:left="171"/>
              <w:rPr>
                <w:sz w:val="21"/>
              </w:rPr>
            </w:pPr>
            <w:r>
              <w:rPr>
                <w:rFonts w:ascii="Times New Roman" w:eastAsia="Times New Roman"/>
                <w:w w:val="95"/>
                <w:sz w:val="21"/>
              </w:rPr>
              <w:t>2.</w:t>
            </w:r>
            <w:r>
              <w:rPr>
                <w:rFonts w:ascii="Times New Roman" w:eastAsia="Times New Roman"/>
                <w:spacing w:val="55"/>
                <w:sz w:val="21"/>
              </w:rPr>
              <w:t xml:space="preserve">   </w:t>
            </w:r>
            <w:r>
              <w:rPr>
                <w:spacing w:val="-1"/>
                <w:w w:val="95"/>
                <w:sz w:val="21"/>
              </w:rPr>
              <w:t>须提供明确的病理活检及自身抗体免疫血清学证据支持。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40" w:line="248" w:lineRule="exact"/>
              <w:ind w:left="171"/>
              <w:rPr>
                <w:sz w:val="21"/>
              </w:rPr>
            </w:pPr>
            <w:r>
              <w:rPr>
                <w:color w:val="000000"/>
                <w:spacing w:val="-1"/>
                <w:w w:val="95"/>
                <w:sz w:val="21"/>
                <w:shd w:val="clear" w:color="auto" w:fill="E4E4E4"/>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before="5" w:line="255" w:lineRule="exact"/>
              <w:ind w:left="171"/>
              <w:rPr>
                <w:sz w:val="21"/>
              </w:rPr>
            </w:pPr>
            <w:r>
              <w:rPr>
                <w:rFonts w:ascii="Times New Roman" w:eastAsia="Times New Roman"/>
                <w:w w:val="95"/>
                <w:sz w:val="21"/>
              </w:rPr>
              <w:t>1.</w:t>
            </w:r>
            <w:r>
              <w:rPr>
                <w:rFonts w:ascii="Times New Roman" w:eastAsia="Times New Roman"/>
                <w:spacing w:val="77"/>
                <w:sz w:val="21"/>
              </w:rPr>
              <w:t xml:space="preserve">  </w:t>
            </w:r>
            <w:r>
              <w:rPr>
                <w:color w:val="000000"/>
                <w:w w:val="95"/>
                <w:sz w:val="21"/>
                <w:shd w:val="clear" w:color="auto" w:fill="E4E4E4"/>
              </w:rPr>
              <w:t>局限性硬皮病（带状硬皮病或斑状损害</w:t>
            </w:r>
            <w:r>
              <w:rPr>
                <w:color w:val="000000"/>
                <w:spacing w:val="-5"/>
                <w:w w:val="95"/>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51" w:lineRule="exact"/>
              <w:ind w:left="171"/>
              <w:rPr>
                <w:sz w:val="21"/>
              </w:rPr>
            </w:pPr>
            <w:r>
              <w:rPr>
                <w:rFonts w:ascii="Times New Roman" w:eastAsia="Times New Roman"/>
                <w:sz w:val="21"/>
              </w:rPr>
              <w:t>2</w:t>
            </w:r>
            <w:r>
              <w:rPr>
                <w:rFonts w:ascii="Times New Roman" w:eastAsia="Times New Roman"/>
                <w:spacing w:val="19"/>
                <w:sz w:val="21"/>
              </w:rPr>
              <w:t xml:space="preserve">. </w:t>
            </w:r>
            <w:r>
              <w:rPr>
                <w:color w:val="000000"/>
                <w:spacing w:val="-2"/>
                <w:sz w:val="21"/>
                <w:shd w:val="clear" w:color="auto" w:fill="E4E4E4"/>
              </w:rPr>
              <w:t>嗜酸性筋膜炎；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97" w:type="dxa"/>
          </w:tcPr>
          <w:p>
            <w:pPr>
              <w:pStyle w:val="9"/>
              <w:spacing w:line="265" w:lineRule="exact"/>
              <w:ind w:left="171"/>
              <w:rPr>
                <w:sz w:val="21"/>
              </w:rPr>
            </w:pPr>
            <w:r>
              <w:rPr>
                <w:rFonts w:ascii="Times New Roman" w:eastAsia="Times New Roman"/>
                <w:sz w:val="21"/>
              </w:rPr>
              <w:t>3</w:t>
            </w:r>
            <w:r>
              <w:rPr>
                <w:rFonts w:ascii="Times New Roman" w:eastAsia="Times New Roman"/>
                <w:spacing w:val="19"/>
                <w:sz w:val="21"/>
              </w:rPr>
              <w:t xml:space="preserve">. </w:t>
            </w:r>
            <w:r>
              <w:rPr>
                <w:rFonts w:ascii="Times New Roman" w:eastAsia="Times New Roman"/>
                <w:color w:val="000000"/>
                <w:sz w:val="21"/>
                <w:shd w:val="clear" w:color="auto" w:fill="E4E4E4"/>
              </w:rPr>
              <w:t>CREST</w:t>
            </w:r>
            <w:r>
              <w:rPr>
                <w:rFonts w:ascii="Times New Roman" w:eastAsia="Times New Roman"/>
                <w:color w:val="000000"/>
                <w:spacing w:val="-4"/>
                <w:sz w:val="21"/>
                <w:shd w:val="clear" w:color="auto" w:fill="E4E4E4"/>
              </w:rPr>
              <w:t xml:space="preserve"> </w:t>
            </w:r>
            <w:r>
              <w:rPr>
                <w:color w:val="000000"/>
                <w:spacing w:val="-3"/>
                <w:sz w:val="21"/>
                <w:shd w:val="clear" w:color="auto" w:fill="E4E4E4"/>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6"/>
              <w:ind w:left="50"/>
              <w:rPr>
                <w:rFonts w:ascii="Times New Roman"/>
                <w:b/>
                <w:sz w:val="20"/>
              </w:rPr>
            </w:pPr>
            <w:r>
              <w:rPr>
                <w:rFonts w:ascii="Times New Roman"/>
                <w:b/>
                <w:spacing w:val="-2"/>
                <w:sz w:val="20"/>
              </w:rPr>
              <w:t>10.1.11</w:t>
            </w:r>
          </w:p>
        </w:tc>
        <w:tc>
          <w:tcPr>
            <w:tcW w:w="1288" w:type="dxa"/>
          </w:tcPr>
          <w:p>
            <w:pPr>
              <w:pStyle w:val="9"/>
              <w:spacing w:before="147" w:line="292" w:lineRule="exact"/>
              <w:ind w:left="67"/>
              <w:rPr>
                <w:rFonts w:hint="eastAsia" w:ascii="华文楷体" w:eastAsia="华文楷体"/>
                <w:b/>
                <w:sz w:val="21"/>
              </w:rPr>
            </w:pPr>
            <w:r>
              <w:rPr>
                <w:rFonts w:hint="eastAsia" w:ascii="华文楷体" w:eastAsia="华文楷体"/>
                <w:b/>
                <w:spacing w:val="-2"/>
                <w:w w:val="95"/>
                <w:sz w:val="21"/>
              </w:rPr>
              <w:t>因肾上腺皮</w:t>
            </w:r>
          </w:p>
        </w:tc>
        <w:tc>
          <w:tcPr>
            <w:tcW w:w="7597" w:type="dxa"/>
          </w:tcPr>
          <w:p>
            <w:pPr>
              <w:pStyle w:val="9"/>
              <w:spacing w:before="168"/>
              <w:ind w:left="171"/>
              <w:rPr>
                <w:sz w:val="21"/>
              </w:rPr>
            </w:pPr>
            <w:r>
              <w:rPr>
                <w:w w:val="95"/>
                <w:sz w:val="21"/>
              </w:rPr>
              <w:t>因肾上腺皮质腺瘤所导致的醛固酮分泌过多而产生的</w:t>
            </w:r>
            <w:r>
              <w:rPr>
                <w:spacing w:val="-1"/>
                <w:w w:val="95"/>
                <w:sz w:val="21"/>
              </w:rPr>
              <w:t>继发性恶性高血压而实际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9" w:hRule="atLeast"/>
        </w:trPr>
        <w:tc>
          <w:tcPr>
            <w:tcW w:w="719" w:type="dxa"/>
          </w:tcPr>
          <w:p>
            <w:pPr>
              <w:pStyle w:val="9"/>
              <w:rPr>
                <w:rFonts w:ascii="Times New Roman"/>
                <w:sz w:val="20"/>
              </w:rPr>
            </w:pPr>
          </w:p>
        </w:tc>
        <w:tc>
          <w:tcPr>
            <w:tcW w:w="1288" w:type="dxa"/>
          </w:tcPr>
          <w:p>
            <w:pPr>
              <w:pStyle w:val="9"/>
              <w:spacing w:line="318" w:lineRule="exact"/>
              <w:ind w:left="67"/>
              <w:rPr>
                <w:rFonts w:hint="eastAsia" w:ascii="华文楷体" w:eastAsia="华文楷体"/>
                <w:b/>
                <w:sz w:val="21"/>
              </w:rPr>
            </w:pPr>
            <w:r>
              <w:rPr>
                <w:rFonts w:hint="eastAsia" w:ascii="华文楷体" w:eastAsia="华文楷体"/>
                <w:b/>
                <w:spacing w:val="-2"/>
                <w:w w:val="95"/>
                <w:sz w:val="21"/>
              </w:rPr>
              <w:t>脂腺瘤切除</w:t>
            </w:r>
          </w:p>
          <w:p>
            <w:pPr>
              <w:pStyle w:val="9"/>
              <w:spacing w:line="261" w:lineRule="exact"/>
              <w:ind w:left="67"/>
              <w:rPr>
                <w:rFonts w:hint="eastAsia" w:ascii="华文楷体" w:eastAsia="华文楷体"/>
                <w:b/>
                <w:sz w:val="21"/>
              </w:rPr>
            </w:pPr>
            <w:r>
              <w:rPr>
                <w:rFonts w:hint="eastAsia" w:ascii="华文楷体" w:eastAsia="华文楷体"/>
                <w:b/>
                <w:spacing w:val="-4"/>
                <w:w w:val="95"/>
                <w:sz w:val="21"/>
              </w:rPr>
              <w:t>肾上腺</w:t>
            </w:r>
          </w:p>
        </w:tc>
        <w:tc>
          <w:tcPr>
            <w:tcW w:w="7597" w:type="dxa"/>
          </w:tcPr>
          <w:p>
            <w:pPr>
              <w:pStyle w:val="9"/>
              <w:spacing w:line="249" w:lineRule="exact"/>
              <w:ind w:left="171"/>
              <w:rPr>
                <w:sz w:val="21"/>
              </w:rPr>
            </w:pPr>
            <w:r>
              <w:rPr>
                <w:spacing w:val="-1"/>
                <w:w w:val="95"/>
                <w:sz w:val="21"/>
              </w:rPr>
              <w:t>接受了肾上腺切除术治疗。诊断及治疗均须由专科医生认为是医疗必须的情况下</w:t>
            </w:r>
          </w:p>
          <w:p>
            <w:pPr>
              <w:pStyle w:val="9"/>
              <w:spacing w:before="4"/>
              <w:ind w:left="171"/>
              <w:rPr>
                <w:sz w:val="21"/>
              </w:rPr>
            </w:pPr>
            <w:r>
              <w:rPr>
                <w:spacing w:val="-4"/>
                <w:w w:val="95"/>
                <w:sz w:val="21"/>
              </w:rPr>
              <w:t>进行。</w:t>
            </w:r>
          </w:p>
        </w:tc>
      </w:tr>
    </w:tbl>
    <w:p>
      <w:pPr>
        <w:pStyle w:val="3"/>
        <w:spacing w:before="1"/>
      </w:pPr>
    </w:p>
    <w:p>
      <w:pPr>
        <w:spacing w:after="0"/>
        <w:sectPr>
          <w:pgSz w:w="11910" w:h="16840"/>
          <w:pgMar w:top="1140" w:right="980" w:bottom="280" w:left="920" w:header="720" w:footer="720" w:gutter="0"/>
          <w:cols w:space="720" w:num="1"/>
        </w:sectPr>
      </w:pPr>
    </w:p>
    <w:p>
      <w:pPr>
        <w:spacing w:before="100" w:line="213" w:lineRule="auto"/>
        <w:ind w:left="949" w:right="38" w:hanging="737"/>
        <w:jc w:val="left"/>
        <w:rPr>
          <w:rFonts w:hint="eastAsia" w:ascii="华文楷体" w:eastAsia="华文楷体"/>
          <w:b/>
          <w:sz w:val="21"/>
        </w:rPr>
      </w:pPr>
      <w:r>
        <w:pict>
          <v:shape id="docshape14" o:spid="_x0000_s1039" o:spt="202" type="#_x0000_t202" style="position:absolute;left:0pt;margin-left:54.1pt;margin-top:37.8pt;height:160.55pt;width:478.9pt;mso-position-horizontal-relative:page;z-index:251665408;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459"/>
                    <w:gridCol w:w="7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1" w:hRule="atLeast"/>
                    </w:trPr>
                    <w:tc>
                      <w:tcPr>
                        <w:tcW w:w="2178" w:type="dxa"/>
                        <w:gridSpan w:val="2"/>
                      </w:tcPr>
                      <w:p>
                        <w:pPr>
                          <w:pStyle w:val="9"/>
                          <w:rPr>
                            <w:rFonts w:ascii="Times New Roman"/>
                            <w:sz w:val="20"/>
                          </w:rPr>
                        </w:pPr>
                      </w:p>
                    </w:tc>
                    <w:tc>
                      <w:tcPr>
                        <w:tcW w:w="7399" w:type="dxa"/>
                      </w:tcPr>
                      <w:p>
                        <w:pPr>
                          <w:pStyle w:val="9"/>
                          <w:numPr>
                            <w:ilvl w:val="0"/>
                            <w:numId w:val="22"/>
                          </w:numPr>
                          <w:tabs>
                            <w:tab w:val="left" w:pos="263"/>
                          </w:tabs>
                          <w:spacing w:before="0" w:after="0" w:line="245" w:lineRule="exact"/>
                          <w:ind w:left="262" w:right="0" w:hanging="263"/>
                          <w:jc w:val="left"/>
                          <w:rPr>
                            <w:sz w:val="21"/>
                          </w:rPr>
                        </w:pPr>
                        <w:r>
                          <w:rPr>
                            <w:color w:val="000000"/>
                            <w:spacing w:val="-2"/>
                            <w:w w:val="95"/>
                            <w:sz w:val="21"/>
                            <w:shd w:val="clear" w:color="auto" w:fill="E4E4E4"/>
                          </w:rPr>
                          <w:t>部分卵巢切除；</w:t>
                        </w:r>
                      </w:p>
                      <w:p>
                        <w:pPr>
                          <w:pStyle w:val="9"/>
                          <w:numPr>
                            <w:ilvl w:val="0"/>
                            <w:numId w:val="22"/>
                          </w:numPr>
                          <w:tabs>
                            <w:tab w:val="left" w:pos="263"/>
                          </w:tabs>
                          <w:spacing w:before="2" w:after="0" w:line="240" w:lineRule="auto"/>
                          <w:ind w:left="262" w:right="0" w:hanging="263"/>
                          <w:jc w:val="left"/>
                          <w:rPr>
                            <w:sz w:val="21"/>
                          </w:rPr>
                        </w:pPr>
                        <w:r>
                          <w:rPr>
                            <w:color w:val="000000"/>
                            <w:spacing w:val="-1"/>
                            <w:w w:val="95"/>
                            <w:sz w:val="21"/>
                            <w:shd w:val="clear" w:color="auto" w:fill="E4E4E4"/>
                          </w:rPr>
                          <w:t>因恶性肿瘤进行的卵巢切除术；</w:t>
                        </w:r>
                      </w:p>
                      <w:p>
                        <w:pPr>
                          <w:pStyle w:val="9"/>
                          <w:numPr>
                            <w:ilvl w:val="0"/>
                            <w:numId w:val="22"/>
                          </w:numPr>
                          <w:tabs>
                            <w:tab w:val="left" w:pos="263"/>
                          </w:tabs>
                          <w:spacing w:before="4" w:after="0" w:line="240" w:lineRule="auto"/>
                          <w:ind w:left="262" w:right="0" w:hanging="263"/>
                          <w:jc w:val="left"/>
                          <w:rPr>
                            <w:sz w:val="21"/>
                          </w:rPr>
                        </w:pPr>
                        <w:r>
                          <w:rPr>
                            <w:color w:val="000000"/>
                            <w:spacing w:val="-2"/>
                            <w:w w:val="95"/>
                            <w:sz w:val="21"/>
                            <w:shd w:val="clear" w:color="auto" w:fill="E4E4E4"/>
                          </w:rPr>
                          <w:t>预防性卵巢切除。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spacing w:before="195"/>
                          <w:ind w:left="50"/>
                          <w:rPr>
                            <w:rFonts w:ascii="Times New Roman"/>
                            <w:b/>
                            <w:sz w:val="20"/>
                          </w:rPr>
                        </w:pPr>
                        <w:r>
                          <w:rPr>
                            <w:rFonts w:ascii="Times New Roman"/>
                            <w:b/>
                            <w:spacing w:val="-2"/>
                            <w:sz w:val="20"/>
                          </w:rPr>
                          <w:t>10.1.13</w:t>
                        </w:r>
                      </w:p>
                    </w:tc>
                    <w:tc>
                      <w:tcPr>
                        <w:tcW w:w="1459" w:type="dxa"/>
                      </w:tcPr>
                      <w:p>
                        <w:pPr>
                          <w:pStyle w:val="9"/>
                          <w:spacing w:before="146"/>
                          <w:ind w:left="67"/>
                          <w:rPr>
                            <w:rFonts w:hint="eastAsia" w:ascii="华文楷体" w:eastAsia="华文楷体"/>
                            <w:b/>
                            <w:sz w:val="21"/>
                          </w:rPr>
                        </w:pPr>
                        <w:r>
                          <w:rPr>
                            <w:rFonts w:hint="eastAsia" w:ascii="华文楷体" w:eastAsia="华文楷体"/>
                            <w:b/>
                            <w:spacing w:val="-2"/>
                            <w:w w:val="95"/>
                            <w:sz w:val="21"/>
                          </w:rPr>
                          <w:t>双侧睾丸切</w:t>
                        </w:r>
                      </w:p>
                    </w:tc>
                    <w:tc>
                      <w:tcPr>
                        <w:tcW w:w="7399" w:type="dxa"/>
                      </w:tcPr>
                      <w:p>
                        <w:pPr>
                          <w:pStyle w:val="9"/>
                          <w:spacing w:before="167"/>
                          <w:rPr>
                            <w:sz w:val="21"/>
                          </w:rPr>
                        </w:pPr>
                        <w:r>
                          <w:rPr>
                            <w:spacing w:val="-1"/>
                            <w:w w:val="95"/>
                            <w:sz w:val="21"/>
                          </w:rPr>
                          <w:t>指为治疗疾病实际接受了经腹部切开或腹腔镜进行的双侧睾丸完全切除手术。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459" w:type="dxa"/>
                      </w:tcPr>
                      <w:p>
                        <w:pPr>
                          <w:pStyle w:val="9"/>
                          <w:spacing w:line="252" w:lineRule="exact"/>
                          <w:ind w:left="67"/>
                          <w:rPr>
                            <w:rFonts w:hint="eastAsia" w:ascii="华文楷体" w:eastAsia="华文楷体"/>
                            <w:b/>
                            <w:sz w:val="21"/>
                          </w:rPr>
                        </w:pPr>
                        <w:r>
                          <w:rPr>
                            <w:rFonts w:hint="eastAsia" w:ascii="华文楷体" w:eastAsia="华文楷体"/>
                            <w:b/>
                            <w:w w:val="95"/>
                            <w:sz w:val="21"/>
                          </w:rPr>
                          <w:t>除</w:t>
                        </w:r>
                        <w:r>
                          <w:rPr>
                            <w:rFonts w:hint="eastAsia" w:ascii="华文楷体" w:eastAsia="华文楷体"/>
                            <w:b/>
                            <w:spacing w:val="-10"/>
                            <w:sz w:val="21"/>
                          </w:rPr>
                          <w:t>术</w:t>
                        </w:r>
                      </w:p>
                    </w:tc>
                    <w:tc>
                      <w:tcPr>
                        <w:tcW w:w="7399" w:type="dxa"/>
                      </w:tcPr>
                      <w:p>
                        <w:pPr>
                          <w:pStyle w:val="9"/>
                          <w:spacing w:before="1" w:line="251" w:lineRule="exact"/>
                          <w:rPr>
                            <w:sz w:val="21"/>
                          </w:rPr>
                        </w:pPr>
                        <w:r>
                          <w:rPr>
                            <w:spacing w:val="-1"/>
                            <w:w w:val="95"/>
                            <w:sz w:val="21"/>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719" w:type="dxa"/>
                      </w:tcPr>
                      <w:p>
                        <w:pPr>
                          <w:pStyle w:val="9"/>
                          <w:rPr>
                            <w:rFonts w:ascii="Times New Roman"/>
                            <w:sz w:val="20"/>
                          </w:rPr>
                        </w:pPr>
                      </w:p>
                    </w:tc>
                    <w:tc>
                      <w:tcPr>
                        <w:tcW w:w="1459" w:type="dxa"/>
                      </w:tcPr>
                      <w:p>
                        <w:pPr>
                          <w:pStyle w:val="9"/>
                          <w:rPr>
                            <w:rFonts w:ascii="Times New Roman"/>
                            <w:sz w:val="20"/>
                          </w:rPr>
                        </w:pPr>
                      </w:p>
                    </w:tc>
                    <w:tc>
                      <w:tcPr>
                        <w:tcW w:w="7399" w:type="dxa"/>
                      </w:tcPr>
                      <w:p>
                        <w:pPr>
                          <w:pStyle w:val="9"/>
                          <w:spacing w:line="256" w:lineRule="exact"/>
                          <w:rPr>
                            <w:sz w:val="21"/>
                          </w:rPr>
                        </w:pPr>
                        <w:r>
                          <w:rPr>
                            <w:rFonts w:ascii="Times New Roman" w:eastAsia="Times New Roman"/>
                            <w:sz w:val="21"/>
                          </w:rPr>
                          <w:t>1</w:t>
                        </w:r>
                        <w:r>
                          <w:rPr>
                            <w:rFonts w:ascii="Times New Roman" w:eastAsia="Times New Roman"/>
                            <w:spacing w:val="19"/>
                            <w:sz w:val="21"/>
                          </w:rPr>
                          <w:t xml:space="preserve">. </w:t>
                        </w:r>
                        <w:r>
                          <w:rPr>
                            <w:color w:val="000000"/>
                            <w:spacing w:val="-2"/>
                            <w:sz w:val="21"/>
                            <w:shd w:val="clear" w:color="auto" w:fill="E4E4E4"/>
                          </w:rPr>
                          <w:t>部分睾丸切除；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459" w:type="dxa"/>
                      </w:tcPr>
                      <w:p>
                        <w:pPr>
                          <w:pStyle w:val="9"/>
                          <w:rPr>
                            <w:rFonts w:ascii="Times New Roman"/>
                            <w:sz w:val="20"/>
                          </w:rPr>
                        </w:pPr>
                      </w:p>
                    </w:tc>
                    <w:tc>
                      <w:tcPr>
                        <w:tcW w:w="7399" w:type="dxa"/>
                      </w:tcPr>
                      <w:p>
                        <w:pPr>
                          <w:pStyle w:val="9"/>
                          <w:spacing w:line="266" w:lineRule="exact"/>
                          <w:rPr>
                            <w:sz w:val="21"/>
                          </w:rPr>
                        </w:pPr>
                        <w:r>
                          <w:rPr>
                            <w:rFonts w:ascii="Times New Roman" w:eastAsia="Times New Roman"/>
                            <w:sz w:val="21"/>
                          </w:rPr>
                          <w:t>2</w:t>
                        </w:r>
                        <w:r>
                          <w:rPr>
                            <w:rFonts w:ascii="Times New Roman" w:eastAsia="Times New Roman"/>
                            <w:spacing w:val="13"/>
                            <w:sz w:val="21"/>
                          </w:rPr>
                          <w:t xml:space="preserve">. </w:t>
                        </w:r>
                        <w:r>
                          <w:rPr>
                            <w:color w:val="000000"/>
                            <w:spacing w:val="-1"/>
                            <w:sz w:val="21"/>
                            <w:shd w:val="clear" w:color="auto" w:fill="E4E4E4"/>
                          </w:rPr>
                          <w:t>因恶性肿瘤进行的睾丸切除术。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2" w:hRule="atLeast"/>
                    </w:trPr>
                    <w:tc>
                      <w:tcPr>
                        <w:tcW w:w="719" w:type="dxa"/>
                      </w:tcPr>
                      <w:p>
                        <w:pPr>
                          <w:pStyle w:val="9"/>
                          <w:spacing w:before="195"/>
                          <w:ind w:left="50"/>
                          <w:rPr>
                            <w:rFonts w:ascii="Times New Roman"/>
                            <w:b/>
                            <w:sz w:val="20"/>
                          </w:rPr>
                        </w:pPr>
                        <w:r>
                          <w:rPr>
                            <w:rFonts w:ascii="Times New Roman"/>
                            <w:b/>
                            <w:spacing w:val="-2"/>
                            <w:sz w:val="20"/>
                          </w:rPr>
                          <w:t>10.1.14</w:t>
                        </w:r>
                      </w:p>
                    </w:tc>
                    <w:tc>
                      <w:tcPr>
                        <w:tcW w:w="1459" w:type="dxa"/>
                      </w:tcPr>
                      <w:p>
                        <w:pPr>
                          <w:pStyle w:val="9"/>
                          <w:spacing w:before="124" w:line="304" w:lineRule="exact"/>
                          <w:ind w:left="67" w:right="215"/>
                          <w:rPr>
                            <w:rFonts w:hint="eastAsia" w:ascii="华文楷体" w:eastAsia="华文楷体"/>
                            <w:b/>
                            <w:sz w:val="21"/>
                          </w:rPr>
                        </w:pPr>
                        <w:r>
                          <w:rPr>
                            <w:rFonts w:hint="eastAsia" w:ascii="华文楷体" w:eastAsia="华文楷体"/>
                            <w:b/>
                            <w:spacing w:val="-2"/>
                            <w:sz w:val="21"/>
                          </w:rPr>
                          <w:t>冠状动脉介</w:t>
                        </w:r>
                        <w:r>
                          <w:rPr>
                            <w:rFonts w:hint="eastAsia" w:ascii="华文楷体" w:eastAsia="华文楷体"/>
                            <w:b/>
                            <w:spacing w:val="-30"/>
                            <w:sz w:val="21"/>
                          </w:rPr>
                          <w:t>入手术</w:t>
                        </w:r>
                        <w:r>
                          <w:rPr>
                            <w:rFonts w:hint="eastAsia" w:ascii="华文楷体" w:eastAsia="华文楷体"/>
                            <w:b/>
                            <w:spacing w:val="-2"/>
                            <w:sz w:val="21"/>
                          </w:rPr>
                          <w:t>（非开</w:t>
                        </w:r>
                      </w:p>
                    </w:tc>
                    <w:tc>
                      <w:tcPr>
                        <w:tcW w:w="7399" w:type="dxa"/>
                      </w:tcPr>
                      <w:p>
                        <w:pPr>
                          <w:pStyle w:val="9"/>
                          <w:spacing w:before="167" w:line="242" w:lineRule="auto"/>
                          <w:ind w:right="47"/>
                          <w:rPr>
                            <w:sz w:val="21"/>
                          </w:rPr>
                        </w:pPr>
                        <w:r>
                          <w:rPr>
                            <w:spacing w:val="3"/>
                            <w:w w:val="99"/>
                            <w:sz w:val="21"/>
                          </w:rPr>
                          <w:t>为了治疗明显的冠状动脉狭窄性疾病，首次实际实施了冠状动脉球囊扩张成形</w:t>
                        </w:r>
                        <w:r>
                          <w:rPr>
                            <w:spacing w:val="-1"/>
                            <w:w w:val="99"/>
                            <w:sz w:val="21"/>
                          </w:rPr>
                          <w:t>术、冠状动脉支架植入术、冠状动脉粥肿斑块切除术或者激光冠状动脉成形术。</w:t>
                        </w:r>
                      </w:p>
                    </w:tc>
                  </w:tr>
                </w:tbl>
                <w:p>
                  <w:pPr>
                    <w:pStyle w:val="3"/>
                  </w:pPr>
                </w:p>
              </w:txbxContent>
            </v:textbox>
          </v:shape>
        </w:pict>
      </w:r>
      <w:r>
        <w:rPr>
          <w:rFonts w:ascii="Times New Roman" w:eastAsia="Times New Roman"/>
          <w:b/>
          <w:sz w:val="20"/>
        </w:rPr>
        <w:t>10.1.12</w:t>
      </w:r>
      <w:r>
        <w:rPr>
          <w:rFonts w:ascii="Times New Roman" w:eastAsia="Times New Roman"/>
          <w:b/>
          <w:spacing w:val="40"/>
          <w:sz w:val="20"/>
        </w:rPr>
        <w:t xml:space="preserve"> </w:t>
      </w:r>
      <w:r>
        <w:rPr>
          <w:rFonts w:hint="eastAsia" w:ascii="华文楷体" w:eastAsia="华文楷体"/>
          <w:b/>
          <w:sz w:val="21"/>
        </w:rPr>
        <w:t>双侧卵巢切</w:t>
      </w:r>
      <w:r>
        <w:rPr>
          <w:rFonts w:hint="eastAsia" w:ascii="华文楷体" w:eastAsia="华文楷体"/>
          <w:b/>
          <w:spacing w:val="-6"/>
          <w:sz w:val="21"/>
        </w:rPr>
        <w:t>除术</w:t>
      </w:r>
    </w:p>
    <w:p>
      <w:pPr>
        <w:pStyle w:val="3"/>
        <w:spacing w:before="94" w:line="326" w:lineRule="auto"/>
        <w:ind w:left="212" w:right="524"/>
      </w:pPr>
      <w:r>
        <w:br w:type="column"/>
      </w:r>
      <w:r>
        <w:rPr>
          <w:spacing w:val="-1"/>
          <w:w w:val="99"/>
        </w:rPr>
        <w:t>指为治疗疾病实际接受了经腹部切开或腹腔镜进行的双侧卵巢完全切除手术。</w:t>
      </w:r>
      <w:r>
        <w:rPr>
          <w:color w:val="000000"/>
          <w:spacing w:val="-1"/>
          <w:w w:val="99"/>
          <w:shd w:val="clear" w:color="auto" w:fill="E4E4E4"/>
        </w:rPr>
        <w:t>下列情况不在保障范围内：</w:t>
      </w:r>
    </w:p>
    <w:p>
      <w:pPr>
        <w:spacing w:after="0" w:line="326" w:lineRule="auto"/>
        <w:sectPr>
          <w:type w:val="continuous"/>
          <w:pgSz w:w="11910" w:h="16840"/>
          <w:pgMar w:top="1060" w:right="980" w:bottom="280" w:left="920" w:header="720" w:footer="720" w:gutter="0"/>
          <w:cols w:equalWidth="0" w:num="2">
            <w:col w:w="2039" w:space="90"/>
            <w:col w:w="7881"/>
          </w:cols>
        </w:sect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5" w:after="1"/>
        <w:rPr>
          <w:sz w:val="10"/>
        </w:rPr>
      </w:pPr>
    </w:p>
    <w:p>
      <w:pPr>
        <w:pStyle w:val="3"/>
        <w:ind w:left="2341"/>
        <w:rPr>
          <w:sz w:val="20"/>
        </w:rPr>
      </w:pPr>
      <w:r>
        <w:rPr>
          <w:sz w:val="20"/>
        </w:rPr>
        <w:drawing>
          <wp:inline distT="0" distB="0" distL="0" distR="0">
            <wp:extent cx="1588135" cy="171450"/>
            <wp:effectExtent l="0" t="0" r="0" b="0"/>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a:picLocks noChangeAspect="1"/>
                    </pic:cNvPicPr>
                  </pic:nvPicPr>
                  <pic:blipFill>
                    <a:blip r:embed="rId10" cstate="print"/>
                    <a:stretch>
                      <a:fillRect/>
                    </a:stretch>
                  </pic:blipFill>
                  <pic:spPr>
                    <a:xfrm>
                      <a:off x="0" y="0"/>
                      <a:ext cx="1588433" cy="171450"/>
                    </a:xfrm>
                    <a:prstGeom prst="rect">
                      <a:avLst/>
                    </a:prstGeom>
                  </pic:spPr>
                </pic:pic>
              </a:graphicData>
            </a:graphic>
          </wp:inline>
        </w:drawing>
      </w:r>
    </w:p>
    <w:p>
      <w:pPr>
        <w:spacing w:after="0"/>
        <w:rPr>
          <w:sz w:val="20"/>
        </w:rPr>
        <w:sectPr>
          <w:type w:val="continuous"/>
          <w:pgSz w:w="11910" w:h="16840"/>
          <w:pgMar w:top="1060" w:right="980" w:bottom="280" w:left="920" w:header="720" w:footer="720" w:gutter="0"/>
          <w:cols w:space="720" w:num="1"/>
        </w:sectPr>
      </w:pPr>
    </w:p>
    <w:p>
      <w:pPr>
        <w:tabs>
          <w:tab w:val="left" w:pos="2341"/>
        </w:tabs>
        <w:spacing w:before="75" w:line="220" w:lineRule="auto"/>
        <w:ind w:left="2341" w:right="335" w:hanging="1392"/>
        <w:jc w:val="both"/>
        <w:rPr>
          <w:b/>
          <w:sz w:val="21"/>
        </w:rPr>
      </w:pPr>
      <w:r>
        <w:rPr>
          <w:rFonts w:hint="eastAsia" w:ascii="华文楷体" w:hAnsi="华文楷体" w:eastAsia="华文楷体"/>
          <w:b/>
          <w:spacing w:val="2"/>
          <w:w w:val="99"/>
          <w:sz w:val="21"/>
        </w:rPr>
        <w:t>胸</w:t>
      </w:r>
      <w:r>
        <w:rPr>
          <w:rFonts w:hint="eastAsia" w:ascii="华文楷体" w:hAnsi="华文楷体" w:eastAsia="华文楷体"/>
          <w:b/>
          <w:spacing w:val="-1"/>
          <w:w w:val="99"/>
          <w:sz w:val="21"/>
        </w:rPr>
        <w:t>手术</w:t>
      </w:r>
      <w:r>
        <w:rPr>
          <w:rFonts w:hint="eastAsia" w:ascii="华文楷体" w:hAnsi="华文楷体" w:eastAsia="华文楷体"/>
          <w:b/>
          <w:w w:val="99"/>
          <w:sz w:val="21"/>
        </w:rPr>
        <w:t>）</w:t>
      </w:r>
      <w:r>
        <w:rPr>
          <w:rFonts w:hint="eastAsia" w:ascii="华文楷体" w:hAnsi="华文楷体" w:eastAsia="华文楷体"/>
          <w:b/>
          <w:sz w:val="21"/>
        </w:rPr>
        <w:tab/>
      </w:r>
      <w:r>
        <w:rPr>
          <w:b/>
          <w:spacing w:val="4"/>
          <w:w w:val="99"/>
          <w:sz w:val="21"/>
        </w:rPr>
        <w:t>我</w:t>
      </w:r>
      <w:r>
        <w:rPr>
          <w:b/>
          <w:spacing w:val="2"/>
          <w:w w:val="99"/>
          <w:sz w:val="21"/>
        </w:rPr>
        <w:t>们对</w:t>
      </w:r>
      <w:r>
        <w:rPr>
          <w:rFonts w:ascii="Times New Roman" w:hAnsi="Times New Roman" w:eastAsia="Times New Roman"/>
          <w:b/>
          <w:spacing w:val="1"/>
          <w:w w:val="99"/>
          <w:sz w:val="21"/>
        </w:rPr>
        <w:t>“</w:t>
      </w:r>
      <w:r>
        <w:rPr>
          <w:b/>
          <w:spacing w:val="4"/>
          <w:w w:val="99"/>
          <w:sz w:val="21"/>
        </w:rPr>
        <w:t>较</w:t>
      </w:r>
      <w:r>
        <w:rPr>
          <w:b/>
          <w:spacing w:val="2"/>
          <w:w w:val="99"/>
          <w:sz w:val="21"/>
        </w:rPr>
        <w:t>轻</w:t>
      </w:r>
      <w:r>
        <w:rPr>
          <w:b/>
          <w:spacing w:val="4"/>
          <w:w w:val="99"/>
          <w:sz w:val="21"/>
        </w:rPr>
        <w:t>急</w:t>
      </w:r>
      <w:r>
        <w:rPr>
          <w:b/>
          <w:spacing w:val="2"/>
          <w:w w:val="99"/>
          <w:sz w:val="21"/>
        </w:rPr>
        <w:t>性</w:t>
      </w:r>
      <w:r>
        <w:rPr>
          <w:b/>
          <w:spacing w:val="4"/>
          <w:w w:val="99"/>
          <w:sz w:val="21"/>
        </w:rPr>
        <w:t>心</w:t>
      </w:r>
      <w:r>
        <w:rPr>
          <w:b/>
          <w:spacing w:val="2"/>
          <w:w w:val="99"/>
          <w:sz w:val="21"/>
        </w:rPr>
        <w:t>肌</w:t>
      </w:r>
      <w:r>
        <w:rPr>
          <w:b/>
          <w:spacing w:val="4"/>
          <w:w w:val="99"/>
          <w:sz w:val="21"/>
        </w:rPr>
        <w:t>梗死</w:t>
      </w:r>
      <w:r>
        <w:rPr>
          <w:rFonts w:ascii="Times New Roman" w:hAnsi="Times New Roman" w:eastAsia="Times New Roman"/>
          <w:b/>
          <w:spacing w:val="1"/>
          <w:w w:val="99"/>
          <w:sz w:val="21"/>
        </w:rPr>
        <w:t>”</w:t>
      </w:r>
      <w:r>
        <w:rPr>
          <w:b/>
          <w:spacing w:val="4"/>
          <w:w w:val="99"/>
          <w:sz w:val="21"/>
        </w:rPr>
        <w:t>、</w:t>
      </w:r>
      <w:r>
        <w:rPr>
          <w:rFonts w:ascii="Times New Roman" w:hAnsi="Times New Roman" w:eastAsia="Times New Roman"/>
          <w:b/>
          <w:spacing w:val="1"/>
          <w:w w:val="99"/>
          <w:sz w:val="21"/>
        </w:rPr>
        <w:t>“</w:t>
      </w:r>
      <w:r>
        <w:rPr>
          <w:b/>
          <w:spacing w:val="4"/>
          <w:w w:val="99"/>
          <w:sz w:val="21"/>
        </w:rPr>
        <w:t>冠</w:t>
      </w:r>
      <w:r>
        <w:rPr>
          <w:b/>
          <w:spacing w:val="2"/>
          <w:w w:val="99"/>
          <w:sz w:val="21"/>
        </w:rPr>
        <w:t>状</w:t>
      </w:r>
      <w:r>
        <w:rPr>
          <w:b/>
          <w:spacing w:val="4"/>
          <w:w w:val="99"/>
          <w:sz w:val="21"/>
        </w:rPr>
        <w:t>动</w:t>
      </w:r>
      <w:r>
        <w:rPr>
          <w:b/>
          <w:spacing w:val="2"/>
          <w:w w:val="99"/>
          <w:sz w:val="21"/>
        </w:rPr>
        <w:t>脉</w:t>
      </w:r>
      <w:r>
        <w:rPr>
          <w:b/>
          <w:spacing w:val="4"/>
          <w:w w:val="99"/>
          <w:sz w:val="21"/>
        </w:rPr>
        <w:t>介</w:t>
      </w:r>
      <w:r>
        <w:rPr>
          <w:b/>
          <w:spacing w:val="2"/>
          <w:w w:val="99"/>
          <w:sz w:val="21"/>
        </w:rPr>
        <w:t>入</w:t>
      </w:r>
      <w:r>
        <w:rPr>
          <w:b/>
          <w:spacing w:val="4"/>
          <w:w w:val="99"/>
          <w:sz w:val="21"/>
        </w:rPr>
        <w:t>手</w:t>
      </w:r>
      <w:r>
        <w:rPr>
          <w:b/>
          <w:spacing w:val="2"/>
          <w:w w:val="99"/>
          <w:sz w:val="21"/>
        </w:rPr>
        <w:t>术</w:t>
      </w:r>
      <w:r>
        <w:rPr>
          <w:b/>
          <w:spacing w:val="4"/>
          <w:w w:val="99"/>
          <w:sz w:val="21"/>
        </w:rPr>
        <w:t>（</w:t>
      </w:r>
      <w:r>
        <w:rPr>
          <w:b/>
          <w:spacing w:val="2"/>
          <w:w w:val="99"/>
          <w:sz w:val="21"/>
        </w:rPr>
        <w:t>非</w:t>
      </w:r>
      <w:r>
        <w:rPr>
          <w:b/>
          <w:spacing w:val="4"/>
          <w:w w:val="99"/>
          <w:sz w:val="21"/>
        </w:rPr>
        <w:t>开</w:t>
      </w:r>
      <w:r>
        <w:rPr>
          <w:b/>
          <w:spacing w:val="2"/>
          <w:w w:val="99"/>
          <w:sz w:val="21"/>
        </w:rPr>
        <w:t>胸</w:t>
      </w:r>
      <w:r>
        <w:rPr>
          <w:b/>
          <w:spacing w:val="4"/>
          <w:w w:val="99"/>
          <w:sz w:val="21"/>
        </w:rPr>
        <w:t>手</w:t>
      </w:r>
      <w:r>
        <w:rPr>
          <w:b/>
          <w:spacing w:val="2"/>
          <w:w w:val="99"/>
          <w:sz w:val="21"/>
        </w:rPr>
        <w:t>术）</w:t>
      </w:r>
      <w:r>
        <w:rPr>
          <w:rFonts w:ascii="Times New Roman" w:hAnsi="Times New Roman" w:eastAsia="Times New Roman"/>
          <w:b/>
          <w:spacing w:val="3"/>
          <w:w w:val="99"/>
          <w:sz w:val="21"/>
        </w:rPr>
        <w:t>”</w:t>
      </w:r>
      <w:r>
        <w:rPr>
          <w:b/>
          <w:spacing w:val="2"/>
          <w:w w:val="99"/>
          <w:sz w:val="21"/>
        </w:rPr>
        <w:t>和</w:t>
      </w:r>
      <w:r>
        <w:rPr>
          <w:rFonts w:ascii="Times New Roman" w:hAnsi="Times New Roman" w:eastAsia="Times New Roman"/>
          <w:b/>
          <w:spacing w:val="3"/>
          <w:w w:val="99"/>
          <w:sz w:val="21"/>
        </w:rPr>
        <w:t>“</w:t>
      </w:r>
      <w:r>
        <w:rPr>
          <w:b/>
          <w:spacing w:val="4"/>
          <w:w w:val="99"/>
          <w:sz w:val="21"/>
        </w:rPr>
        <w:t>激</w:t>
      </w:r>
      <w:r>
        <w:rPr>
          <w:b/>
          <w:spacing w:val="2"/>
          <w:w w:val="99"/>
          <w:sz w:val="21"/>
        </w:rPr>
        <w:t>光</w:t>
      </w:r>
      <w:r>
        <w:rPr>
          <w:b/>
          <w:spacing w:val="4"/>
          <w:w w:val="99"/>
          <w:sz w:val="21"/>
        </w:rPr>
        <w:t>心</w:t>
      </w:r>
      <w:r>
        <w:rPr>
          <w:b/>
          <w:w w:val="99"/>
          <w:sz w:val="21"/>
        </w:rPr>
        <w:t>肌</w:t>
      </w:r>
      <w:r>
        <w:rPr>
          <w:b/>
          <w:spacing w:val="4"/>
          <w:w w:val="99"/>
          <w:sz w:val="21"/>
        </w:rPr>
        <w:t>血</w:t>
      </w:r>
      <w:r>
        <w:rPr>
          <w:b/>
          <w:spacing w:val="2"/>
          <w:w w:val="99"/>
          <w:sz w:val="21"/>
        </w:rPr>
        <w:t>运</w:t>
      </w:r>
      <w:r>
        <w:rPr>
          <w:b/>
          <w:spacing w:val="4"/>
          <w:w w:val="99"/>
          <w:sz w:val="21"/>
        </w:rPr>
        <w:t>重</w:t>
      </w:r>
      <w:r>
        <w:rPr>
          <w:b/>
          <w:spacing w:val="2"/>
          <w:w w:val="99"/>
          <w:sz w:val="21"/>
        </w:rPr>
        <w:t>建术</w:t>
      </w:r>
      <w:r>
        <w:rPr>
          <w:rFonts w:ascii="Times New Roman" w:hAnsi="Times New Roman" w:eastAsia="Times New Roman"/>
          <w:b/>
          <w:spacing w:val="3"/>
          <w:w w:val="99"/>
          <w:sz w:val="21"/>
        </w:rPr>
        <w:t>”</w:t>
      </w:r>
      <w:r>
        <w:rPr>
          <w:b/>
          <w:spacing w:val="4"/>
          <w:w w:val="99"/>
          <w:sz w:val="21"/>
        </w:rPr>
        <w:t>三</w:t>
      </w:r>
      <w:r>
        <w:rPr>
          <w:b/>
          <w:spacing w:val="2"/>
          <w:w w:val="99"/>
          <w:sz w:val="21"/>
        </w:rPr>
        <w:t>项</w:t>
      </w:r>
      <w:r>
        <w:rPr>
          <w:b/>
          <w:spacing w:val="4"/>
          <w:w w:val="99"/>
          <w:sz w:val="21"/>
        </w:rPr>
        <w:t>中</w:t>
      </w:r>
      <w:r>
        <w:rPr>
          <w:b/>
          <w:spacing w:val="2"/>
          <w:w w:val="99"/>
          <w:sz w:val="21"/>
        </w:rPr>
        <w:t>的</w:t>
      </w:r>
      <w:r>
        <w:rPr>
          <w:b/>
          <w:spacing w:val="4"/>
          <w:w w:val="99"/>
          <w:sz w:val="21"/>
        </w:rPr>
        <w:t>其</w:t>
      </w:r>
      <w:r>
        <w:rPr>
          <w:b/>
          <w:spacing w:val="2"/>
          <w:w w:val="99"/>
          <w:sz w:val="21"/>
        </w:rPr>
        <w:t>中</w:t>
      </w:r>
      <w:r>
        <w:rPr>
          <w:b/>
          <w:spacing w:val="4"/>
          <w:w w:val="99"/>
          <w:sz w:val="21"/>
        </w:rPr>
        <w:t>一</w:t>
      </w:r>
      <w:r>
        <w:rPr>
          <w:b/>
          <w:spacing w:val="2"/>
          <w:w w:val="99"/>
          <w:sz w:val="21"/>
        </w:rPr>
        <w:t>项</w:t>
      </w:r>
      <w:r>
        <w:rPr>
          <w:b/>
          <w:spacing w:val="4"/>
          <w:w w:val="99"/>
          <w:sz w:val="21"/>
        </w:rPr>
        <w:t>承</w:t>
      </w:r>
      <w:r>
        <w:rPr>
          <w:b/>
          <w:spacing w:val="2"/>
          <w:w w:val="99"/>
          <w:sz w:val="21"/>
        </w:rPr>
        <w:t>担</w:t>
      </w:r>
      <w:r>
        <w:rPr>
          <w:b/>
          <w:spacing w:val="4"/>
          <w:w w:val="99"/>
          <w:sz w:val="21"/>
        </w:rPr>
        <w:t>保</w:t>
      </w:r>
      <w:r>
        <w:rPr>
          <w:b/>
          <w:spacing w:val="2"/>
          <w:w w:val="99"/>
          <w:sz w:val="21"/>
        </w:rPr>
        <w:t>险</w:t>
      </w:r>
      <w:r>
        <w:rPr>
          <w:b/>
          <w:spacing w:val="4"/>
          <w:w w:val="99"/>
          <w:sz w:val="21"/>
        </w:rPr>
        <w:t>责任</w:t>
      </w:r>
      <w:r>
        <w:rPr>
          <w:b/>
          <w:spacing w:val="2"/>
          <w:w w:val="99"/>
          <w:sz w:val="21"/>
        </w:rPr>
        <w:t>，</w:t>
      </w:r>
      <w:r>
        <w:rPr>
          <w:b/>
          <w:spacing w:val="4"/>
          <w:w w:val="99"/>
          <w:sz w:val="21"/>
        </w:rPr>
        <w:t>给</w:t>
      </w:r>
      <w:r>
        <w:rPr>
          <w:b/>
          <w:spacing w:val="2"/>
          <w:w w:val="99"/>
          <w:sz w:val="21"/>
        </w:rPr>
        <w:t>付</w:t>
      </w:r>
      <w:r>
        <w:rPr>
          <w:b/>
          <w:spacing w:val="4"/>
          <w:w w:val="99"/>
          <w:sz w:val="21"/>
        </w:rPr>
        <w:t>其</w:t>
      </w:r>
      <w:r>
        <w:rPr>
          <w:b/>
          <w:spacing w:val="2"/>
          <w:w w:val="99"/>
          <w:sz w:val="21"/>
        </w:rPr>
        <w:t>中</w:t>
      </w:r>
      <w:r>
        <w:rPr>
          <w:b/>
          <w:spacing w:val="4"/>
          <w:w w:val="99"/>
          <w:sz w:val="21"/>
        </w:rPr>
        <w:t>一</w:t>
      </w:r>
      <w:r>
        <w:rPr>
          <w:b/>
          <w:spacing w:val="2"/>
          <w:w w:val="99"/>
          <w:sz w:val="21"/>
        </w:rPr>
        <w:t>项</w:t>
      </w:r>
      <w:r>
        <w:rPr>
          <w:b/>
          <w:spacing w:val="4"/>
          <w:w w:val="99"/>
          <w:sz w:val="21"/>
        </w:rPr>
        <w:t>保</w:t>
      </w:r>
      <w:r>
        <w:rPr>
          <w:b/>
          <w:spacing w:val="2"/>
          <w:w w:val="99"/>
          <w:sz w:val="21"/>
        </w:rPr>
        <w:t>险</w:t>
      </w:r>
      <w:r>
        <w:rPr>
          <w:b/>
          <w:spacing w:val="4"/>
          <w:w w:val="99"/>
          <w:sz w:val="21"/>
        </w:rPr>
        <w:t>金后</w:t>
      </w:r>
      <w:r>
        <w:rPr>
          <w:b/>
          <w:spacing w:val="2"/>
          <w:w w:val="99"/>
          <w:sz w:val="21"/>
        </w:rPr>
        <w:t>，</w:t>
      </w:r>
      <w:r>
        <w:rPr>
          <w:b/>
          <w:spacing w:val="4"/>
          <w:w w:val="99"/>
          <w:sz w:val="21"/>
        </w:rPr>
        <w:t>对</w:t>
      </w:r>
      <w:r>
        <w:rPr>
          <w:b/>
          <w:spacing w:val="2"/>
          <w:w w:val="99"/>
          <w:sz w:val="21"/>
        </w:rPr>
        <w:t>其</w:t>
      </w:r>
      <w:r>
        <w:rPr>
          <w:b/>
          <w:w w:val="99"/>
          <w:sz w:val="21"/>
        </w:rPr>
        <w:t>他</w:t>
      </w:r>
      <w:r>
        <w:rPr>
          <w:b/>
          <w:spacing w:val="-1"/>
          <w:w w:val="99"/>
          <w:sz w:val="21"/>
        </w:rPr>
        <w:t>两</w:t>
      </w:r>
      <w:r>
        <w:rPr>
          <w:b/>
          <w:spacing w:val="2"/>
          <w:w w:val="99"/>
          <w:sz w:val="21"/>
        </w:rPr>
        <w:t>项轻度</w:t>
      </w:r>
      <w:r>
        <w:rPr>
          <w:b/>
          <w:spacing w:val="-1"/>
          <w:w w:val="99"/>
          <w:sz w:val="21"/>
        </w:rPr>
        <w:t>疾</w:t>
      </w:r>
      <w:r>
        <w:rPr>
          <w:b/>
          <w:spacing w:val="2"/>
          <w:w w:val="99"/>
          <w:sz w:val="21"/>
        </w:rPr>
        <w:t>病保险金的</w:t>
      </w:r>
      <w:r>
        <w:rPr>
          <w:b/>
          <w:spacing w:val="-1"/>
          <w:w w:val="99"/>
          <w:sz w:val="21"/>
        </w:rPr>
        <w:t>责</w:t>
      </w:r>
      <w:r>
        <w:rPr>
          <w:b/>
          <w:spacing w:val="2"/>
          <w:w w:val="99"/>
          <w:sz w:val="21"/>
        </w:rPr>
        <w:t>任同时终止</w:t>
      </w:r>
      <w:r>
        <w:rPr>
          <w:b/>
          <w:w w:val="99"/>
          <w:sz w:val="21"/>
        </w:rPr>
        <w:t>。</w:t>
      </w:r>
    </w:p>
    <w:p>
      <w:pPr>
        <w:pStyle w:val="3"/>
        <w:spacing w:before="102" w:line="242" w:lineRule="auto"/>
        <w:ind w:left="2341" w:right="362"/>
      </w:pPr>
      <w:r>
        <w:rPr>
          <w:color w:val="000000"/>
          <w:spacing w:val="-2"/>
          <w:w w:val="95"/>
          <w:shd w:val="clear" w:color="auto" w:fill="E4E4E4"/>
        </w:rPr>
        <w:t>如果被保险人已达到本合同所指重度疾病</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较重急性心肌梗塞</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或</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严重冠心病</w:t>
      </w:r>
      <w:r>
        <w:rPr>
          <w:rFonts w:ascii="Times New Roman" w:hAnsi="Times New Roman" w:eastAsia="Times New Roman"/>
          <w:color w:val="000000"/>
          <w:spacing w:val="-2"/>
          <w:w w:val="95"/>
          <w:shd w:val="clear" w:color="auto" w:fill="E4E4E4"/>
        </w:rPr>
        <w:t>”</w:t>
      </w:r>
      <w:r>
        <w:rPr>
          <w:rFonts w:ascii="Times New Roman" w:hAnsi="Times New Roman" w:eastAsia="Times New Roman"/>
          <w:color w:val="000000"/>
          <w:spacing w:val="80"/>
          <w:w w:val="150"/>
          <w:shd w:val="clear" w:color="auto" w:fill="E4E4E4"/>
        </w:rPr>
        <w:t xml:space="preserve">                                                           </w:t>
      </w:r>
      <w:r>
        <w:rPr>
          <w:color w:val="000000"/>
          <w:spacing w:val="-2"/>
          <w:shd w:val="clear" w:color="auto" w:fill="E4E4E4"/>
        </w:rPr>
        <w:t>标准的，我们不承担本项手术保险责任。</w:t>
      </w:r>
    </w:p>
    <w:p>
      <w:pPr>
        <w:pStyle w:val="3"/>
        <w:spacing w:before="3"/>
        <w:rPr>
          <w:sz w:val="18"/>
        </w:rPr>
      </w:pPr>
    </w:p>
    <w:p>
      <w:pPr>
        <w:spacing w:after="0"/>
        <w:rPr>
          <w:sz w:val="18"/>
        </w:rPr>
        <w:sectPr>
          <w:pgSz w:w="11910" w:h="16840"/>
          <w:pgMar w:top="104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激光心肌血</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运重建术</w:t>
      </w:r>
    </w:p>
    <w:p>
      <w:pPr>
        <w:pStyle w:val="3"/>
        <w:spacing w:before="91" w:line="242" w:lineRule="auto"/>
        <w:ind w:left="212" w:right="361"/>
        <w:jc w:val="both"/>
      </w:pPr>
      <w:r>
        <w:br w:type="column"/>
      </w:r>
      <w:r>
        <w:rPr>
          <w:spacing w:val="-5"/>
          <w:w w:val="99"/>
        </w:rPr>
        <w:t>指患有顽固性心绞痛，经持续药物治疗后无改善，冠状动脉搭桥手术及经皮血管</w:t>
      </w:r>
      <w:r>
        <w:rPr>
          <w:spacing w:val="-4"/>
          <w:w w:val="99"/>
        </w:rPr>
        <w:t>成形手术已失败或者被认为不适合者。实际进行了开胸手术下或者胸腔镜下的激</w:t>
      </w:r>
      <w:r>
        <w:rPr>
          <w:spacing w:val="-1"/>
          <w:w w:val="99"/>
        </w:rPr>
        <w:t>光心肌血运重建术。</w:t>
      </w:r>
    </w:p>
    <w:p>
      <w:pPr>
        <w:spacing w:before="97" w:line="242" w:lineRule="auto"/>
        <w:ind w:left="212" w:right="335"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较轻急性心肌梗死</w:t>
      </w:r>
      <w:r>
        <w:rPr>
          <w:rFonts w:ascii="Times New Roman" w:hAnsi="Times New Roman" w:eastAsia="Times New Roman"/>
          <w:b/>
          <w:spacing w:val="1"/>
          <w:w w:val="99"/>
          <w:sz w:val="21"/>
        </w:rPr>
        <w:t>”</w:t>
      </w:r>
      <w:r>
        <w:rPr>
          <w:b/>
          <w:spacing w:val="4"/>
          <w:w w:val="99"/>
          <w:sz w:val="21"/>
        </w:rPr>
        <w:t>、</w:t>
      </w:r>
      <w:r>
        <w:rPr>
          <w:rFonts w:ascii="Times New Roman" w:hAnsi="Times New Roman" w:eastAsia="Times New Roman"/>
          <w:b/>
          <w:spacing w:val="1"/>
          <w:w w:val="99"/>
          <w:sz w:val="21"/>
        </w:rPr>
        <w:t>“</w:t>
      </w:r>
      <w:r>
        <w:rPr>
          <w:b/>
          <w:spacing w:val="2"/>
          <w:w w:val="99"/>
          <w:sz w:val="21"/>
        </w:rPr>
        <w:t>冠状动脉介入手术</w:t>
      </w:r>
      <w:r>
        <w:rPr>
          <w:b/>
          <w:spacing w:val="4"/>
          <w:w w:val="99"/>
          <w:sz w:val="21"/>
        </w:rPr>
        <w:t>（</w:t>
      </w:r>
      <w:r>
        <w:rPr>
          <w:b/>
          <w:spacing w:val="2"/>
          <w:w w:val="99"/>
          <w:sz w:val="21"/>
        </w:rPr>
        <w:t>非开胸手术）</w:t>
      </w:r>
      <w:r>
        <w:rPr>
          <w:rFonts w:ascii="Times New Roman" w:hAnsi="Times New Roman" w:eastAsia="Times New Roman"/>
          <w:b/>
          <w:spacing w:val="3"/>
          <w:w w:val="99"/>
          <w:sz w:val="21"/>
        </w:rPr>
        <w:t>”</w:t>
      </w:r>
      <w:r>
        <w:rPr>
          <w:b/>
          <w:spacing w:val="2"/>
          <w:w w:val="99"/>
          <w:sz w:val="21"/>
        </w:rPr>
        <w:t>和</w:t>
      </w:r>
      <w:r>
        <w:rPr>
          <w:rFonts w:ascii="Times New Roman" w:hAnsi="Times New Roman" w:eastAsia="Times New Roman"/>
          <w:b/>
          <w:spacing w:val="3"/>
          <w:w w:val="99"/>
          <w:sz w:val="21"/>
        </w:rPr>
        <w:t>“</w:t>
      </w:r>
      <w:r>
        <w:rPr>
          <w:b/>
          <w:spacing w:val="2"/>
          <w:w w:val="99"/>
          <w:sz w:val="21"/>
        </w:rPr>
        <w:t>激光心肌血运重建术</w:t>
      </w:r>
      <w:r>
        <w:rPr>
          <w:rFonts w:ascii="Times New Roman" w:hAnsi="Times New Roman" w:eastAsia="Times New Roman"/>
          <w:b/>
          <w:spacing w:val="3"/>
          <w:w w:val="99"/>
          <w:sz w:val="21"/>
        </w:rPr>
        <w:t>”</w:t>
      </w:r>
      <w:r>
        <w:rPr>
          <w:b/>
          <w:spacing w:val="1"/>
          <w:w w:val="99"/>
          <w:sz w:val="21"/>
        </w:rPr>
        <w:t>三项中的其中一项承担保险责任，给付其中一项保险金后，对其他</w:t>
      </w:r>
      <w:r>
        <w:rPr>
          <w:b/>
          <w:spacing w:val="-1"/>
          <w:w w:val="99"/>
          <w:sz w:val="21"/>
        </w:rPr>
        <w:t>两项轻度疾病保险金的责任同时终止。</w:t>
      </w:r>
    </w:p>
    <w:p>
      <w:pPr>
        <w:pStyle w:val="3"/>
        <w:spacing w:before="95" w:line="244" w:lineRule="auto"/>
        <w:ind w:left="212" w:right="362"/>
      </w:pPr>
      <w:r>
        <w:rPr>
          <w:color w:val="000000"/>
          <w:spacing w:val="-2"/>
          <w:w w:val="95"/>
          <w:shd w:val="clear" w:color="auto" w:fill="E4E4E4"/>
        </w:rPr>
        <w:t>如果被保险人已达到本合同所指重度疾病</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较重急性心肌梗塞</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或</w:t>
      </w:r>
      <w:r>
        <w:rPr>
          <w:rFonts w:ascii="Times New Roman" w:hAnsi="Times New Roman" w:eastAsia="Times New Roman"/>
          <w:color w:val="000000"/>
          <w:spacing w:val="-2"/>
          <w:w w:val="95"/>
          <w:shd w:val="clear" w:color="auto" w:fill="E4E4E4"/>
        </w:rPr>
        <w:t>“</w:t>
      </w:r>
      <w:r>
        <w:rPr>
          <w:color w:val="000000"/>
          <w:spacing w:val="-2"/>
          <w:w w:val="95"/>
          <w:shd w:val="clear" w:color="auto" w:fill="E4E4E4"/>
        </w:rPr>
        <w:t>严重冠心病</w:t>
      </w:r>
      <w:r>
        <w:rPr>
          <w:rFonts w:ascii="Times New Roman" w:hAnsi="Times New Roman" w:eastAsia="Times New Roman"/>
          <w:color w:val="000000"/>
          <w:spacing w:val="-2"/>
          <w:w w:val="95"/>
          <w:shd w:val="clear" w:color="auto" w:fill="E4E4E4"/>
        </w:rPr>
        <w:t>”</w:t>
      </w:r>
      <w:r>
        <w:rPr>
          <w:rFonts w:ascii="Times New Roman" w:hAnsi="Times New Roman" w:eastAsia="Times New Roman"/>
          <w:color w:val="000000"/>
          <w:spacing w:val="80"/>
          <w:w w:val="150"/>
          <w:shd w:val="clear" w:color="auto" w:fill="E4E4E4"/>
        </w:rPr>
        <w:t xml:space="preserve">                                                           </w:t>
      </w:r>
      <w:r>
        <w:rPr>
          <w:color w:val="000000"/>
          <w:spacing w:val="-2"/>
          <w:shd w:val="clear" w:color="auto" w:fill="E4E4E4"/>
        </w:rPr>
        <w:t>标准的，我们不承担本项手术保险责任。</w:t>
      </w:r>
    </w:p>
    <w:p>
      <w:pPr>
        <w:spacing w:after="0" w:line="244" w:lineRule="auto"/>
        <w:sectPr>
          <w:type w:val="continuous"/>
          <w:pgSz w:w="11910" w:h="16840"/>
          <w:pgMar w:top="1060" w:right="980" w:bottom="280" w:left="920" w:header="720" w:footer="720" w:gutter="0"/>
          <w:cols w:equalWidth="0" w:num="2">
            <w:col w:w="2039" w:space="90"/>
            <w:col w:w="7881"/>
          </w:cols>
        </w:sectPr>
      </w:pPr>
    </w:p>
    <w:p>
      <w:pPr>
        <w:pStyle w:val="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主动脉内手</w:t>
      </w:r>
    </w:p>
    <w:p>
      <w:pPr>
        <w:spacing w:before="6" w:line="213" w:lineRule="auto"/>
        <w:ind w:left="949" w:right="0" w:firstLine="0"/>
        <w:jc w:val="left"/>
        <w:rPr>
          <w:rFonts w:hint="eastAsia" w:ascii="华文楷体" w:eastAsia="华文楷体"/>
          <w:b/>
          <w:sz w:val="21"/>
        </w:rPr>
      </w:pPr>
      <w:r>
        <w:rPr>
          <w:rFonts w:hint="eastAsia" w:ascii="华文楷体" w:eastAsia="华文楷体"/>
          <w:b/>
          <w:spacing w:val="-85"/>
          <w:sz w:val="21"/>
        </w:rPr>
        <w:t>术</w:t>
      </w:r>
      <w:r>
        <w:rPr>
          <w:rFonts w:hint="eastAsia" w:ascii="华文楷体" w:eastAsia="华文楷体"/>
          <w:b/>
          <w:spacing w:val="-4"/>
          <w:sz w:val="21"/>
        </w:rPr>
        <w:t>（非开胸手</w:t>
      </w:r>
      <w:r>
        <w:rPr>
          <w:rFonts w:hint="eastAsia" w:ascii="华文楷体" w:eastAsia="华文楷体"/>
          <w:b/>
          <w:spacing w:val="-6"/>
          <w:sz w:val="21"/>
        </w:rPr>
        <w:t>术）</w:t>
      </w:r>
    </w:p>
    <w:p>
      <w:pPr>
        <w:pStyle w:val="3"/>
        <w:spacing w:before="91" w:line="242" w:lineRule="auto"/>
        <w:ind w:left="178" w:right="361"/>
      </w:pPr>
      <w:r>
        <w:br w:type="column"/>
      </w:r>
      <w:r>
        <w:rPr>
          <w:spacing w:val="-3"/>
          <w:w w:val="99"/>
        </w:rPr>
        <w:t>为了治疗主动脉疾病实际实施了经皮经导管进行的动脉内手术。主动脉指胸主动</w:t>
      </w:r>
      <w:r>
        <w:rPr>
          <w:spacing w:val="-1"/>
          <w:w w:val="99"/>
        </w:rPr>
        <w:t>脉和腹主动脉，</w:t>
      </w:r>
      <w:r>
        <w:rPr>
          <w:color w:val="000000"/>
          <w:spacing w:val="-1"/>
          <w:w w:val="99"/>
          <w:shd w:val="clear" w:color="auto" w:fill="E4E4E4"/>
        </w:rPr>
        <w:t>不包括胸主动脉和腹主动脉的分支血管。</w:t>
      </w:r>
    </w:p>
    <w:p>
      <w:pPr>
        <w:spacing w:after="0" w:line="242" w:lineRule="auto"/>
        <w:sectPr>
          <w:type w:val="continuous"/>
          <w:pgSz w:w="11910" w:h="16840"/>
          <w:pgMar w:top="1060" w:right="980" w:bottom="280" w:left="920" w:header="720" w:footer="720" w:gutter="0"/>
          <w:cols w:equalWidth="0" w:num="2">
            <w:col w:w="2124" w:space="40"/>
            <w:col w:w="7846"/>
          </w:cols>
        </w:sectPr>
      </w:pPr>
    </w:p>
    <w:p>
      <w:pPr>
        <w:pStyle w:val="3"/>
        <w:spacing w:before="11"/>
        <w:rPr>
          <w:sz w:val="17"/>
        </w:rPr>
      </w:pPr>
    </w:p>
    <w:p>
      <w:pPr>
        <w:spacing w:after="0"/>
        <w:rPr>
          <w:sz w:val="17"/>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心脏瓣膜介</w:t>
      </w:r>
    </w:p>
    <w:p>
      <w:pPr>
        <w:spacing w:before="6" w:line="213" w:lineRule="auto"/>
        <w:ind w:left="949" w:right="0" w:firstLine="0"/>
        <w:jc w:val="left"/>
        <w:rPr>
          <w:rFonts w:hint="eastAsia" w:ascii="华文楷体" w:eastAsia="华文楷体"/>
          <w:b/>
          <w:sz w:val="21"/>
        </w:rPr>
      </w:pPr>
      <w:r>
        <w:rPr>
          <w:rFonts w:hint="eastAsia" w:ascii="华文楷体" w:eastAsia="华文楷体"/>
          <w:b/>
          <w:spacing w:val="-31"/>
          <w:sz w:val="21"/>
        </w:rPr>
        <w:t>入手术</w:t>
      </w:r>
      <w:r>
        <w:rPr>
          <w:rFonts w:hint="eastAsia" w:ascii="华文楷体" w:eastAsia="华文楷体"/>
          <w:b/>
          <w:spacing w:val="-4"/>
          <w:sz w:val="21"/>
        </w:rPr>
        <w:t>（非开胸手术）</w:t>
      </w:r>
    </w:p>
    <w:p>
      <w:pPr>
        <w:pStyle w:val="3"/>
        <w:spacing w:before="91" w:line="242" w:lineRule="auto"/>
        <w:ind w:left="178" w:right="363"/>
      </w:pPr>
      <w:r>
        <w:br w:type="column"/>
      </w:r>
      <w:r>
        <w:rPr>
          <w:spacing w:val="-6"/>
          <w:w w:val="99"/>
        </w:rPr>
        <w:t>为了治疗心脏瓣膜疾病，实际实施了非开胸的经胸壁打孔内镜手术或者经皮经导</w:t>
      </w:r>
      <w:r>
        <w:rPr>
          <w:spacing w:val="-1"/>
          <w:w w:val="99"/>
        </w:rPr>
        <w:t>管介入手术进行的心脏瓣膜置换或者修复手术。</w:t>
      </w:r>
    </w:p>
    <w:p>
      <w:pPr>
        <w:spacing w:after="0" w:line="242" w:lineRule="auto"/>
        <w:sectPr>
          <w:type w:val="continuous"/>
          <w:pgSz w:w="11910" w:h="16840"/>
          <w:pgMar w:top="1060" w:right="980" w:bottom="280" w:left="920" w:header="720" w:footer="720" w:gutter="0"/>
          <w:cols w:equalWidth="0" w:num="2">
            <w:col w:w="2124" w:space="40"/>
            <w:col w:w="7846"/>
          </w:cols>
        </w:sectPr>
      </w:pPr>
    </w:p>
    <w:p>
      <w:pPr>
        <w:pStyle w:val="3"/>
        <w:spacing w:before="10"/>
        <w:rPr>
          <w:sz w:val="17"/>
        </w:rPr>
      </w:pPr>
    </w:p>
    <w:p>
      <w:pPr>
        <w:spacing w:after="0"/>
        <w:rPr>
          <w:sz w:val="17"/>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早期原发性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心肌病</w:t>
      </w:r>
    </w:p>
    <w:p>
      <w:pPr>
        <w:spacing w:before="92" w:line="244" w:lineRule="auto"/>
        <w:ind w:left="212" w:right="342" w:firstLine="0"/>
        <w:jc w:val="left"/>
        <w:rPr>
          <w:b/>
          <w:sz w:val="21"/>
        </w:rPr>
      </w:pPr>
      <w:r>
        <w:br w:type="column"/>
      </w:r>
      <w:r>
        <w:rPr>
          <w:spacing w:val="-9"/>
          <w:w w:val="99"/>
          <w:sz w:val="21"/>
        </w:rPr>
        <w:t>被诊断为原发性心肌病，</w:t>
      </w:r>
      <w:r>
        <w:rPr>
          <w:b/>
          <w:spacing w:val="-8"/>
          <w:w w:val="99"/>
          <w:sz w:val="21"/>
        </w:rPr>
        <w:t>并符合下列所有条件，但未达到本合同所指重度疾病</w:t>
      </w:r>
      <w:r>
        <w:rPr>
          <w:rFonts w:ascii="Times New Roman" w:hAnsi="Times New Roman" w:eastAsia="Times New Roman"/>
          <w:b/>
          <w:spacing w:val="3"/>
          <w:w w:val="99"/>
          <w:sz w:val="21"/>
        </w:rPr>
        <w:t>“</w:t>
      </w:r>
      <w:r>
        <w:rPr>
          <w:b/>
          <w:w w:val="99"/>
          <w:sz w:val="21"/>
        </w:rPr>
        <w:t>严重原发性心肌病</w:t>
      </w:r>
      <w:r>
        <w:rPr>
          <w:rFonts w:ascii="Times New Roman" w:hAnsi="Times New Roman" w:eastAsia="Times New Roman"/>
          <w:b/>
          <w:spacing w:val="1"/>
          <w:w w:val="99"/>
          <w:sz w:val="21"/>
        </w:rPr>
        <w:t>”</w:t>
      </w:r>
      <w:r>
        <w:rPr>
          <w:b/>
          <w:spacing w:val="1"/>
          <w:w w:val="99"/>
          <w:sz w:val="21"/>
        </w:rPr>
        <w:t>的标准：</w:t>
      </w:r>
    </w:p>
    <w:p>
      <w:pPr>
        <w:pStyle w:val="8"/>
        <w:numPr>
          <w:ilvl w:val="0"/>
          <w:numId w:val="24"/>
        </w:numPr>
        <w:tabs>
          <w:tab w:val="left" w:pos="475"/>
        </w:tabs>
        <w:spacing w:before="0" w:after="0" w:line="244" w:lineRule="auto"/>
        <w:ind w:left="212" w:right="351" w:firstLine="0"/>
        <w:jc w:val="left"/>
        <w:rPr>
          <w:sz w:val="21"/>
        </w:rPr>
      </w:pPr>
      <w:r>
        <w:rPr>
          <w:spacing w:val="2"/>
          <w:w w:val="99"/>
          <w:sz w:val="21"/>
        </w:rPr>
        <w:t>导致心室功能受损，并且其受损程度达到</w:t>
      </w:r>
      <w:r>
        <w:rPr>
          <w:b/>
          <w:spacing w:val="3"/>
          <w:w w:val="99"/>
          <w:sz w:val="21"/>
        </w:rPr>
        <w:t>美国纽约心脏病学会心功能状态分</w:t>
      </w:r>
      <w:r>
        <w:rPr>
          <w:b/>
          <w:spacing w:val="-1"/>
          <w:w w:val="99"/>
          <w:sz w:val="21"/>
        </w:rPr>
        <w:t>级</w:t>
      </w:r>
      <w:r>
        <w:rPr>
          <w:spacing w:val="-1"/>
          <w:w w:val="99"/>
          <w:sz w:val="21"/>
        </w:rPr>
        <w:t>（</w:t>
      </w:r>
      <w:r>
        <w:rPr>
          <w:w w:val="99"/>
          <w:sz w:val="21"/>
        </w:rPr>
        <w:t>见</w:t>
      </w:r>
      <w:r>
        <w:rPr>
          <w:spacing w:val="-51"/>
          <w:sz w:val="21"/>
        </w:rPr>
        <w:t xml:space="preserve"> </w:t>
      </w:r>
      <w:r>
        <w:rPr>
          <w:rFonts w:ascii="Times New Roman" w:eastAsia="Times New Roman"/>
          <w:spacing w:val="1"/>
          <w:w w:val="99"/>
          <w:sz w:val="21"/>
        </w:rPr>
        <w:t>11</w:t>
      </w:r>
      <w:r>
        <w:rPr>
          <w:rFonts w:ascii="Times New Roman" w:eastAsia="Times New Roman"/>
          <w:w w:val="99"/>
          <w:sz w:val="21"/>
        </w:rPr>
        <w:t>.</w:t>
      </w:r>
      <w:r>
        <w:rPr>
          <w:rFonts w:ascii="Times New Roman" w:eastAsia="Times New Roman"/>
          <w:spacing w:val="1"/>
          <w:w w:val="99"/>
          <w:sz w:val="21"/>
        </w:rPr>
        <w:t>2</w:t>
      </w:r>
      <w:r>
        <w:rPr>
          <w:rFonts w:ascii="Times New Roman" w:eastAsia="Times New Roman"/>
          <w:spacing w:val="-2"/>
          <w:w w:val="99"/>
          <w:sz w:val="21"/>
        </w:rPr>
        <w:t>4</w:t>
      </w:r>
      <w:r>
        <w:rPr>
          <w:spacing w:val="-1"/>
          <w:w w:val="99"/>
          <w:sz w:val="21"/>
        </w:rPr>
        <w:t>）</w:t>
      </w:r>
      <w:r>
        <w:rPr>
          <w:rFonts w:ascii="Times New Roman" w:eastAsia="Times New Roman"/>
          <w:w w:val="99"/>
          <w:sz w:val="21"/>
        </w:rPr>
        <w:t>III</w:t>
      </w:r>
      <w:r>
        <w:rPr>
          <w:rFonts w:ascii="Times New Roman" w:eastAsia="Times New Roman"/>
          <w:spacing w:val="2"/>
          <w:sz w:val="21"/>
        </w:rPr>
        <w:t xml:space="preserve"> </w:t>
      </w:r>
      <w:r>
        <w:rPr>
          <w:spacing w:val="-1"/>
          <w:w w:val="99"/>
          <w:sz w:val="21"/>
        </w:rPr>
        <w:t>级，或其同等级别；</w:t>
      </w:r>
    </w:p>
    <w:p>
      <w:pPr>
        <w:pStyle w:val="8"/>
        <w:numPr>
          <w:ilvl w:val="0"/>
          <w:numId w:val="24"/>
        </w:numPr>
        <w:tabs>
          <w:tab w:val="left" w:pos="475"/>
        </w:tabs>
        <w:spacing w:before="0" w:after="0" w:line="242" w:lineRule="auto"/>
        <w:ind w:left="212" w:right="361" w:firstLine="0"/>
        <w:jc w:val="left"/>
        <w:rPr>
          <w:sz w:val="21"/>
        </w:rPr>
      </w:pPr>
      <w:r>
        <w:rPr>
          <w:spacing w:val="1"/>
          <w:w w:val="99"/>
          <w:sz w:val="21"/>
        </w:rPr>
        <w:t>原发性心肌病的诊断必须由心脏专科医生确认，并提供心脏超声检查结果报</w:t>
      </w:r>
      <w:r>
        <w:rPr>
          <w:spacing w:val="-1"/>
          <w:w w:val="99"/>
          <w:sz w:val="21"/>
        </w:rPr>
        <w:t>告。</w:t>
      </w:r>
    </w:p>
    <w:p>
      <w:pPr>
        <w:pStyle w:val="3"/>
        <w:spacing w:before="86" w:line="242" w:lineRule="auto"/>
        <w:ind w:left="212" w:right="361"/>
        <w:jc w:val="both"/>
      </w:pPr>
      <w:r>
        <w:rPr>
          <w:spacing w:val="-4"/>
          <w:w w:val="99"/>
        </w:rPr>
        <w:t>本保障范围内的心肌病仅包括扩张型心肌病、肥厚型心肌病及限制型心肌病。</w:t>
      </w:r>
      <w:r>
        <w:rPr>
          <w:color w:val="000000"/>
          <w:w w:val="99"/>
          <w:shd w:val="clear" w:color="auto" w:fill="E4E4E4"/>
        </w:rPr>
        <w:t xml:space="preserve">继                                                                                                                                        </w:t>
      </w:r>
      <w:r>
        <w:rPr>
          <w:color w:val="000000"/>
          <w:spacing w:val="3"/>
          <w:w w:val="99"/>
          <w:shd w:val="clear" w:color="auto" w:fill="E4E4E4"/>
        </w:rPr>
        <w:t>发于全身性疾病或其他器官系统疾病及酒精滥用造成的心肌病变不在保障范围</w:t>
      </w:r>
      <w:r>
        <w:rPr>
          <w:color w:val="000000"/>
          <w:spacing w:val="-1"/>
          <w:w w:val="99"/>
          <w:shd w:val="clear" w:color="auto" w:fill="E4E4E4"/>
        </w:rPr>
        <w:t>内。</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5"/>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102" w:after="0" w:line="211" w:lineRule="auto"/>
        <w:ind w:left="949" w:right="38" w:hanging="737"/>
        <w:jc w:val="left"/>
        <w:rPr>
          <w:rFonts w:hint="eastAsia" w:ascii="华文楷体" w:eastAsia="华文楷体"/>
          <w:b/>
          <w:sz w:val="21"/>
        </w:rPr>
      </w:pPr>
      <w:r>
        <w:rPr>
          <w:rFonts w:hint="eastAsia" w:ascii="华文楷体" w:eastAsia="华文楷体"/>
          <w:b/>
          <w:spacing w:val="-2"/>
          <w:sz w:val="21"/>
        </w:rPr>
        <w:t>心包膜切除</w:t>
      </w:r>
      <w:r>
        <w:rPr>
          <w:rFonts w:hint="eastAsia" w:ascii="华文楷体" w:eastAsia="华文楷体"/>
          <w:b/>
          <w:spacing w:val="-10"/>
          <w:sz w:val="21"/>
        </w:rPr>
        <w:t>术</w:t>
      </w:r>
    </w:p>
    <w:p>
      <w:pPr>
        <w:spacing w:before="94" w:line="242" w:lineRule="auto"/>
        <w:ind w:left="212" w:right="351" w:firstLine="0"/>
        <w:jc w:val="both"/>
        <w:rPr>
          <w:sz w:val="21"/>
        </w:rPr>
      </w:pPr>
      <w:r>
        <w:br w:type="column"/>
      </w:r>
      <w:r>
        <w:rPr>
          <w:spacing w:val="-6"/>
          <w:w w:val="99"/>
          <w:sz w:val="21"/>
        </w:rPr>
        <w:t>指为治疗心包膜疾病，已经实施了心包膜切除术，</w:t>
      </w:r>
      <w:r>
        <w:rPr>
          <w:b/>
          <w:spacing w:val="1"/>
          <w:w w:val="99"/>
          <w:sz w:val="21"/>
        </w:rPr>
        <w:t xml:space="preserve">但未达到本合同所指重度疾病 </w:t>
      </w:r>
      <w:r>
        <w:rPr>
          <w:rFonts w:ascii="Times New Roman" w:hAnsi="Times New Roman" w:eastAsia="Times New Roman"/>
          <w:b/>
          <w:spacing w:val="-2"/>
          <w:w w:val="99"/>
          <w:sz w:val="21"/>
        </w:rPr>
        <w:t>“</w:t>
      </w:r>
      <w:r>
        <w:rPr>
          <w:b/>
          <w:spacing w:val="2"/>
          <w:w w:val="99"/>
          <w:sz w:val="21"/>
        </w:rPr>
        <w:t>严重慢性缩窄型心包炎</w:t>
      </w:r>
      <w:r>
        <w:rPr>
          <w:rFonts w:ascii="Times New Roman" w:hAnsi="Times New Roman" w:eastAsia="Times New Roman"/>
          <w:b/>
          <w:spacing w:val="1"/>
          <w:w w:val="99"/>
          <w:sz w:val="21"/>
        </w:rPr>
        <w:t>”</w:t>
      </w:r>
      <w:r>
        <w:rPr>
          <w:b/>
          <w:spacing w:val="-13"/>
          <w:w w:val="99"/>
          <w:sz w:val="21"/>
        </w:rPr>
        <w:t>的标准。</w:t>
      </w:r>
      <w:r>
        <w:rPr>
          <w:spacing w:val="-1"/>
          <w:w w:val="99"/>
          <w:sz w:val="21"/>
        </w:rPr>
        <w:t>手术必须在心脏专科医生认为是医学上必需的情况下进行。</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5"/>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永久性心脏</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2"/>
          <w:w w:val="95"/>
          <w:sz w:val="21"/>
        </w:rPr>
        <w:t>起搏器植入</w:t>
      </w:r>
    </w:p>
    <w:p>
      <w:pPr>
        <w:pStyle w:val="3"/>
        <w:spacing w:before="92" w:line="242" w:lineRule="auto"/>
        <w:ind w:left="212" w:right="313"/>
      </w:pPr>
      <w:r>
        <w:br w:type="column"/>
      </w:r>
      <w:r>
        <w:rPr>
          <w:spacing w:val="-2"/>
        </w:rPr>
        <w:t>因严重心律失常而于心腔内进行植入永久性心脏起搏器的手术，此严重心律失常</w:t>
      </w:r>
      <w:r>
        <w:rPr>
          <w:spacing w:val="-2"/>
          <w:w w:val="95"/>
        </w:rPr>
        <w:t>并不能以其他方法治疗。必须由相关专科医生确认植入心脏起搏器为医疗所须。</w:t>
      </w:r>
    </w:p>
    <w:p>
      <w:pPr>
        <w:pStyle w:val="3"/>
        <w:spacing w:before="95"/>
        <w:ind w:left="212"/>
      </w:pPr>
      <w:r>
        <w:rPr>
          <w:color w:val="000000"/>
          <w:spacing w:val="-1"/>
          <w:w w:val="95"/>
          <w:shd w:val="clear" w:color="auto" w:fill="E4E4E4"/>
        </w:rPr>
        <w:t>临时心脏起搏器安装除外。</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腔静脉过滤</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器植入术</w:t>
      </w:r>
    </w:p>
    <w:p>
      <w:pPr>
        <w:pStyle w:val="3"/>
        <w:spacing w:before="92" w:line="244" w:lineRule="auto"/>
        <w:ind w:left="212" w:right="313"/>
      </w:pPr>
      <w:r>
        <w:br w:type="column"/>
      </w:r>
      <w:r>
        <w:rPr>
          <w:spacing w:val="-1"/>
          <w:w w:val="99"/>
        </w:rPr>
        <w:t>指为治疗反复肺栓塞发作，抗凝血疗法无效，已经实施了腔静脉过滤器植入术。手术必须在专科医生认为是医学上必需的情况下进行。</w:t>
      </w:r>
    </w:p>
    <w:p>
      <w:pPr>
        <w:spacing w:after="0" w:line="244" w:lineRule="auto"/>
        <w:sectPr>
          <w:type w:val="continuous"/>
          <w:pgSz w:w="11910" w:h="16840"/>
          <w:pgMar w:top="1060" w:right="980" w:bottom="280" w:left="920" w:header="720" w:footer="720" w:gutter="0"/>
          <w:cols w:equalWidth="0" w:num="2">
            <w:col w:w="2039" w:space="90"/>
            <w:col w:w="7881"/>
          </w:cols>
        </w:sectPr>
      </w:pPr>
    </w:p>
    <w:p>
      <w:pPr>
        <w:pStyle w:val="3"/>
        <w:spacing w:before="11"/>
        <w:rPr>
          <w:sz w:val="16"/>
        </w:rPr>
      </w:pPr>
    </w:p>
    <w:p>
      <w:pPr>
        <w:spacing w:after="0"/>
        <w:rPr>
          <w:sz w:val="16"/>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原发性肺动</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4"/>
          <w:w w:val="95"/>
          <w:sz w:val="21"/>
        </w:rPr>
        <w:t>脉高压</w:t>
      </w:r>
    </w:p>
    <w:p>
      <w:pPr>
        <w:spacing w:before="94" w:line="242" w:lineRule="auto"/>
        <w:ind w:left="212" w:right="356" w:firstLine="0"/>
        <w:jc w:val="both"/>
        <w:rPr>
          <w:sz w:val="21"/>
        </w:rPr>
      </w:pPr>
      <w:r>
        <w:br w:type="column"/>
      </w:r>
      <w:r>
        <w:rPr>
          <w:spacing w:val="2"/>
          <w:w w:val="99"/>
          <w:sz w:val="21"/>
        </w:rPr>
        <w:t>指由于原发性肺动脉高压进行性发展，已经造成</w:t>
      </w:r>
      <w:r>
        <w:rPr>
          <w:b/>
          <w:spacing w:val="2"/>
          <w:w w:val="99"/>
          <w:sz w:val="21"/>
        </w:rPr>
        <w:t>永久不可逆</w:t>
      </w:r>
      <w:r>
        <w:rPr>
          <w:spacing w:val="2"/>
          <w:w w:val="99"/>
          <w:sz w:val="21"/>
        </w:rPr>
        <w:t>（</w:t>
      </w:r>
      <w:r>
        <w:rPr>
          <w:w w:val="99"/>
          <w:sz w:val="21"/>
        </w:rPr>
        <w:t>见</w:t>
      </w:r>
      <w:r>
        <w:rPr>
          <w:spacing w:val="-48"/>
          <w:sz w:val="21"/>
        </w:rPr>
        <w:t xml:space="preserve"> </w:t>
      </w:r>
      <w:r>
        <w:rPr>
          <w:rFonts w:ascii="Times New Roman" w:hAnsi="Times New Roman" w:eastAsia="Times New Roman"/>
          <w:spacing w:val="-4"/>
          <w:w w:val="99"/>
          <w:sz w:val="21"/>
        </w:rPr>
        <w:t>1</w:t>
      </w:r>
      <w:r>
        <w:rPr>
          <w:rFonts w:ascii="Times New Roman" w:hAnsi="Times New Roman" w:eastAsia="Times New Roman"/>
          <w:spacing w:val="-2"/>
          <w:w w:val="99"/>
          <w:sz w:val="21"/>
        </w:rPr>
        <w:t>1</w:t>
      </w:r>
      <w:r>
        <w:rPr>
          <w:rFonts w:ascii="Times New Roman" w:hAnsi="Times New Roman" w:eastAsia="Times New Roman"/>
          <w:w w:val="99"/>
          <w:sz w:val="21"/>
        </w:rPr>
        <w:t>.</w:t>
      </w:r>
      <w:r>
        <w:rPr>
          <w:rFonts w:ascii="Times New Roman" w:hAnsi="Times New Roman" w:eastAsia="Times New Roman"/>
          <w:spacing w:val="-2"/>
          <w:w w:val="99"/>
          <w:sz w:val="21"/>
        </w:rPr>
        <w:t>2</w:t>
      </w:r>
      <w:r>
        <w:rPr>
          <w:rFonts w:ascii="Times New Roman" w:hAnsi="Times New Roman" w:eastAsia="Times New Roman"/>
          <w:spacing w:val="3"/>
          <w:w w:val="99"/>
          <w:sz w:val="21"/>
        </w:rPr>
        <w:t>5</w:t>
      </w:r>
      <w:r>
        <w:rPr>
          <w:spacing w:val="2"/>
          <w:w w:val="99"/>
          <w:sz w:val="21"/>
        </w:rPr>
        <w:t>）性的体</w:t>
      </w:r>
      <w:r>
        <w:rPr>
          <w:spacing w:val="1"/>
          <w:w w:val="99"/>
          <w:sz w:val="21"/>
        </w:rPr>
        <w:t>力活动能力受限，达到美国纽约心脏病学会心功能状态分级</w:t>
      </w:r>
      <w:r>
        <w:rPr>
          <w:spacing w:val="-50"/>
          <w:sz w:val="21"/>
        </w:rPr>
        <w:t xml:space="preserve"> </w:t>
      </w:r>
      <w:r>
        <w:rPr>
          <w:rFonts w:ascii="Times New Roman" w:hAnsi="Times New Roman" w:eastAsia="Times New Roman"/>
          <w:w w:val="99"/>
          <w:sz w:val="21"/>
        </w:rPr>
        <w:t>III</w:t>
      </w:r>
      <w:r>
        <w:rPr>
          <w:rFonts w:ascii="Times New Roman" w:hAnsi="Times New Roman" w:eastAsia="Times New Roman"/>
          <w:spacing w:val="2"/>
          <w:sz w:val="21"/>
        </w:rPr>
        <w:t xml:space="preserve"> </w:t>
      </w:r>
      <w:r>
        <w:rPr>
          <w:spacing w:val="2"/>
          <w:w w:val="99"/>
          <w:sz w:val="21"/>
        </w:rPr>
        <w:t>级及以上，</w:t>
      </w:r>
      <w:r>
        <w:rPr>
          <w:b/>
          <w:spacing w:val="2"/>
          <w:w w:val="99"/>
          <w:sz w:val="21"/>
        </w:rPr>
        <w:t>但尚</w:t>
      </w:r>
      <w:r>
        <w:rPr>
          <w:b/>
          <w:spacing w:val="-1"/>
          <w:w w:val="99"/>
          <w:sz w:val="21"/>
        </w:rPr>
        <w:t>未达到重度疾病“严重特发性肺动脉高压”的给付标准</w:t>
      </w:r>
      <w:r>
        <w:rPr>
          <w:w w:val="99"/>
          <w:sz w:val="21"/>
        </w:rPr>
        <w:t>。</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8"/>
        <w:numPr>
          <w:ilvl w:val="2"/>
          <w:numId w:val="23"/>
        </w:numPr>
        <w:tabs>
          <w:tab w:val="left" w:pos="950"/>
          <w:tab w:val="left" w:pos="2341"/>
        </w:tabs>
        <w:spacing w:before="96" w:after="0" w:line="199" w:lineRule="auto"/>
        <w:ind w:left="2341" w:right="349" w:hanging="2129"/>
        <w:jc w:val="left"/>
        <w:rPr>
          <w:sz w:val="21"/>
        </w:rPr>
      </w:pPr>
      <w:r>
        <w:rPr>
          <w:rFonts w:hint="eastAsia" w:ascii="华文楷体" w:hAnsi="华文楷体" w:eastAsia="华文楷体"/>
          <w:b/>
          <w:spacing w:val="2"/>
          <w:w w:val="99"/>
          <w:sz w:val="21"/>
        </w:rPr>
        <w:t>肺</w:t>
      </w:r>
      <w:r>
        <w:rPr>
          <w:rFonts w:hint="eastAsia" w:ascii="华文楷体" w:hAnsi="华文楷体" w:eastAsia="华文楷体"/>
          <w:b/>
          <w:spacing w:val="-1"/>
          <w:w w:val="99"/>
          <w:sz w:val="21"/>
        </w:rPr>
        <w:t>功</w:t>
      </w:r>
      <w:r>
        <w:rPr>
          <w:rFonts w:hint="eastAsia" w:ascii="华文楷体" w:hAnsi="华文楷体" w:eastAsia="华文楷体"/>
          <w:b/>
          <w:spacing w:val="2"/>
          <w:w w:val="99"/>
          <w:sz w:val="21"/>
        </w:rPr>
        <w:t>能</w:t>
      </w:r>
      <w:r>
        <w:rPr>
          <w:rFonts w:hint="eastAsia" w:ascii="华文楷体" w:hAnsi="华文楷体" w:eastAsia="华文楷体"/>
          <w:b/>
          <w:spacing w:val="-1"/>
          <w:w w:val="99"/>
          <w:sz w:val="21"/>
        </w:rPr>
        <w:t>衰</w:t>
      </w:r>
      <w:r>
        <w:rPr>
          <w:rFonts w:hint="eastAsia" w:ascii="华文楷体" w:hAnsi="华文楷体" w:eastAsia="华文楷体"/>
          <w:b/>
          <w:w w:val="99"/>
          <w:sz w:val="21"/>
        </w:rPr>
        <w:t>竭</w:t>
      </w:r>
      <w:r>
        <w:rPr>
          <w:rFonts w:hint="eastAsia" w:ascii="华文楷体" w:hAnsi="华文楷体" w:eastAsia="华文楷体"/>
          <w:b/>
          <w:sz w:val="21"/>
        </w:rPr>
        <w:tab/>
      </w:r>
      <w:r>
        <w:rPr>
          <w:spacing w:val="2"/>
          <w:w w:val="99"/>
          <w:sz w:val="21"/>
        </w:rPr>
        <w:t>指因</w:t>
      </w:r>
      <w:r>
        <w:rPr>
          <w:spacing w:val="4"/>
          <w:w w:val="99"/>
          <w:sz w:val="21"/>
        </w:rPr>
        <w:t>慢</w:t>
      </w:r>
      <w:r>
        <w:rPr>
          <w:spacing w:val="2"/>
          <w:w w:val="99"/>
          <w:sz w:val="21"/>
        </w:rPr>
        <w:t>性呼吸系</w:t>
      </w:r>
      <w:r>
        <w:rPr>
          <w:spacing w:val="4"/>
          <w:w w:val="99"/>
          <w:sz w:val="21"/>
        </w:rPr>
        <w:t>统</w:t>
      </w:r>
      <w:r>
        <w:rPr>
          <w:spacing w:val="2"/>
          <w:w w:val="99"/>
          <w:sz w:val="21"/>
        </w:rPr>
        <w:t>疾病导致</w:t>
      </w:r>
      <w:r>
        <w:rPr>
          <w:spacing w:val="4"/>
          <w:w w:val="99"/>
          <w:sz w:val="21"/>
        </w:rPr>
        <w:t>呼</w:t>
      </w:r>
      <w:r>
        <w:rPr>
          <w:spacing w:val="2"/>
          <w:w w:val="99"/>
          <w:sz w:val="21"/>
        </w:rPr>
        <w:t>吸功能衰</w:t>
      </w:r>
      <w:r>
        <w:rPr>
          <w:spacing w:val="4"/>
          <w:w w:val="99"/>
          <w:sz w:val="21"/>
        </w:rPr>
        <w:t>竭</w:t>
      </w:r>
      <w:r>
        <w:rPr>
          <w:w w:val="99"/>
          <w:sz w:val="21"/>
        </w:rPr>
        <w:t>，</w:t>
      </w:r>
      <w:r>
        <w:rPr>
          <w:b/>
          <w:spacing w:val="4"/>
          <w:w w:val="99"/>
          <w:sz w:val="21"/>
        </w:rPr>
        <w:t>但</w:t>
      </w:r>
      <w:r>
        <w:rPr>
          <w:b/>
          <w:spacing w:val="2"/>
          <w:w w:val="99"/>
          <w:sz w:val="21"/>
        </w:rPr>
        <w:t>未</w:t>
      </w:r>
      <w:r>
        <w:rPr>
          <w:b/>
          <w:spacing w:val="4"/>
          <w:w w:val="99"/>
          <w:sz w:val="21"/>
        </w:rPr>
        <w:t>达</w:t>
      </w:r>
      <w:r>
        <w:rPr>
          <w:b/>
          <w:spacing w:val="2"/>
          <w:w w:val="99"/>
          <w:sz w:val="21"/>
        </w:rPr>
        <w:t>到</w:t>
      </w:r>
      <w:r>
        <w:rPr>
          <w:b/>
          <w:spacing w:val="4"/>
          <w:w w:val="99"/>
          <w:sz w:val="21"/>
        </w:rPr>
        <w:t>本</w:t>
      </w:r>
      <w:r>
        <w:rPr>
          <w:b/>
          <w:spacing w:val="2"/>
          <w:w w:val="99"/>
          <w:sz w:val="21"/>
        </w:rPr>
        <w:t>合</w:t>
      </w:r>
      <w:r>
        <w:rPr>
          <w:b/>
          <w:spacing w:val="4"/>
          <w:w w:val="99"/>
          <w:sz w:val="21"/>
        </w:rPr>
        <w:t>同</w:t>
      </w:r>
      <w:r>
        <w:rPr>
          <w:b/>
          <w:spacing w:val="2"/>
          <w:w w:val="99"/>
          <w:sz w:val="21"/>
        </w:rPr>
        <w:t>所</w:t>
      </w:r>
      <w:r>
        <w:rPr>
          <w:b/>
          <w:spacing w:val="4"/>
          <w:w w:val="99"/>
          <w:sz w:val="21"/>
        </w:rPr>
        <w:t>指</w:t>
      </w:r>
      <w:r>
        <w:rPr>
          <w:b/>
          <w:spacing w:val="2"/>
          <w:w w:val="99"/>
          <w:sz w:val="21"/>
        </w:rPr>
        <w:t>重</w:t>
      </w:r>
      <w:r>
        <w:rPr>
          <w:b/>
          <w:spacing w:val="4"/>
          <w:w w:val="99"/>
          <w:sz w:val="21"/>
        </w:rPr>
        <w:t>度</w:t>
      </w:r>
      <w:r>
        <w:rPr>
          <w:b/>
          <w:spacing w:val="2"/>
          <w:w w:val="99"/>
          <w:sz w:val="21"/>
        </w:rPr>
        <w:t>疾</w:t>
      </w:r>
      <w:r>
        <w:rPr>
          <w:b/>
          <w:spacing w:val="4"/>
          <w:w w:val="99"/>
          <w:sz w:val="21"/>
        </w:rPr>
        <w:t>病</w:t>
      </w:r>
      <w:r>
        <w:rPr>
          <w:rFonts w:ascii="Times New Roman" w:hAnsi="Times New Roman" w:eastAsia="Times New Roman"/>
          <w:b/>
          <w:spacing w:val="3"/>
          <w:w w:val="99"/>
          <w:sz w:val="21"/>
        </w:rPr>
        <w:t>“</w:t>
      </w:r>
      <w:r>
        <w:rPr>
          <w:b/>
          <w:spacing w:val="4"/>
          <w:w w:val="99"/>
          <w:sz w:val="21"/>
        </w:rPr>
        <w:t>严</w:t>
      </w:r>
      <w:r>
        <w:rPr>
          <w:b/>
          <w:w w:val="99"/>
          <w:sz w:val="21"/>
        </w:rPr>
        <w:t>重</w:t>
      </w:r>
      <w:r>
        <w:rPr>
          <w:b/>
          <w:spacing w:val="2"/>
          <w:w w:val="99"/>
          <w:sz w:val="21"/>
        </w:rPr>
        <w:t>慢性呼</w:t>
      </w:r>
      <w:r>
        <w:rPr>
          <w:b/>
          <w:spacing w:val="-1"/>
          <w:w w:val="99"/>
          <w:sz w:val="21"/>
        </w:rPr>
        <w:t>吸</w:t>
      </w:r>
      <w:r>
        <w:rPr>
          <w:b/>
          <w:spacing w:val="2"/>
          <w:w w:val="99"/>
          <w:sz w:val="21"/>
        </w:rPr>
        <w:t>衰</w:t>
      </w:r>
      <w:r>
        <w:rPr>
          <w:b/>
          <w:spacing w:val="-1"/>
          <w:w w:val="99"/>
          <w:sz w:val="21"/>
        </w:rPr>
        <w:t>竭</w:t>
      </w:r>
      <w:r>
        <w:rPr>
          <w:rFonts w:ascii="Times New Roman" w:hAnsi="Times New Roman" w:eastAsia="Times New Roman"/>
          <w:b/>
          <w:spacing w:val="1"/>
          <w:w w:val="99"/>
          <w:sz w:val="21"/>
        </w:rPr>
        <w:t>”</w:t>
      </w:r>
      <w:r>
        <w:rPr>
          <w:b/>
          <w:spacing w:val="2"/>
          <w:w w:val="99"/>
          <w:sz w:val="21"/>
        </w:rPr>
        <w:t>的标准</w:t>
      </w:r>
      <w:r>
        <w:rPr>
          <w:b/>
          <w:spacing w:val="-1"/>
          <w:w w:val="99"/>
          <w:sz w:val="21"/>
        </w:rPr>
        <w:t>，</w:t>
      </w:r>
      <w:r>
        <w:rPr>
          <w:b/>
          <w:spacing w:val="2"/>
          <w:w w:val="99"/>
          <w:sz w:val="21"/>
        </w:rPr>
        <w:t>且诊断必须</w:t>
      </w:r>
      <w:r>
        <w:rPr>
          <w:b/>
          <w:spacing w:val="-1"/>
          <w:w w:val="99"/>
          <w:sz w:val="21"/>
        </w:rPr>
        <w:t>满</w:t>
      </w:r>
      <w:r>
        <w:rPr>
          <w:b/>
          <w:spacing w:val="2"/>
          <w:w w:val="99"/>
          <w:sz w:val="21"/>
        </w:rPr>
        <w:t>足以下所有</w:t>
      </w:r>
      <w:r>
        <w:rPr>
          <w:b/>
          <w:spacing w:val="-1"/>
          <w:w w:val="99"/>
          <w:sz w:val="21"/>
        </w:rPr>
        <w:t>条</w:t>
      </w:r>
      <w:r>
        <w:rPr>
          <w:b/>
          <w:spacing w:val="2"/>
          <w:w w:val="99"/>
          <w:sz w:val="21"/>
        </w:rPr>
        <w:t>件</w:t>
      </w:r>
      <w:r>
        <w:rPr>
          <w:w w:val="99"/>
          <w:sz w:val="21"/>
        </w:rPr>
        <w:t>：</w:t>
      </w:r>
    </w:p>
    <w:p>
      <w:pPr>
        <w:pStyle w:val="8"/>
        <w:numPr>
          <w:ilvl w:val="3"/>
          <w:numId w:val="23"/>
        </w:numPr>
        <w:tabs>
          <w:tab w:val="left" w:pos="2604"/>
        </w:tabs>
        <w:spacing w:before="16" w:after="0" w:line="240" w:lineRule="auto"/>
        <w:ind w:left="2603" w:right="0" w:hanging="263"/>
        <w:jc w:val="left"/>
        <w:rPr>
          <w:sz w:val="21"/>
        </w:rPr>
      </w:pPr>
      <w:r>
        <w:rPr>
          <w:w w:val="95"/>
          <w:sz w:val="21"/>
        </w:rPr>
        <w:t>第一秒末用力呼吸量（</w:t>
      </w:r>
      <w:r>
        <w:rPr>
          <w:rFonts w:ascii="Times New Roman" w:eastAsia="Times New Roman"/>
          <w:w w:val="95"/>
          <w:sz w:val="21"/>
        </w:rPr>
        <w:t>FEV1</w:t>
      </w:r>
      <w:r>
        <w:rPr>
          <w:w w:val="95"/>
          <w:sz w:val="21"/>
        </w:rPr>
        <w:t>）小于</w:t>
      </w:r>
      <w:r>
        <w:rPr>
          <w:spacing w:val="19"/>
          <w:sz w:val="21"/>
        </w:rPr>
        <w:t xml:space="preserve"> </w:t>
      </w:r>
      <w:r>
        <w:rPr>
          <w:rFonts w:ascii="Times New Roman" w:eastAsia="Times New Roman"/>
          <w:w w:val="95"/>
          <w:sz w:val="21"/>
        </w:rPr>
        <w:t>1</w:t>
      </w:r>
      <w:r>
        <w:rPr>
          <w:rFonts w:ascii="Times New Roman" w:eastAsia="Times New Roman"/>
          <w:spacing w:val="75"/>
          <w:sz w:val="21"/>
        </w:rPr>
        <w:t xml:space="preserve"> </w:t>
      </w:r>
      <w:r>
        <w:rPr>
          <w:spacing w:val="-5"/>
          <w:w w:val="95"/>
          <w:sz w:val="21"/>
        </w:rPr>
        <w:t>升；</w:t>
      </w:r>
    </w:p>
    <w:p>
      <w:pPr>
        <w:pStyle w:val="8"/>
        <w:numPr>
          <w:ilvl w:val="3"/>
          <w:numId w:val="23"/>
        </w:numPr>
        <w:tabs>
          <w:tab w:val="left" w:pos="2604"/>
        </w:tabs>
        <w:spacing w:before="2" w:after="0" w:line="240" w:lineRule="auto"/>
        <w:ind w:left="2603" w:right="0" w:hanging="263"/>
        <w:jc w:val="left"/>
        <w:rPr>
          <w:sz w:val="21"/>
        </w:rPr>
      </w:pPr>
      <w:r>
        <w:rPr>
          <w:w w:val="95"/>
          <w:sz w:val="21"/>
        </w:rPr>
        <w:t>残气容积占肺总量（</w:t>
      </w:r>
      <w:r>
        <w:rPr>
          <w:rFonts w:ascii="Times New Roman" w:eastAsia="Times New Roman"/>
          <w:w w:val="95"/>
          <w:sz w:val="21"/>
        </w:rPr>
        <w:t>TLC</w:t>
      </w:r>
      <w:r>
        <w:rPr>
          <w:w w:val="95"/>
          <w:sz w:val="21"/>
        </w:rPr>
        <w:t>）的</w:t>
      </w:r>
      <w:r>
        <w:rPr>
          <w:spacing w:val="43"/>
          <w:w w:val="150"/>
          <w:sz w:val="21"/>
        </w:rPr>
        <w:t xml:space="preserve"> </w:t>
      </w:r>
      <w:r>
        <w:rPr>
          <w:rFonts w:ascii="Times New Roman" w:eastAsia="Times New Roman"/>
          <w:w w:val="95"/>
          <w:sz w:val="21"/>
        </w:rPr>
        <w:t>50%</w:t>
      </w:r>
      <w:r>
        <w:rPr>
          <w:spacing w:val="-4"/>
          <w:w w:val="95"/>
          <w:sz w:val="21"/>
        </w:rPr>
        <w:t>以上；</w:t>
      </w:r>
    </w:p>
    <w:p>
      <w:pPr>
        <w:pStyle w:val="8"/>
        <w:numPr>
          <w:ilvl w:val="3"/>
          <w:numId w:val="23"/>
        </w:numPr>
        <w:tabs>
          <w:tab w:val="left" w:pos="2604"/>
        </w:tabs>
        <w:spacing w:before="2" w:after="0" w:line="240" w:lineRule="auto"/>
        <w:ind w:left="2603" w:right="0" w:hanging="263"/>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spacing w:val="-10"/>
          <w:position w:val="2"/>
          <w:sz w:val="21"/>
        </w:rPr>
        <w:t>。</w:t>
      </w:r>
    </w:p>
    <w:p>
      <w:pPr>
        <w:pStyle w:val="3"/>
        <w:spacing w:before="9"/>
        <w:rPr>
          <w:sz w:val="18"/>
        </w:rPr>
      </w:pPr>
    </w:p>
    <w:p>
      <w:pPr>
        <w:spacing w:after="0"/>
        <w:rPr>
          <w:sz w:val="18"/>
        </w:rPr>
        <w:sectPr>
          <w:pgSz w:w="11910" w:h="16840"/>
          <w:pgMar w:top="1040" w:right="980" w:bottom="280" w:left="920" w:header="720" w:footer="720" w:gutter="0"/>
          <w:cols w:space="720" w:num="1"/>
        </w:sectPr>
      </w:pPr>
    </w:p>
    <w:p>
      <w:pPr>
        <w:pStyle w:val="8"/>
        <w:numPr>
          <w:ilvl w:val="2"/>
          <w:numId w:val="23"/>
        </w:numPr>
        <w:tabs>
          <w:tab w:val="left" w:pos="950"/>
        </w:tabs>
        <w:spacing w:before="72"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全身较小面</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5"/>
          <w:w w:val="95"/>
          <w:sz w:val="21"/>
        </w:rPr>
        <w:t>积</w:t>
      </w:r>
      <w:r>
        <w:rPr>
          <w:rFonts w:ascii="Times New Roman" w:eastAsia="Times New Roman"/>
          <w:b/>
          <w:w w:val="95"/>
          <w:sz w:val="21"/>
        </w:rPr>
        <w:t>III</w:t>
      </w:r>
      <w:r>
        <w:rPr>
          <w:rFonts w:ascii="Times New Roman" w:eastAsia="Times New Roman"/>
          <w:b/>
          <w:spacing w:val="29"/>
          <w:sz w:val="21"/>
        </w:rPr>
        <w:t xml:space="preserve"> </w:t>
      </w:r>
      <w:r>
        <w:rPr>
          <w:rFonts w:hint="eastAsia" w:ascii="华文楷体" w:eastAsia="华文楷体"/>
          <w:b/>
          <w:spacing w:val="-4"/>
          <w:w w:val="95"/>
          <w:sz w:val="21"/>
        </w:rPr>
        <w:t>度烧伤</w:t>
      </w:r>
    </w:p>
    <w:p>
      <w:pPr>
        <w:pStyle w:val="3"/>
        <w:spacing w:before="92" w:line="242" w:lineRule="auto"/>
        <w:ind w:left="178" w:right="351"/>
      </w:pPr>
      <w:r>
        <w:br w:type="column"/>
      </w:r>
      <w:r>
        <w:rPr>
          <w:spacing w:val="-2"/>
        </w:rPr>
        <w:t>指烧伤程</w:t>
      </w:r>
      <w:r>
        <w:rPr>
          <w:spacing w:val="-20"/>
        </w:rPr>
        <w:t xml:space="preserve">度为 </w:t>
      </w:r>
      <w:r>
        <w:rPr>
          <w:rFonts w:ascii="Times New Roman" w:eastAsia="Times New Roman"/>
          <w:spacing w:val="-2"/>
        </w:rPr>
        <w:t>III</w:t>
      </w:r>
      <w:r>
        <w:rPr>
          <w:rFonts w:ascii="Times New Roman" w:eastAsia="Times New Roman"/>
          <w:spacing w:val="-12"/>
        </w:rPr>
        <w:t xml:space="preserve"> </w:t>
      </w:r>
      <w:r>
        <w:rPr>
          <w:spacing w:val="-15"/>
        </w:rPr>
        <w:t xml:space="preserve">度，且 </w:t>
      </w:r>
      <w:r>
        <w:rPr>
          <w:rFonts w:ascii="Times New Roman" w:eastAsia="Times New Roman"/>
          <w:spacing w:val="-2"/>
        </w:rPr>
        <w:t>III</w:t>
      </w:r>
      <w:r>
        <w:rPr>
          <w:rFonts w:ascii="Times New Roman" w:eastAsia="Times New Roman"/>
          <w:spacing w:val="-11"/>
        </w:rPr>
        <w:t xml:space="preserve"> </w:t>
      </w:r>
      <w:r>
        <w:rPr>
          <w:spacing w:val="-2"/>
        </w:rPr>
        <w:t>度烧伤面积为全身体表面积</w:t>
      </w:r>
      <w:r>
        <w:rPr>
          <w:spacing w:val="-26"/>
        </w:rPr>
        <w:t xml:space="preserve">的 </w:t>
      </w:r>
      <w:r>
        <w:rPr>
          <w:rFonts w:ascii="Times New Roman" w:eastAsia="Times New Roman"/>
          <w:spacing w:val="-2"/>
        </w:rPr>
        <w:t>10%</w:t>
      </w:r>
      <w:r>
        <w:rPr>
          <w:spacing w:val="-18"/>
        </w:rPr>
        <w:t xml:space="preserve">或者 </w:t>
      </w:r>
      <w:r>
        <w:rPr>
          <w:rFonts w:ascii="Times New Roman" w:eastAsia="Times New Roman"/>
          <w:spacing w:val="-2"/>
        </w:rPr>
        <w:t>10%</w:t>
      </w:r>
      <w:r>
        <w:rPr>
          <w:spacing w:val="-2"/>
        </w:rPr>
        <w:t>以上，但</w:t>
      </w:r>
      <w:r>
        <w:rPr>
          <w:spacing w:val="-9"/>
        </w:rPr>
        <w:t xml:space="preserve">尚未达到 </w:t>
      </w:r>
      <w:r>
        <w:rPr>
          <w:rFonts w:ascii="Times New Roman" w:eastAsia="Times New Roman"/>
        </w:rPr>
        <w:t>20%</w:t>
      </w:r>
      <w:r>
        <w:t>。体表面积根据《中国新九分法》计算。</w:t>
      </w:r>
    </w:p>
    <w:p>
      <w:pPr>
        <w:spacing w:before="95" w:line="242" w:lineRule="auto"/>
        <w:ind w:left="178" w:right="337" w:firstLine="0"/>
        <w:jc w:val="left"/>
        <w:rPr>
          <w:b/>
          <w:sz w:val="21"/>
        </w:rPr>
      </w:pPr>
      <w:r>
        <w:rPr>
          <w:b/>
          <w:spacing w:val="3"/>
          <w:w w:val="99"/>
          <w:sz w:val="21"/>
        </w:rPr>
        <w:t>若被保险人因同一原因导致其同时满足</w:t>
      </w:r>
      <w:r>
        <w:rPr>
          <w:rFonts w:ascii="Times New Roman" w:hAnsi="Times New Roman" w:eastAsia="Times New Roman"/>
          <w:b/>
          <w:spacing w:val="5"/>
          <w:w w:val="99"/>
          <w:sz w:val="21"/>
        </w:rPr>
        <w:t>“</w:t>
      </w:r>
      <w:r>
        <w:rPr>
          <w:b/>
          <w:spacing w:val="3"/>
          <w:w w:val="99"/>
          <w:sz w:val="21"/>
        </w:rPr>
        <w:t>全身较小面积</w:t>
      </w:r>
      <w:r>
        <w:rPr>
          <w:b/>
          <w:spacing w:val="-49"/>
          <w:sz w:val="21"/>
        </w:rPr>
        <w:t xml:space="preserve"> </w:t>
      </w:r>
      <w:r>
        <w:rPr>
          <w:rFonts w:ascii="Times New Roman" w:hAnsi="Times New Roman" w:eastAsia="Times New Roman"/>
          <w:b/>
          <w:w w:val="99"/>
          <w:sz w:val="21"/>
        </w:rPr>
        <w:t>III</w:t>
      </w:r>
      <w:r>
        <w:rPr>
          <w:rFonts w:ascii="Times New Roman" w:hAnsi="Times New Roman" w:eastAsia="Times New Roman"/>
          <w:b/>
          <w:spacing w:val="5"/>
          <w:sz w:val="21"/>
        </w:rPr>
        <w:t xml:space="preserve"> </w:t>
      </w:r>
      <w:r>
        <w:rPr>
          <w:b/>
          <w:spacing w:val="4"/>
          <w:w w:val="99"/>
          <w:sz w:val="21"/>
        </w:rPr>
        <w:t>度烧伤</w:t>
      </w:r>
      <w:r>
        <w:rPr>
          <w:rFonts w:ascii="Times New Roman" w:hAnsi="Times New Roman" w:eastAsia="Times New Roman"/>
          <w:b/>
          <w:spacing w:val="3"/>
          <w:w w:val="99"/>
          <w:sz w:val="21"/>
        </w:rPr>
        <w:t>”</w:t>
      </w:r>
      <w:r>
        <w:rPr>
          <w:b/>
          <w:spacing w:val="6"/>
          <w:w w:val="99"/>
          <w:sz w:val="21"/>
        </w:rPr>
        <w:t>、</w:t>
      </w:r>
      <w:r>
        <w:rPr>
          <w:rFonts w:ascii="Times New Roman" w:hAnsi="Times New Roman" w:eastAsia="Times New Roman"/>
          <w:b/>
          <w:spacing w:val="3"/>
          <w:w w:val="99"/>
          <w:sz w:val="21"/>
        </w:rPr>
        <w:t>“</w:t>
      </w:r>
      <w:r>
        <w:rPr>
          <w:b/>
          <w:spacing w:val="3"/>
          <w:w w:val="99"/>
          <w:sz w:val="21"/>
        </w:rPr>
        <w:t>轻度面部</w:t>
      </w:r>
      <w:r>
        <w:rPr>
          <w:b/>
          <w:w w:val="99"/>
          <w:sz w:val="21"/>
        </w:rPr>
        <w:t>烧伤</w:t>
      </w:r>
      <w:r>
        <w:rPr>
          <w:rFonts w:ascii="Times New Roman" w:hAnsi="Times New Roman" w:eastAsia="Times New Roman"/>
          <w:b/>
          <w:spacing w:val="1"/>
          <w:w w:val="99"/>
          <w:sz w:val="21"/>
        </w:rPr>
        <w:t>”</w:t>
      </w:r>
      <w:r>
        <w:rPr>
          <w:b/>
          <w:spacing w:val="-1"/>
          <w:w w:val="99"/>
          <w:sz w:val="21"/>
        </w:rPr>
        <w:t>和“面部重建手术”的，我们仅按其中一项给付。</w:t>
      </w:r>
    </w:p>
    <w:p>
      <w:pPr>
        <w:spacing w:after="0" w:line="242" w:lineRule="auto"/>
        <w:jc w:val="left"/>
        <w:rPr>
          <w:sz w:val="21"/>
        </w:rPr>
        <w:sectPr>
          <w:type w:val="continuous"/>
          <w:pgSz w:w="11910" w:h="16840"/>
          <w:pgMar w:top="1060" w:right="980" w:bottom="280" w:left="920" w:header="720" w:footer="720" w:gutter="0"/>
          <w:cols w:equalWidth="0" w:num="2">
            <w:col w:w="2124" w:space="40"/>
            <w:col w:w="7846"/>
          </w:cols>
        </w:sectPr>
      </w:pPr>
    </w:p>
    <w:p>
      <w:pPr>
        <w:pStyle w:val="3"/>
        <w:spacing w:before="5"/>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严重阻塞性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2"/>
          <w:w w:val="95"/>
          <w:sz w:val="21"/>
        </w:rPr>
        <w:t>睡眠窒息症</w:t>
      </w:r>
    </w:p>
    <w:p>
      <w:pPr>
        <w:spacing w:before="92" w:line="242" w:lineRule="auto"/>
        <w:ind w:left="212" w:right="361" w:firstLine="0"/>
        <w:jc w:val="left"/>
        <w:rPr>
          <w:b/>
          <w:sz w:val="21"/>
        </w:rPr>
      </w:pPr>
      <w:r>
        <w:br w:type="column"/>
      </w:r>
      <w:r>
        <w:rPr>
          <w:spacing w:val="3"/>
          <w:w w:val="99"/>
          <w:sz w:val="21"/>
        </w:rPr>
        <w:t>须经呼吸科专科医生经多导睡眠监测仪检查明确诊断为严重阻塞性睡眠呼吸暂</w:t>
      </w:r>
      <w:r>
        <w:rPr>
          <w:spacing w:val="-1"/>
          <w:w w:val="99"/>
          <w:sz w:val="21"/>
        </w:rPr>
        <w:t>停综合征</w:t>
      </w:r>
      <w:r>
        <w:rPr>
          <w:rFonts w:ascii="Times New Roman" w:eastAsia="Times New Roman"/>
          <w:w w:val="99"/>
          <w:sz w:val="21"/>
        </w:rPr>
        <w:t>(O</w:t>
      </w:r>
      <w:r>
        <w:rPr>
          <w:rFonts w:ascii="Times New Roman" w:eastAsia="Times New Roman"/>
          <w:spacing w:val="-2"/>
          <w:w w:val="99"/>
          <w:sz w:val="21"/>
        </w:rPr>
        <w:t>S</w:t>
      </w:r>
      <w:r>
        <w:rPr>
          <w:rFonts w:ascii="Times New Roman" w:eastAsia="Times New Roman"/>
          <w:w w:val="99"/>
          <w:sz w:val="21"/>
        </w:rPr>
        <w:t>A</w:t>
      </w:r>
      <w:r>
        <w:rPr>
          <w:rFonts w:ascii="Times New Roman" w:eastAsia="Times New Roman"/>
          <w:spacing w:val="2"/>
          <w:w w:val="99"/>
          <w:sz w:val="21"/>
        </w:rPr>
        <w:t>)</w:t>
      </w:r>
      <w:r>
        <w:rPr>
          <w:spacing w:val="-1"/>
          <w:w w:val="99"/>
          <w:sz w:val="21"/>
        </w:rPr>
        <w:t>，</w:t>
      </w:r>
      <w:r>
        <w:rPr>
          <w:b/>
          <w:w w:val="99"/>
          <w:sz w:val="21"/>
        </w:rPr>
        <w:t>并必须同时符合以下两项条件：</w:t>
      </w:r>
    </w:p>
    <w:p>
      <w:pPr>
        <w:pStyle w:val="8"/>
        <w:numPr>
          <w:ilvl w:val="0"/>
          <w:numId w:val="25"/>
        </w:numPr>
        <w:tabs>
          <w:tab w:val="left" w:pos="475"/>
        </w:tabs>
        <w:spacing w:before="1" w:after="0" w:line="240" w:lineRule="auto"/>
        <w:ind w:left="474" w:right="0" w:hanging="263"/>
        <w:jc w:val="left"/>
        <w:rPr>
          <w:sz w:val="21"/>
        </w:rPr>
      </w:pPr>
      <w:r>
        <w:rPr>
          <w:w w:val="95"/>
          <w:sz w:val="21"/>
        </w:rPr>
        <w:t>被保险人必须现正接受持续气道正压呼吸器</w:t>
      </w:r>
      <w:r>
        <w:rPr>
          <w:rFonts w:ascii="Times New Roman" w:eastAsia="Times New Roman"/>
          <w:w w:val="95"/>
          <w:sz w:val="21"/>
        </w:rPr>
        <w:t>(CPAP)</w:t>
      </w:r>
      <w:r>
        <w:rPr>
          <w:spacing w:val="-2"/>
          <w:w w:val="95"/>
          <w:sz w:val="21"/>
        </w:rPr>
        <w:t>之夜间治疗；</w:t>
      </w:r>
    </w:p>
    <w:p>
      <w:pPr>
        <w:pStyle w:val="8"/>
        <w:numPr>
          <w:ilvl w:val="0"/>
          <w:numId w:val="25"/>
        </w:numPr>
        <w:tabs>
          <w:tab w:val="left" w:pos="475"/>
        </w:tabs>
        <w:spacing w:before="2" w:after="0" w:line="244" w:lineRule="auto"/>
        <w:ind w:left="212" w:right="356" w:firstLine="0"/>
        <w:jc w:val="left"/>
        <w:rPr>
          <w:sz w:val="21"/>
        </w:rPr>
      </w:pPr>
      <w:r>
        <w:rPr>
          <w:spacing w:val="-2"/>
          <w:sz w:val="21"/>
        </w:rPr>
        <w:t>必须提供睡眠测试的文件证明，显示呼吸暂停低通气指数（</w:t>
      </w:r>
      <w:r>
        <w:rPr>
          <w:rFonts w:ascii="Times New Roman" w:eastAsia="Times New Roman"/>
          <w:spacing w:val="-2"/>
          <w:sz w:val="21"/>
        </w:rPr>
        <w:t>AHI</w:t>
      </w:r>
      <w:r>
        <w:rPr>
          <w:spacing w:val="-2"/>
          <w:sz w:val="21"/>
        </w:rPr>
        <w:t>）</w:t>
      </w:r>
      <w:r>
        <w:rPr>
          <w:rFonts w:ascii="Times New Roman" w:eastAsia="Times New Roman"/>
          <w:spacing w:val="-7"/>
          <w:sz w:val="21"/>
        </w:rPr>
        <w:t xml:space="preserve">&gt; </w:t>
      </w:r>
      <w:r>
        <w:rPr>
          <w:rFonts w:ascii="Times New Roman" w:eastAsia="Times New Roman"/>
          <w:spacing w:val="-2"/>
          <w:sz w:val="21"/>
        </w:rPr>
        <w:t>30</w:t>
      </w:r>
      <w:r>
        <w:rPr>
          <w:rFonts w:ascii="Times New Roman" w:eastAsia="Times New Roman"/>
          <w:spacing w:val="-11"/>
          <w:sz w:val="21"/>
        </w:rPr>
        <w:t xml:space="preserve"> </w:t>
      </w:r>
      <w:r>
        <w:rPr>
          <w:spacing w:val="-2"/>
          <w:sz w:val="21"/>
        </w:rPr>
        <w:t>及夜间血氧饱和度平均值持续</w:t>
      </w:r>
      <w:r>
        <w:rPr>
          <w:rFonts w:ascii="Times New Roman" w:eastAsia="Times New Roman"/>
          <w:spacing w:val="-2"/>
          <w:sz w:val="21"/>
        </w:rPr>
        <w:t>&lt;85%</w:t>
      </w:r>
      <w:r>
        <w:rPr>
          <w:spacing w:val="-2"/>
          <w:sz w:val="21"/>
        </w:rPr>
        <w:t>。</w:t>
      </w:r>
    </w:p>
    <w:p>
      <w:pPr>
        <w:spacing w:after="0" w:line="244"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1"/>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于颈动脉进</w:t>
      </w:r>
    </w:p>
    <w:p>
      <w:pPr>
        <w:spacing w:before="6" w:line="213" w:lineRule="auto"/>
        <w:ind w:left="949" w:right="38" w:firstLine="0"/>
        <w:jc w:val="both"/>
        <w:rPr>
          <w:rFonts w:hint="eastAsia" w:ascii="华文楷体" w:eastAsia="华文楷体"/>
          <w:b/>
          <w:sz w:val="21"/>
        </w:rPr>
      </w:pPr>
      <w:r>
        <w:rPr>
          <w:rFonts w:hint="eastAsia" w:ascii="华文楷体" w:eastAsia="华文楷体"/>
          <w:b/>
          <w:spacing w:val="-2"/>
          <w:sz w:val="21"/>
        </w:rPr>
        <w:t>行血管成形术或内膜切</w:t>
      </w:r>
      <w:r>
        <w:rPr>
          <w:rFonts w:hint="eastAsia" w:ascii="华文楷体" w:eastAsia="华文楷体"/>
          <w:b/>
          <w:spacing w:val="-6"/>
          <w:sz w:val="21"/>
        </w:rPr>
        <w:t>除术</w:t>
      </w:r>
    </w:p>
    <w:p>
      <w:pPr>
        <w:pStyle w:val="3"/>
        <w:spacing w:before="91" w:line="242" w:lineRule="auto"/>
        <w:ind w:left="212" w:right="359"/>
        <w:jc w:val="both"/>
      </w:pPr>
      <w:r>
        <w:br w:type="column"/>
      </w:r>
      <w:r>
        <w:rPr>
          <w:spacing w:val="-4"/>
          <w:w w:val="99"/>
        </w:rPr>
        <w:t>指根据颈动脉造影检查结果，确诊一条或以上颈动脉存在严重狭窄性病变</w:t>
      </w:r>
      <w:r>
        <w:rPr>
          <w:spacing w:val="-1"/>
          <w:w w:val="99"/>
        </w:rPr>
        <w:t>（至少一支血管管腔直径减少</w:t>
      </w:r>
      <w:r>
        <w:rPr>
          <w:spacing w:val="-53"/>
        </w:rPr>
        <w:t xml:space="preserve"> </w:t>
      </w:r>
      <w:r>
        <w:rPr>
          <w:rFonts w:ascii="Times New Roman" w:eastAsia="Times New Roman"/>
          <w:spacing w:val="1"/>
          <w:w w:val="99"/>
        </w:rPr>
        <w:t>50</w:t>
      </w:r>
      <w:r>
        <w:rPr>
          <w:rFonts w:ascii="Times New Roman" w:eastAsia="Times New Roman"/>
          <w:spacing w:val="-2"/>
          <w:w w:val="99"/>
        </w:rPr>
        <w:t>%</w:t>
      </w:r>
      <w:r>
        <w:rPr>
          <w:w w:val="99"/>
        </w:rPr>
        <w:t>以上</w:t>
      </w:r>
      <w:r>
        <w:rPr>
          <w:spacing w:val="-20"/>
          <w:w w:val="99"/>
        </w:rPr>
        <w:t>）</w:t>
      </w:r>
      <w:r>
        <w:rPr>
          <w:spacing w:val="-6"/>
          <w:w w:val="99"/>
        </w:rPr>
        <w:t>。本病须经专科医生明确诊断，同时必须已经</w:t>
      </w:r>
      <w:r>
        <w:rPr>
          <w:spacing w:val="-1"/>
          <w:w w:val="99"/>
        </w:rPr>
        <w:t>采取以下手术以减轻症状：</w:t>
      </w:r>
    </w:p>
    <w:p>
      <w:pPr>
        <w:pStyle w:val="8"/>
        <w:numPr>
          <w:ilvl w:val="0"/>
          <w:numId w:val="26"/>
        </w:numPr>
        <w:tabs>
          <w:tab w:val="left" w:pos="475"/>
        </w:tabs>
        <w:spacing w:before="1" w:after="0" w:line="240" w:lineRule="auto"/>
        <w:ind w:left="474" w:right="0" w:hanging="263"/>
        <w:jc w:val="both"/>
        <w:rPr>
          <w:sz w:val="21"/>
        </w:rPr>
      </w:pPr>
      <w:r>
        <w:rPr>
          <w:spacing w:val="-1"/>
          <w:w w:val="95"/>
          <w:sz w:val="21"/>
        </w:rPr>
        <w:t>确实进行动脉内膜切除术；</w:t>
      </w:r>
    </w:p>
    <w:p>
      <w:pPr>
        <w:pStyle w:val="8"/>
        <w:numPr>
          <w:ilvl w:val="0"/>
          <w:numId w:val="26"/>
        </w:numPr>
        <w:tabs>
          <w:tab w:val="left" w:pos="475"/>
        </w:tabs>
        <w:spacing w:before="4" w:after="0" w:line="242" w:lineRule="auto"/>
        <w:ind w:left="212" w:right="363" w:firstLine="0"/>
        <w:jc w:val="both"/>
        <w:rPr>
          <w:sz w:val="21"/>
        </w:rPr>
      </w:pPr>
      <w:r>
        <w:rPr>
          <w:spacing w:val="1"/>
          <w:w w:val="99"/>
          <w:sz w:val="21"/>
        </w:rPr>
        <w:t>确实进行血管介入治疗，例如血管成形术及</w:t>
      </w:r>
      <w:r>
        <w:rPr>
          <w:rFonts w:ascii="Times New Roman" w:eastAsia="Times New Roman"/>
          <w:spacing w:val="1"/>
          <w:w w:val="99"/>
          <w:sz w:val="21"/>
        </w:rPr>
        <w:t>/</w:t>
      </w:r>
      <w:r>
        <w:rPr>
          <w:spacing w:val="1"/>
          <w:w w:val="99"/>
          <w:sz w:val="21"/>
        </w:rPr>
        <w:t>或进行植入支架或动脉粥样瘤清</w:t>
      </w:r>
      <w:r>
        <w:rPr>
          <w:spacing w:val="-1"/>
          <w:w w:val="99"/>
          <w:sz w:val="21"/>
        </w:rPr>
        <w:t>除手术。</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4" w:after="0" w:line="323" w:lineRule="exact"/>
        <w:ind w:left="949" w:right="0" w:hanging="738"/>
        <w:jc w:val="left"/>
        <w:rPr>
          <w:rFonts w:hint="eastAsia" w:ascii="华文楷体" w:eastAsia="华文楷体"/>
          <w:b/>
          <w:sz w:val="21"/>
        </w:rPr>
      </w:pPr>
      <w:r>
        <w:rPr>
          <w:rFonts w:hint="eastAsia" w:ascii="华文楷体" w:eastAsia="华文楷体"/>
          <w:b/>
          <w:spacing w:val="-17"/>
          <w:w w:val="95"/>
          <w:sz w:val="21"/>
        </w:rPr>
        <w:t>脑垂体瘤、</w:t>
      </w:r>
      <w:r>
        <w:rPr>
          <w:rFonts w:hint="eastAsia" w:ascii="华文楷体" w:eastAsia="华文楷体"/>
          <w:b/>
          <w:spacing w:val="-10"/>
          <w:w w:val="95"/>
          <w:sz w:val="21"/>
        </w:rPr>
        <w:t>脑</w:t>
      </w:r>
    </w:p>
    <w:p>
      <w:pPr>
        <w:spacing w:before="5" w:line="213" w:lineRule="auto"/>
        <w:ind w:left="949" w:right="0" w:firstLine="0"/>
        <w:jc w:val="left"/>
        <w:rPr>
          <w:rFonts w:hint="eastAsia" w:ascii="华文楷体" w:eastAsia="华文楷体"/>
          <w:b/>
          <w:sz w:val="21"/>
        </w:rPr>
      </w:pPr>
      <w:r>
        <w:rPr>
          <w:rFonts w:hint="eastAsia" w:ascii="华文楷体" w:eastAsia="华文楷体"/>
          <w:b/>
          <w:spacing w:val="-19"/>
          <w:sz w:val="21"/>
        </w:rPr>
        <w:t>囊肿、脑动脉</w:t>
      </w:r>
      <w:r>
        <w:rPr>
          <w:rFonts w:hint="eastAsia" w:ascii="华文楷体" w:eastAsia="华文楷体"/>
          <w:b/>
          <w:spacing w:val="-2"/>
          <w:sz w:val="21"/>
        </w:rPr>
        <w:t>瘤及脑血管</w:t>
      </w:r>
      <w:r>
        <w:rPr>
          <w:rFonts w:hint="eastAsia" w:ascii="华文楷体" w:eastAsia="华文楷体"/>
          <w:b/>
          <w:spacing w:val="-10"/>
          <w:sz w:val="21"/>
        </w:rPr>
        <w:t>瘤</w:t>
      </w:r>
    </w:p>
    <w:p>
      <w:pPr>
        <w:spacing w:before="94" w:line="242" w:lineRule="auto"/>
        <w:ind w:left="178" w:right="351" w:firstLine="0"/>
        <w:jc w:val="both"/>
        <w:rPr>
          <w:b/>
          <w:sz w:val="21"/>
        </w:rPr>
      </w:pPr>
      <w:r>
        <w:br w:type="column"/>
      </w:r>
      <w:r>
        <w:rPr>
          <w:spacing w:val="-3"/>
          <w:w w:val="99"/>
          <w:sz w:val="21"/>
        </w:rPr>
        <w:t>指经头颅断层扫描</w:t>
      </w:r>
      <w:r>
        <w:rPr>
          <w:spacing w:val="2"/>
          <w:w w:val="99"/>
          <w:sz w:val="21"/>
        </w:rPr>
        <w:t>（</w:t>
      </w:r>
      <w:r>
        <w:rPr>
          <w:rFonts w:ascii="Times New Roman" w:hAnsi="Times New Roman" w:eastAsia="Times New Roman"/>
          <w:spacing w:val="-1"/>
          <w:w w:val="99"/>
          <w:sz w:val="21"/>
        </w:rPr>
        <w:t>CT</w:t>
      </w:r>
      <w:r>
        <w:rPr>
          <w:spacing w:val="-15"/>
          <w:w w:val="99"/>
          <w:sz w:val="21"/>
        </w:rPr>
        <w:t>）</w:t>
      </w:r>
      <w:r>
        <w:rPr>
          <w:spacing w:val="-5"/>
          <w:w w:val="99"/>
          <w:sz w:val="21"/>
        </w:rPr>
        <w:t>、核磁共振检查</w:t>
      </w:r>
      <w:r>
        <w:rPr>
          <w:spacing w:val="2"/>
          <w:w w:val="99"/>
          <w:sz w:val="21"/>
        </w:rPr>
        <w:t>（</w:t>
      </w:r>
      <w:r>
        <w:rPr>
          <w:rFonts w:ascii="Times New Roman" w:hAnsi="Times New Roman" w:eastAsia="Times New Roman"/>
          <w:spacing w:val="-2"/>
          <w:w w:val="99"/>
          <w:sz w:val="21"/>
        </w:rPr>
        <w:t>M</w:t>
      </w:r>
      <w:r>
        <w:rPr>
          <w:rFonts w:ascii="Times New Roman" w:hAnsi="Times New Roman" w:eastAsia="Times New Roman"/>
          <w:spacing w:val="-1"/>
          <w:w w:val="99"/>
          <w:sz w:val="21"/>
        </w:rPr>
        <w:t>R</w:t>
      </w:r>
      <w:r>
        <w:rPr>
          <w:rFonts w:ascii="Times New Roman" w:hAnsi="Times New Roman" w:eastAsia="Times New Roman"/>
          <w:spacing w:val="2"/>
          <w:w w:val="99"/>
          <w:sz w:val="21"/>
        </w:rPr>
        <w:t>I</w:t>
      </w:r>
      <w:r>
        <w:rPr>
          <w:spacing w:val="-15"/>
          <w:w w:val="99"/>
          <w:sz w:val="21"/>
        </w:rPr>
        <w:t>）</w:t>
      </w:r>
      <w:r>
        <w:rPr>
          <w:spacing w:val="-1"/>
          <w:w w:val="99"/>
          <w:sz w:val="21"/>
        </w:rPr>
        <w:t>或者其他影像学检查被确诊为</w:t>
      </w:r>
      <w:r>
        <w:rPr>
          <w:spacing w:val="1"/>
          <w:w w:val="99"/>
          <w:sz w:val="21"/>
        </w:rPr>
        <w:t>下列病变，并实际接受了手术或者放射治疗，</w:t>
      </w:r>
      <w:r>
        <w:rPr>
          <w:b/>
          <w:spacing w:val="2"/>
          <w:w w:val="99"/>
          <w:sz w:val="21"/>
        </w:rPr>
        <w:t>且未达到本合同重度疾病</w:t>
      </w:r>
      <w:r>
        <w:rPr>
          <w:rFonts w:ascii="Times New Roman" w:hAnsi="Times New Roman" w:eastAsia="Times New Roman"/>
          <w:b/>
          <w:spacing w:val="3"/>
          <w:w w:val="99"/>
          <w:sz w:val="21"/>
        </w:rPr>
        <w:t>“</w:t>
      </w:r>
      <w:r>
        <w:rPr>
          <w:b/>
          <w:spacing w:val="2"/>
          <w:w w:val="99"/>
          <w:sz w:val="21"/>
        </w:rPr>
        <w:t>颅脑手</w:t>
      </w:r>
      <w:r>
        <w:rPr>
          <w:b/>
          <w:spacing w:val="-1"/>
          <w:w w:val="99"/>
          <w:sz w:val="21"/>
        </w:rPr>
        <w:t>术</w:t>
      </w:r>
      <w:r>
        <w:rPr>
          <w:rFonts w:ascii="Times New Roman" w:hAnsi="Times New Roman" w:eastAsia="Times New Roman"/>
          <w:b/>
          <w:spacing w:val="1"/>
          <w:w w:val="99"/>
          <w:sz w:val="21"/>
        </w:rPr>
        <w:t>”</w:t>
      </w:r>
      <w:r>
        <w:rPr>
          <w:b/>
          <w:w w:val="99"/>
          <w:sz w:val="21"/>
        </w:rPr>
        <w:t>的给付标准：</w:t>
      </w:r>
    </w:p>
    <w:p>
      <w:pPr>
        <w:pStyle w:val="8"/>
        <w:numPr>
          <w:ilvl w:val="0"/>
          <w:numId w:val="27"/>
        </w:numPr>
        <w:tabs>
          <w:tab w:val="left" w:pos="440"/>
        </w:tabs>
        <w:spacing w:before="1" w:after="0" w:line="240" w:lineRule="auto"/>
        <w:ind w:left="439" w:right="0" w:hanging="262"/>
        <w:jc w:val="left"/>
        <w:rPr>
          <w:sz w:val="21"/>
        </w:rPr>
      </w:pPr>
      <w:r>
        <w:rPr>
          <w:spacing w:val="-2"/>
          <w:w w:val="95"/>
          <w:sz w:val="21"/>
        </w:rPr>
        <w:t>脑垂体瘤；</w:t>
      </w:r>
    </w:p>
    <w:p>
      <w:pPr>
        <w:pStyle w:val="8"/>
        <w:numPr>
          <w:ilvl w:val="0"/>
          <w:numId w:val="27"/>
        </w:numPr>
        <w:tabs>
          <w:tab w:val="left" w:pos="440"/>
        </w:tabs>
        <w:spacing w:before="2" w:after="0" w:line="240" w:lineRule="auto"/>
        <w:ind w:left="439" w:right="0" w:hanging="262"/>
        <w:jc w:val="left"/>
        <w:rPr>
          <w:sz w:val="21"/>
        </w:rPr>
      </w:pPr>
      <w:r>
        <w:rPr>
          <w:spacing w:val="-3"/>
          <w:w w:val="95"/>
          <w:sz w:val="21"/>
        </w:rPr>
        <w:t>脑囊肿；</w:t>
      </w:r>
    </w:p>
    <w:p>
      <w:pPr>
        <w:pStyle w:val="8"/>
        <w:numPr>
          <w:ilvl w:val="0"/>
          <w:numId w:val="27"/>
        </w:numPr>
        <w:tabs>
          <w:tab w:val="left" w:pos="440"/>
        </w:tabs>
        <w:spacing w:before="5" w:after="0" w:line="240" w:lineRule="auto"/>
        <w:ind w:left="439" w:right="0" w:hanging="262"/>
        <w:jc w:val="left"/>
        <w:rPr>
          <w:sz w:val="21"/>
        </w:rPr>
      </w:pPr>
      <w:r>
        <w:rPr>
          <w:spacing w:val="-1"/>
          <w:w w:val="95"/>
          <w:sz w:val="21"/>
        </w:rPr>
        <w:t>脑动脉瘤、脑血管瘤。</w:t>
      </w:r>
    </w:p>
    <w:p>
      <w:pPr>
        <w:spacing w:before="98" w:line="242" w:lineRule="auto"/>
        <w:ind w:left="178" w:right="335"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微创颅脑手术</w:t>
      </w:r>
      <w:r>
        <w:rPr>
          <w:rFonts w:ascii="Times New Roman" w:hAnsi="Times New Roman" w:eastAsia="Times New Roman"/>
          <w:b/>
          <w:spacing w:val="1"/>
          <w:w w:val="99"/>
          <w:sz w:val="21"/>
        </w:rPr>
        <w:t>”</w:t>
      </w:r>
      <w:r>
        <w:rPr>
          <w:b/>
          <w:spacing w:val="2"/>
          <w:w w:val="99"/>
          <w:sz w:val="21"/>
        </w:rPr>
        <w:t>和</w:t>
      </w:r>
      <w:r>
        <w:rPr>
          <w:rFonts w:ascii="Times New Roman" w:hAnsi="Times New Roman" w:eastAsia="Times New Roman"/>
          <w:b/>
          <w:spacing w:val="1"/>
          <w:w w:val="99"/>
          <w:sz w:val="21"/>
        </w:rPr>
        <w:t>“</w:t>
      </w:r>
      <w:r>
        <w:rPr>
          <w:b/>
          <w:spacing w:val="-7"/>
          <w:w w:val="99"/>
          <w:sz w:val="21"/>
        </w:rPr>
        <w:t>脑垂体瘤、脑囊肿、脑动脉瘤及脑血管瘤</w:t>
      </w:r>
      <w:r>
        <w:rPr>
          <w:rFonts w:ascii="Times New Roman" w:hAnsi="Times New Roman" w:eastAsia="Times New Roman"/>
          <w:b/>
          <w:spacing w:val="3"/>
          <w:w w:val="99"/>
          <w:sz w:val="21"/>
        </w:rPr>
        <w:t>”</w:t>
      </w:r>
      <w:r>
        <w:rPr>
          <w:b/>
          <w:spacing w:val="1"/>
          <w:w w:val="99"/>
          <w:sz w:val="21"/>
        </w:rPr>
        <w:t>两项中的其</w:t>
      </w:r>
      <w:r>
        <w:rPr>
          <w:b/>
          <w:spacing w:val="-4"/>
          <w:w w:val="99"/>
          <w:sz w:val="21"/>
        </w:rPr>
        <w:t>中一项承担保险责任，给付其中一项保险金后，对另一项的轻度疾病保险金的责</w:t>
      </w:r>
      <w:r>
        <w:rPr>
          <w:b/>
          <w:w w:val="99"/>
          <w:sz w:val="21"/>
        </w:rPr>
        <w:t>任同时终止。</w:t>
      </w:r>
    </w:p>
    <w:p>
      <w:pPr>
        <w:spacing w:after="0" w:line="242" w:lineRule="auto"/>
        <w:jc w:val="both"/>
        <w:rPr>
          <w:sz w:val="21"/>
        </w:rPr>
        <w:sectPr>
          <w:type w:val="continuous"/>
          <w:pgSz w:w="11910" w:h="16840"/>
          <w:pgMar w:top="1060" w:right="980" w:bottom="280" w:left="920" w:header="720" w:footer="720" w:gutter="0"/>
          <w:cols w:equalWidth="0" w:num="2">
            <w:col w:w="2124" w:space="40"/>
            <w:col w:w="7846"/>
          </w:cols>
        </w:sectPr>
      </w:pPr>
    </w:p>
    <w:p>
      <w:pPr>
        <w:pStyle w:val="3"/>
        <w:spacing w:before="5"/>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微创颅脑手</w:t>
      </w:r>
      <w:r>
        <w:rPr>
          <w:rFonts w:hint="eastAsia" w:ascii="华文楷体" w:eastAsia="华文楷体"/>
          <w:b/>
          <w:spacing w:val="-10"/>
          <w:sz w:val="21"/>
        </w:rPr>
        <w:t>术</w:t>
      </w:r>
    </w:p>
    <w:p>
      <w:pPr>
        <w:pStyle w:val="3"/>
        <w:spacing w:before="91" w:line="326" w:lineRule="auto"/>
        <w:ind w:left="212" w:right="944"/>
      </w:pPr>
      <w:r>
        <w:br w:type="column"/>
      </w:r>
      <w:r>
        <w:rPr>
          <w:spacing w:val="-1"/>
          <w:w w:val="99"/>
        </w:rPr>
        <w:t>因疾病被保险人确已实施全麻下的颅骨钻孔手术或者经鼻蝶窦入颅手术。</w:t>
      </w:r>
      <w:r>
        <w:rPr>
          <w:color w:val="000000"/>
          <w:spacing w:val="-1"/>
          <w:w w:val="99"/>
          <w:shd w:val="clear" w:color="auto" w:fill="E4E4E4"/>
        </w:rPr>
        <w:t>因外伤而实施的脑外科手术不在保障范围内。</w:t>
      </w:r>
    </w:p>
    <w:p>
      <w:pPr>
        <w:spacing w:before="1" w:line="242" w:lineRule="auto"/>
        <w:ind w:left="212" w:right="335"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微创颅脑手术</w:t>
      </w:r>
      <w:r>
        <w:rPr>
          <w:rFonts w:ascii="Times New Roman" w:hAnsi="Times New Roman" w:eastAsia="Times New Roman"/>
          <w:b/>
          <w:spacing w:val="1"/>
          <w:w w:val="99"/>
          <w:sz w:val="21"/>
        </w:rPr>
        <w:t>”</w:t>
      </w:r>
      <w:r>
        <w:rPr>
          <w:b/>
          <w:spacing w:val="2"/>
          <w:w w:val="99"/>
          <w:sz w:val="21"/>
        </w:rPr>
        <w:t>和</w:t>
      </w:r>
      <w:r>
        <w:rPr>
          <w:rFonts w:ascii="Times New Roman" w:hAnsi="Times New Roman" w:eastAsia="Times New Roman"/>
          <w:b/>
          <w:spacing w:val="1"/>
          <w:w w:val="99"/>
          <w:sz w:val="21"/>
        </w:rPr>
        <w:t>“</w:t>
      </w:r>
      <w:r>
        <w:rPr>
          <w:b/>
          <w:spacing w:val="-7"/>
          <w:w w:val="99"/>
          <w:sz w:val="21"/>
        </w:rPr>
        <w:t>脑垂体瘤、脑囊肿、脑动脉瘤及脑血管瘤</w:t>
      </w:r>
      <w:r>
        <w:rPr>
          <w:rFonts w:ascii="Times New Roman" w:hAnsi="Times New Roman" w:eastAsia="Times New Roman"/>
          <w:b/>
          <w:spacing w:val="3"/>
          <w:w w:val="99"/>
          <w:sz w:val="21"/>
        </w:rPr>
        <w:t>”</w:t>
      </w:r>
      <w:r>
        <w:rPr>
          <w:b/>
          <w:spacing w:val="1"/>
          <w:w w:val="99"/>
          <w:sz w:val="21"/>
        </w:rPr>
        <w:t>两项中的其</w:t>
      </w:r>
      <w:r>
        <w:rPr>
          <w:b/>
          <w:spacing w:val="-4"/>
          <w:w w:val="99"/>
          <w:sz w:val="21"/>
        </w:rPr>
        <w:t>中一项承担保险责任，给付其中一项保险金后，对另一项的轻度疾病保险金的责</w:t>
      </w:r>
      <w:r>
        <w:rPr>
          <w:b/>
          <w:w w:val="99"/>
          <w:sz w:val="21"/>
        </w:rPr>
        <w:t>任同时终止。</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5"/>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3"/>
        </w:numPr>
        <w:tabs>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w w:val="95"/>
          <w:sz w:val="21"/>
        </w:rPr>
        <w:t>单耳失聪</w:t>
      </w:r>
      <w:r>
        <w:rPr>
          <w:rFonts w:ascii="Times New Roman" w:eastAsia="Times New Roman"/>
          <w:b/>
          <w:w w:val="95"/>
          <w:sz w:val="21"/>
        </w:rPr>
        <w:t>-</w:t>
      </w:r>
      <w:r>
        <w:rPr>
          <w:rFonts w:hint="eastAsia" w:ascii="华文楷体" w:eastAsia="华文楷体"/>
          <w:b/>
          <w:spacing w:val="-10"/>
          <w:w w:val="95"/>
          <w:sz w:val="21"/>
        </w:rPr>
        <w:t>三</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3"/>
          <w:w w:val="95"/>
          <w:sz w:val="21"/>
        </w:rPr>
        <w:t>岁始理赔</w:t>
      </w:r>
    </w:p>
    <w:p>
      <w:pPr>
        <w:spacing w:before="93" w:line="242" w:lineRule="auto"/>
        <w:ind w:left="212" w:right="351" w:firstLine="0"/>
        <w:jc w:val="left"/>
        <w:rPr>
          <w:sz w:val="21"/>
        </w:rPr>
      </w:pPr>
      <w:r>
        <w:br w:type="column"/>
      </w:r>
      <w:r>
        <w:rPr>
          <w:spacing w:val="-3"/>
          <w:w w:val="99"/>
          <w:sz w:val="21"/>
        </w:rPr>
        <w:t>指因疾病或者意外伤害导致单耳听力永久不可逆性丧失，</w:t>
      </w:r>
      <w:r>
        <w:rPr>
          <w:b/>
          <w:spacing w:val="-3"/>
          <w:w w:val="99"/>
          <w:sz w:val="21"/>
        </w:rPr>
        <w:t>未达到重度疾病“双耳</w:t>
      </w:r>
      <w:r>
        <w:rPr>
          <w:b/>
          <w:spacing w:val="1"/>
          <w:w w:val="99"/>
          <w:sz w:val="21"/>
        </w:rPr>
        <w:t>失聪”的给付标准</w:t>
      </w:r>
      <w:r>
        <w:rPr>
          <w:spacing w:val="-1"/>
          <w:w w:val="99"/>
          <w:sz w:val="21"/>
        </w:rPr>
        <w:t>，但满足以下条件：在</w:t>
      </w:r>
      <w:r>
        <w:rPr>
          <w:spacing w:val="-50"/>
          <w:sz w:val="21"/>
        </w:rPr>
        <w:t xml:space="preserve"> </w:t>
      </w:r>
      <w:r>
        <w:rPr>
          <w:rFonts w:ascii="Times New Roman" w:hAnsi="Times New Roman" w:eastAsia="Times New Roman"/>
          <w:spacing w:val="1"/>
          <w:w w:val="99"/>
          <w:sz w:val="21"/>
        </w:rPr>
        <w:t>50</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赫兹、</w:t>
      </w:r>
      <w:r>
        <w:rPr>
          <w:rFonts w:ascii="Times New Roman" w:hAnsi="Times New Roman" w:eastAsia="Times New Roman"/>
          <w:spacing w:val="1"/>
          <w:w w:val="99"/>
          <w:sz w:val="21"/>
        </w:rPr>
        <w:t>100</w:t>
      </w:r>
      <w:r>
        <w:rPr>
          <w:rFonts w:ascii="Times New Roman" w:hAnsi="Times New Roman" w:eastAsia="Times New Roman"/>
          <w:w w:val="99"/>
          <w:sz w:val="21"/>
        </w:rPr>
        <w:t>0</w:t>
      </w:r>
      <w:r>
        <w:rPr>
          <w:rFonts w:ascii="Times New Roman" w:hAnsi="Times New Roman" w:eastAsia="Times New Roman"/>
          <w:spacing w:val="-1"/>
          <w:sz w:val="21"/>
        </w:rPr>
        <w:t xml:space="preserve"> </w:t>
      </w:r>
      <w:r>
        <w:rPr>
          <w:w w:val="99"/>
          <w:sz w:val="21"/>
        </w:rPr>
        <w:t>赫兹和</w:t>
      </w:r>
      <w:r>
        <w:rPr>
          <w:spacing w:val="-50"/>
          <w:sz w:val="21"/>
        </w:rPr>
        <w:t xml:space="preserve"> </w:t>
      </w:r>
      <w:r>
        <w:rPr>
          <w:rFonts w:ascii="Times New Roman" w:hAnsi="Times New Roman" w:eastAsia="Times New Roman"/>
          <w:spacing w:val="1"/>
          <w:w w:val="99"/>
          <w:sz w:val="21"/>
        </w:rPr>
        <w:t>200</w:t>
      </w:r>
      <w:r>
        <w:rPr>
          <w:rFonts w:ascii="Times New Roman" w:hAnsi="Times New Roman" w:eastAsia="Times New Roman"/>
          <w:w w:val="99"/>
          <w:sz w:val="21"/>
        </w:rPr>
        <w:t>0</w:t>
      </w:r>
      <w:r>
        <w:rPr>
          <w:rFonts w:ascii="Times New Roman" w:hAnsi="Times New Roman" w:eastAsia="Times New Roman"/>
          <w:spacing w:val="-1"/>
          <w:sz w:val="21"/>
        </w:rPr>
        <w:t xml:space="preserve"> </w:t>
      </w:r>
      <w:r>
        <w:rPr>
          <w:w w:val="99"/>
          <w:sz w:val="21"/>
        </w:rPr>
        <w:t>赫兹语音</w:t>
      </w:r>
    </w:p>
    <w:p>
      <w:pPr>
        <w:pStyle w:val="3"/>
        <w:spacing w:line="244" w:lineRule="auto"/>
        <w:ind w:left="212" w:right="361"/>
      </w:pPr>
      <w:r>
        <w:rPr>
          <w:spacing w:val="1"/>
          <w:w w:val="99"/>
        </w:rPr>
        <w:t>频率下，平均听阈大于</w:t>
      </w:r>
      <w:r>
        <w:rPr>
          <w:spacing w:val="-50"/>
        </w:rPr>
        <w:t xml:space="preserve"> </w:t>
      </w:r>
      <w:r>
        <w:rPr>
          <w:rFonts w:ascii="Times New Roman" w:eastAsia="Times New Roman"/>
          <w:spacing w:val="1"/>
          <w:w w:val="99"/>
        </w:rPr>
        <w:t>9</w:t>
      </w:r>
      <w:r>
        <w:rPr>
          <w:rFonts w:ascii="Times New Roman" w:eastAsia="Times New Roman"/>
          <w:w w:val="99"/>
        </w:rPr>
        <w:t>1</w:t>
      </w:r>
      <w:r>
        <w:rPr>
          <w:rFonts w:ascii="Times New Roman" w:eastAsia="Times New Roman"/>
          <w:spacing w:val="1"/>
        </w:rPr>
        <w:t xml:space="preserve"> </w:t>
      </w:r>
      <w:r>
        <w:rPr>
          <w:spacing w:val="1"/>
          <w:w w:val="99"/>
        </w:rPr>
        <w:t>分贝，且经纯音听力测试、声导抗检测或者听觉诱发</w:t>
      </w:r>
      <w:r>
        <w:rPr>
          <w:spacing w:val="-1"/>
          <w:w w:val="99"/>
        </w:rPr>
        <w:t>电位检测等证实。</w:t>
      </w:r>
    </w:p>
    <w:p>
      <w:pPr>
        <w:pStyle w:val="3"/>
        <w:spacing w:before="89"/>
        <w:ind w:left="212"/>
      </w:pPr>
      <w:r>
        <w:rPr>
          <w:color w:val="000000"/>
          <w:w w:val="95"/>
          <w:shd w:val="clear" w:color="auto" w:fill="E4E4E4"/>
        </w:rPr>
        <w:t>被保险人在</w:t>
      </w:r>
      <w:r>
        <w:rPr>
          <w:color w:val="000000"/>
          <w:spacing w:val="62"/>
          <w:shd w:val="clear" w:color="auto" w:fill="E4E4E4"/>
        </w:rPr>
        <w:t xml:space="preserve"> </w:t>
      </w:r>
      <w:r>
        <w:rPr>
          <w:rFonts w:ascii="Times New Roman" w:eastAsia="Times New Roman"/>
          <w:color w:val="000000"/>
          <w:w w:val="95"/>
          <w:shd w:val="clear" w:color="auto" w:fill="E4E4E4"/>
        </w:rPr>
        <w:t>3</w:t>
      </w:r>
      <w:r>
        <w:rPr>
          <w:rFonts w:ascii="Times New Roman" w:eastAsia="Times New Roman"/>
          <w:color w:val="000000"/>
          <w:spacing w:val="33"/>
          <w:shd w:val="clear" w:color="auto" w:fill="E4E4E4"/>
        </w:rPr>
        <w:t xml:space="preserve">  </w:t>
      </w:r>
      <w:r>
        <w:rPr>
          <w:color w:val="000000"/>
          <w:spacing w:val="-1"/>
          <w:w w:val="95"/>
          <w:shd w:val="clear" w:color="auto" w:fill="E4E4E4"/>
        </w:rPr>
        <w:t>周岁之前因疾病导致的单耳失聪不在保障范围内。</w:t>
      </w:r>
    </w:p>
    <w:p>
      <w:pPr>
        <w:spacing w:before="98" w:line="244" w:lineRule="auto"/>
        <w:ind w:left="212" w:right="258" w:firstLine="0"/>
        <w:jc w:val="left"/>
        <w:rPr>
          <w:b/>
          <w:sz w:val="21"/>
        </w:rPr>
      </w:pPr>
      <w:r>
        <w:rPr>
          <w:b/>
          <w:spacing w:val="-2"/>
          <w:sz w:val="21"/>
        </w:rPr>
        <w:t>我们对</w:t>
      </w:r>
      <w:r>
        <w:rPr>
          <w:rFonts w:ascii="Times New Roman" w:hAnsi="Times New Roman" w:eastAsia="Times New Roman"/>
          <w:b/>
          <w:spacing w:val="-2"/>
          <w:sz w:val="21"/>
        </w:rPr>
        <w:t>“</w:t>
      </w:r>
      <w:r>
        <w:rPr>
          <w:b/>
          <w:spacing w:val="-2"/>
          <w:sz w:val="21"/>
        </w:rPr>
        <w:t>单耳失聪</w:t>
      </w:r>
      <w:r>
        <w:rPr>
          <w:rFonts w:ascii="Times New Roman" w:hAnsi="Times New Roman" w:eastAsia="Times New Roman"/>
          <w:b/>
          <w:spacing w:val="-2"/>
          <w:sz w:val="21"/>
        </w:rPr>
        <w:t>”</w:t>
      </w:r>
      <w:r>
        <w:rPr>
          <w:b/>
          <w:spacing w:val="-73"/>
          <w:sz w:val="21"/>
        </w:rPr>
        <w:t>、</w:t>
      </w:r>
      <w:r>
        <w:rPr>
          <w:rFonts w:ascii="Times New Roman" w:hAnsi="Times New Roman" w:eastAsia="Times New Roman"/>
          <w:b/>
          <w:spacing w:val="-2"/>
          <w:sz w:val="21"/>
        </w:rPr>
        <w:t>“</w:t>
      </w:r>
      <w:r>
        <w:rPr>
          <w:b/>
          <w:spacing w:val="-2"/>
          <w:sz w:val="21"/>
        </w:rPr>
        <w:t>听力严重受损</w:t>
      </w:r>
      <w:r>
        <w:rPr>
          <w:rFonts w:ascii="Times New Roman" w:hAnsi="Times New Roman" w:eastAsia="Times New Roman"/>
          <w:b/>
          <w:spacing w:val="-2"/>
          <w:sz w:val="21"/>
        </w:rPr>
        <w:t>”</w:t>
      </w:r>
      <w:r>
        <w:rPr>
          <w:b/>
          <w:spacing w:val="-2"/>
          <w:sz w:val="21"/>
        </w:rPr>
        <w:t>和</w:t>
      </w:r>
      <w:r>
        <w:rPr>
          <w:rFonts w:ascii="Times New Roman" w:hAnsi="Times New Roman" w:eastAsia="Times New Roman"/>
          <w:b/>
          <w:spacing w:val="-2"/>
          <w:sz w:val="21"/>
        </w:rPr>
        <w:t>“</w:t>
      </w:r>
      <w:r>
        <w:rPr>
          <w:b/>
          <w:spacing w:val="-2"/>
          <w:sz w:val="21"/>
        </w:rPr>
        <w:t>人工耳蜗植入术</w:t>
      </w:r>
      <w:r>
        <w:rPr>
          <w:rFonts w:ascii="Times New Roman" w:hAnsi="Times New Roman" w:eastAsia="Times New Roman"/>
          <w:b/>
          <w:spacing w:val="-2"/>
          <w:sz w:val="21"/>
        </w:rPr>
        <w:t>”</w:t>
      </w:r>
      <w:r>
        <w:rPr>
          <w:b/>
          <w:spacing w:val="-2"/>
          <w:sz w:val="21"/>
        </w:rPr>
        <w:t>三项中的其中一项承担</w:t>
      </w:r>
      <w:r>
        <w:rPr>
          <w:b/>
          <w:spacing w:val="-2"/>
          <w:w w:val="95"/>
          <w:sz w:val="21"/>
        </w:rPr>
        <w:t>保险责</w:t>
      </w:r>
      <w:r>
        <w:rPr>
          <w:b/>
          <w:spacing w:val="-46"/>
          <w:w w:val="95"/>
          <w:sz w:val="21"/>
        </w:rPr>
        <w:t>任，</w:t>
      </w:r>
      <w:r>
        <w:rPr>
          <w:b/>
          <w:spacing w:val="-2"/>
          <w:w w:val="95"/>
          <w:sz w:val="21"/>
        </w:rPr>
        <w:t>给付其中一项保险金</w:t>
      </w:r>
      <w:r>
        <w:rPr>
          <w:b/>
          <w:spacing w:val="-46"/>
          <w:w w:val="95"/>
          <w:sz w:val="21"/>
        </w:rPr>
        <w:t>后，</w:t>
      </w:r>
      <w:r>
        <w:rPr>
          <w:b/>
          <w:spacing w:val="-2"/>
          <w:w w:val="95"/>
          <w:sz w:val="21"/>
        </w:rPr>
        <w:t>对其它两项轻度疾病保险金的责任同时终止。</w:t>
      </w:r>
    </w:p>
    <w:p>
      <w:pPr>
        <w:spacing w:after="0" w:line="244" w:lineRule="auto"/>
        <w:jc w:val="left"/>
        <w:rPr>
          <w:sz w:val="21"/>
        </w:rPr>
        <w:sectPr>
          <w:type w:val="continuous"/>
          <w:pgSz w:w="11910" w:h="16840"/>
          <w:pgMar w:top="1060" w:right="980" w:bottom="280" w:left="920" w:header="720" w:footer="720" w:gutter="0"/>
          <w:cols w:equalWidth="0" w:num="2">
            <w:col w:w="2069" w:space="60"/>
            <w:col w:w="7881"/>
          </w:cols>
        </w:sectPr>
      </w:pPr>
    </w:p>
    <w:p>
      <w:pPr>
        <w:pStyle w:val="3"/>
        <w:rPr>
          <w:b/>
          <w:sz w:val="18"/>
        </w:rPr>
      </w:pPr>
    </w:p>
    <w:p>
      <w:pPr>
        <w:pStyle w:val="8"/>
        <w:numPr>
          <w:ilvl w:val="2"/>
          <w:numId w:val="23"/>
        </w:numPr>
        <w:tabs>
          <w:tab w:val="left" w:pos="950"/>
          <w:tab w:val="left" w:pos="2341"/>
        </w:tabs>
        <w:spacing w:before="71" w:after="0" w:line="240" w:lineRule="auto"/>
        <w:ind w:left="949" w:right="0" w:hanging="738"/>
        <w:jc w:val="left"/>
        <w:rPr>
          <w:sz w:val="21"/>
        </w:rPr>
      </w:pPr>
      <w:r>
        <w:rPr>
          <w:rFonts w:hint="eastAsia" w:ascii="华文楷体" w:eastAsia="华文楷体"/>
          <w:b/>
          <w:w w:val="95"/>
          <w:sz w:val="21"/>
        </w:rPr>
        <w:t>听力严重</w:t>
      </w:r>
      <w:r>
        <w:rPr>
          <w:rFonts w:hint="eastAsia" w:ascii="华文楷体" w:eastAsia="华文楷体"/>
          <w:b/>
          <w:spacing w:val="-10"/>
          <w:w w:val="95"/>
          <w:sz w:val="21"/>
        </w:rPr>
        <w:t>受</w:t>
      </w:r>
      <w:r>
        <w:rPr>
          <w:rFonts w:hint="eastAsia" w:ascii="华文楷体" w:eastAsia="华文楷体"/>
          <w:b/>
          <w:sz w:val="21"/>
        </w:rPr>
        <w:tab/>
      </w:r>
      <w:r>
        <w:rPr>
          <w:w w:val="95"/>
          <w:sz w:val="21"/>
        </w:rPr>
        <w:t>指因疾病或意外伤害导致双耳听力永久不可逆性丧失，在</w:t>
      </w:r>
      <w:r>
        <w:rPr>
          <w:spacing w:val="15"/>
          <w:sz w:val="21"/>
        </w:rPr>
        <w:t xml:space="preserve"> </w:t>
      </w:r>
      <w:r>
        <w:rPr>
          <w:rFonts w:ascii="Times New Roman" w:eastAsia="Times New Roman"/>
          <w:w w:val="95"/>
          <w:sz w:val="21"/>
        </w:rPr>
        <w:t>500</w:t>
      </w:r>
      <w:r>
        <w:rPr>
          <w:rFonts w:ascii="Times New Roman" w:eastAsia="Times New Roman"/>
          <w:spacing w:val="66"/>
          <w:sz w:val="21"/>
        </w:rPr>
        <w:t xml:space="preserve"> </w:t>
      </w:r>
      <w:r>
        <w:rPr>
          <w:w w:val="95"/>
          <w:sz w:val="21"/>
        </w:rPr>
        <w:t>赫兹、</w:t>
      </w:r>
      <w:r>
        <w:rPr>
          <w:rFonts w:ascii="Times New Roman" w:eastAsia="Times New Roman"/>
          <w:w w:val="95"/>
          <w:sz w:val="21"/>
        </w:rPr>
        <w:t>1000</w:t>
      </w:r>
      <w:r>
        <w:rPr>
          <w:rFonts w:ascii="Times New Roman" w:eastAsia="Times New Roman"/>
          <w:spacing w:val="67"/>
          <w:sz w:val="21"/>
        </w:rPr>
        <w:t xml:space="preserve"> </w:t>
      </w:r>
      <w:r>
        <w:rPr>
          <w:w w:val="95"/>
          <w:sz w:val="21"/>
        </w:rPr>
        <w:t>赫兹</w:t>
      </w:r>
      <w:r>
        <w:rPr>
          <w:spacing w:val="-10"/>
          <w:w w:val="95"/>
          <w:sz w:val="21"/>
        </w:rPr>
        <w:t>和</w:t>
      </w:r>
    </w:p>
    <w:p>
      <w:pPr>
        <w:spacing w:after="0" w:line="240" w:lineRule="auto"/>
        <w:jc w:val="left"/>
        <w:rPr>
          <w:sz w:val="21"/>
        </w:rPr>
        <w:sectPr>
          <w:type w:val="continuous"/>
          <w:pgSz w:w="11910" w:h="16840"/>
          <w:pgMar w:top="1060" w:right="980" w:bottom="280" w:left="920" w:header="720" w:footer="720" w:gutter="0"/>
          <w:cols w:space="720" w:num="1"/>
        </w:sect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4"/>
        <w:rPr>
          <w:sz w:val="26"/>
        </w:rPr>
      </w:pPr>
    </w:p>
    <w:p>
      <w:pPr>
        <w:pStyle w:val="3"/>
        <w:spacing w:before="70"/>
        <w:ind w:left="2341"/>
      </w:pPr>
      <w:r>
        <w:pict>
          <v:shape id="docshape15" o:spid="_x0000_s1040" o:spt="202" type="#_x0000_t202" style="position:absolute;left:0pt;margin-left:54.1pt;margin-top:-682.8pt;height:688.95pt;width:486.7pt;mso-position-horizontal-relative:page;z-index:251666432;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23"/>
                    <w:gridCol w:w="7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7" w:hRule="atLeast"/>
                    </w:trPr>
                    <w:tc>
                      <w:tcPr>
                        <w:tcW w:w="719" w:type="dxa"/>
                        <w:vMerge w:val="restart"/>
                      </w:tcPr>
                      <w:p>
                        <w:pPr>
                          <w:pStyle w:val="9"/>
                          <w:rPr>
                            <w:rFonts w:ascii="Times New Roman"/>
                            <w:sz w:val="20"/>
                          </w:rPr>
                        </w:pPr>
                      </w:p>
                    </w:tc>
                    <w:tc>
                      <w:tcPr>
                        <w:tcW w:w="1323" w:type="dxa"/>
                      </w:tcPr>
                      <w:p>
                        <w:pPr>
                          <w:pStyle w:val="9"/>
                          <w:spacing w:line="213" w:lineRule="auto"/>
                          <w:ind w:left="67" w:right="134"/>
                          <w:rPr>
                            <w:rFonts w:hint="eastAsia" w:ascii="华文楷体" w:eastAsia="华文楷体"/>
                            <w:b/>
                            <w:sz w:val="21"/>
                          </w:rPr>
                        </w:pPr>
                        <w:r>
                          <w:rPr>
                            <w:rFonts w:hint="eastAsia" w:ascii="华文楷体" w:eastAsia="华文楷体"/>
                            <w:b/>
                            <w:spacing w:val="-2"/>
                            <w:sz w:val="21"/>
                          </w:rPr>
                          <w:t>损</w:t>
                        </w:r>
                        <w:r>
                          <w:rPr>
                            <w:rFonts w:ascii="Times New Roman" w:eastAsia="Times New Roman"/>
                            <w:b/>
                            <w:spacing w:val="-2"/>
                            <w:sz w:val="21"/>
                          </w:rPr>
                          <w:t>-</w:t>
                        </w:r>
                        <w:r>
                          <w:rPr>
                            <w:rFonts w:hint="eastAsia" w:ascii="华文楷体" w:eastAsia="华文楷体"/>
                            <w:b/>
                            <w:spacing w:val="-2"/>
                            <w:sz w:val="21"/>
                          </w:rPr>
                          <w:t>三岁始理</w:t>
                        </w:r>
                        <w:r>
                          <w:rPr>
                            <w:rFonts w:hint="eastAsia" w:ascii="华文楷体" w:eastAsia="华文楷体"/>
                            <w:b/>
                            <w:spacing w:val="-10"/>
                            <w:sz w:val="21"/>
                          </w:rPr>
                          <w:t>赔</w:t>
                        </w:r>
                      </w:p>
                    </w:tc>
                    <w:tc>
                      <w:tcPr>
                        <w:tcW w:w="7692" w:type="dxa"/>
                      </w:tcPr>
                      <w:p>
                        <w:pPr>
                          <w:pStyle w:val="9"/>
                          <w:spacing w:line="242" w:lineRule="auto"/>
                          <w:ind w:left="136" w:right="249"/>
                          <w:rPr>
                            <w:sz w:val="21"/>
                          </w:rPr>
                        </w:pPr>
                        <w:r>
                          <w:rPr>
                            <w:rFonts w:ascii="Times New Roman" w:eastAsia="Times New Roman"/>
                            <w:spacing w:val="-2"/>
                            <w:sz w:val="21"/>
                          </w:rPr>
                          <w:t>2000</w:t>
                        </w:r>
                        <w:r>
                          <w:rPr>
                            <w:rFonts w:ascii="Times New Roman" w:eastAsia="Times New Roman"/>
                            <w:spacing w:val="-12"/>
                            <w:sz w:val="21"/>
                          </w:rPr>
                          <w:t xml:space="preserve"> </w:t>
                        </w:r>
                        <w:r>
                          <w:rPr>
                            <w:spacing w:val="-6"/>
                            <w:sz w:val="21"/>
                          </w:rPr>
                          <w:t xml:space="preserve">赫兹语音频率下，平均听阈大于 </w:t>
                        </w:r>
                        <w:r>
                          <w:rPr>
                            <w:rFonts w:ascii="Times New Roman" w:eastAsia="Times New Roman"/>
                            <w:spacing w:val="-2"/>
                            <w:sz w:val="21"/>
                          </w:rPr>
                          <w:t>70</w:t>
                        </w:r>
                        <w:r>
                          <w:rPr>
                            <w:rFonts w:ascii="Times New Roman" w:eastAsia="Times New Roman"/>
                            <w:spacing w:val="-11"/>
                            <w:sz w:val="21"/>
                          </w:rPr>
                          <w:t xml:space="preserve"> </w:t>
                        </w:r>
                        <w:r>
                          <w:rPr>
                            <w:spacing w:val="-9"/>
                            <w:sz w:val="21"/>
                          </w:rPr>
                          <w:t xml:space="preserve">分贝，但未超过 </w:t>
                        </w:r>
                        <w:r>
                          <w:rPr>
                            <w:rFonts w:ascii="Times New Roman" w:eastAsia="Times New Roman"/>
                            <w:spacing w:val="-2"/>
                            <w:sz w:val="21"/>
                          </w:rPr>
                          <w:t>90</w:t>
                        </w:r>
                        <w:r>
                          <w:rPr>
                            <w:rFonts w:ascii="Times New Roman" w:eastAsia="Times New Roman"/>
                            <w:spacing w:val="-11"/>
                            <w:sz w:val="21"/>
                          </w:rPr>
                          <w:t xml:space="preserve"> </w:t>
                        </w:r>
                        <w:r>
                          <w:rPr>
                            <w:spacing w:val="-2"/>
                            <w:sz w:val="21"/>
                          </w:rPr>
                          <w:t>分贝，且经纯音听力测试、声导抗检测或听觉诱发电位检测等证实。</w:t>
                        </w:r>
                      </w:p>
                      <w:p>
                        <w:pPr>
                          <w:pStyle w:val="9"/>
                          <w:spacing w:before="86" w:line="244" w:lineRule="auto"/>
                          <w:ind w:left="136" w:right="225"/>
                          <w:rPr>
                            <w:b/>
                            <w:sz w:val="21"/>
                          </w:rPr>
                        </w:pPr>
                        <w:r>
                          <w:rPr>
                            <w:b/>
                            <w:spacing w:val="5"/>
                            <w:w w:val="99"/>
                            <w:sz w:val="21"/>
                          </w:rPr>
                          <w:t>被保险人申请理赔时年龄必须在</w:t>
                        </w:r>
                        <w:r>
                          <w:rPr>
                            <w:b/>
                            <w:spacing w:val="-49"/>
                            <w:sz w:val="21"/>
                          </w:rPr>
                          <w:t xml:space="preserve"> </w:t>
                        </w:r>
                        <w:r>
                          <w:rPr>
                            <w:rFonts w:ascii="Times New Roman" w:eastAsia="Times New Roman"/>
                            <w:b/>
                            <w:w w:val="99"/>
                            <w:sz w:val="21"/>
                          </w:rPr>
                          <w:t>3</w:t>
                        </w:r>
                        <w:r>
                          <w:rPr>
                            <w:rFonts w:ascii="Times New Roman" w:eastAsia="Times New Roman"/>
                            <w:b/>
                            <w:spacing w:val="6"/>
                            <w:sz w:val="21"/>
                          </w:rPr>
                          <w:t xml:space="preserve"> </w:t>
                        </w:r>
                        <w:r>
                          <w:rPr>
                            <w:b/>
                            <w:spacing w:val="4"/>
                            <w:w w:val="99"/>
                            <w:sz w:val="21"/>
                          </w:rPr>
                          <w:t>周岁以上，并且提供听力丧失诊断及检查证</w:t>
                        </w:r>
                        <w:r>
                          <w:rPr>
                            <w:b/>
                            <w:spacing w:val="1"/>
                            <w:w w:val="99"/>
                            <w:sz w:val="21"/>
                          </w:rPr>
                          <w:t>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719" w:type="dxa"/>
                        <w:vMerge w:val="continue"/>
                        <w:tcBorders>
                          <w:top w:val="nil"/>
                        </w:tcBorders>
                      </w:tcPr>
                      <w:p>
                        <w:pPr>
                          <w:rPr>
                            <w:sz w:val="2"/>
                            <w:szCs w:val="2"/>
                          </w:rPr>
                        </w:pPr>
                      </w:p>
                    </w:tc>
                    <w:tc>
                      <w:tcPr>
                        <w:tcW w:w="1323" w:type="dxa"/>
                      </w:tcPr>
                      <w:p>
                        <w:pPr>
                          <w:pStyle w:val="9"/>
                          <w:rPr>
                            <w:rFonts w:ascii="Times New Roman"/>
                            <w:sz w:val="20"/>
                          </w:rPr>
                        </w:pPr>
                      </w:p>
                    </w:tc>
                    <w:tc>
                      <w:tcPr>
                        <w:tcW w:w="7692" w:type="dxa"/>
                      </w:tcPr>
                      <w:p>
                        <w:pPr>
                          <w:pStyle w:val="9"/>
                          <w:spacing w:before="51" w:line="258" w:lineRule="exact"/>
                          <w:ind w:left="136"/>
                          <w:rPr>
                            <w:b/>
                            <w:sz w:val="21"/>
                          </w:rPr>
                        </w:pPr>
                        <w:r>
                          <w:rPr>
                            <w:b/>
                            <w:w w:val="95"/>
                            <w:sz w:val="21"/>
                          </w:rPr>
                          <w:t>我们对</w:t>
                        </w:r>
                        <w:r>
                          <w:rPr>
                            <w:rFonts w:ascii="Times New Roman" w:hAnsi="Times New Roman" w:eastAsia="Times New Roman"/>
                            <w:b/>
                            <w:w w:val="95"/>
                            <w:sz w:val="21"/>
                          </w:rPr>
                          <w:t>“</w:t>
                        </w:r>
                        <w:r>
                          <w:rPr>
                            <w:b/>
                            <w:w w:val="95"/>
                            <w:sz w:val="21"/>
                          </w:rPr>
                          <w:t>单耳失聪</w:t>
                        </w:r>
                        <w:r>
                          <w:rPr>
                            <w:rFonts w:ascii="Times New Roman" w:hAnsi="Times New Roman" w:eastAsia="Times New Roman"/>
                            <w:b/>
                            <w:w w:val="95"/>
                            <w:sz w:val="21"/>
                          </w:rPr>
                          <w:t>”</w:t>
                        </w:r>
                        <w:r>
                          <w:rPr>
                            <w:b/>
                            <w:spacing w:val="-73"/>
                            <w:w w:val="95"/>
                            <w:sz w:val="21"/>
                          </w:rPr>
                          <w:t>、</w:t>
                        </w:r>
                        <w:r>
                          <w:rPr>
                            <w:rFonts w:ascii="Times New Roman" w:hAnsi="Times New Roman" w:eastAsia="Times New Roman"/>
                            <w:b/>
                            <w:w w:val="95"/>
                            <w:sz w:val="21"/>
                          </w:rPr>
                          <w:t>“</w:t>
                        </w:r>
                        <w:r>
                          <w:rPr>
                            <w:b/>
                            <w:w w:val="95"/>
                            <w:sz w:val="21"/>
                          </w:rPr>
                          <w:t>听力严重受损</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w w:val="95"/>
                            <w:sz w:val="21"/>
                          </w:rPr>
                          <w:t>人工耳蜗植入术</w:t>
                        </w:r>
                        <w:r>
                          <w:rPr>
                            <w:rFonts w:ascii="Times New Roman" w:hAnsi="Times New Roman" w:eastAsia="Times New Roman"/>
                            <w:b/>
                            <w:w w:val="95"/>
                            <w:sz w:val="21"/>
                          </w:rPr>
                          <w:t>”</w:t>
                        </w:r>
                        <w:r>
                          <w:rPr>
                            <w:b/>
                            <w:w w:val="95"/>
                            <w:sz w:val="21"/>
                          </w:rPr>
                          <w:t>三项中的其中一项承</w:t>
                        </w:r>
                        <w:r>
                          <w:rPr>
                            <w:b/>
                            <w:spacing w:val="-10"/>
                            <w:w w:val="95"/>
                            <w:sz w:val="21"/>
                          </w:rPr>
                          <w:t>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719" w:type="dxa"/>
                        <w:vMerge w:val="continue"/>
                        <w:tcBorders>
                          <w:top w:val="nil"/>
                        </w:tcBorders>
                      </w:tcPr>
                      <w:p>
                        <w:pPr>
                          <w:rPr>
                            <w:sz w:val="2"/>
                            <w:szCs w:val="2"/>
                          </w:rPr>
                        </w:pPr>
                      </w:p>
                    </w:tc>
                    <w:tc>
                      <w:tcPr>
                        <w:tcW w:w="1323" w:type="dxa"/>
                      </w:tcPr>
                      <w:p>
                        <w:pPr>
                          <w:pStyle w:val="9"/>
                          <w:rPr>
                            <w:rFonts w:ascii="Times New Roman"/>
                            <w:sz w:val="20"/>
                          </w:rPr>
                        </w:pPr>
                      </w:p>
                    </w:tc>
                    <w:tc>
                      <w:tcPr>
                        <w:tcW w:w="7692" w:type="dxa"/>
                      </w:tcPr>
                      <w:p>
                        <w:pPr>
                          <w:pStyle w:val="9"/>
                          <w:spacing w:line="262" w:lineRule="exact"/>
                          <w:ind w:left="136"/>
                          <w:rPr>
                            <w:b/>
                            <w:sz w:val="21"/>
                          </w:rPr>
                        </w:pPr>
                        <w:r>
                          <w:rPr>
                            <w:b/>
                            <w:w w:val="95"/>
                            <w:sz w:val="21"/>
                          </w:rPr>
                          <w:t>保险责</w:t>
                        </w:r>
                        <w:r>
                          <w:rPr>
                            <w:b/>
                            <w:spacing w:val="-45"/>
                            <w:w w:val="95"/>
                            <w:sz w:val="21"/>
                          </w:rPr>
                          <w:t>任，</w:t>
                        </w:r>
                        <w:r>
                          <w:rPr>
                            <w:b/>
                            <w:w w:val="95"/>
                            <w:sz w:val="21"/>
                          </w:rPr>
                          <w:t>给付其中一项保险金</w:t>
                        </w:r>
                        <w:r>
                          <w:rPr>
                            <w:b/>
                            <w:spacing w:val="-45"/>
                            <w:w w:val="95"/>
                            <w:sz w:val="21"/>
                          </w:rPr>
                          <w:t>后，</w:t>
                        </w:r>
                        <w:r>
                          <w:rPr>
                            <w:b/>
                            <w:w w:val="95"/>
                            <w:sz w:val="21"/>
                          </w:rPr>
                          <w:t>对其它两项轻度疾病保险金的责任同时终止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10.1.31</w:t>
                        </w:r>
                      </w:p>
                    </w:tc>
                    <w:tc>
                      <w:tcPr>
                        <w:tcW w:w="1323" w:type="dxa"/>
                      </w:tcPr>
                      <w:p>
                        <w:pPr>
                          <w:pStyle w:val="9"/>
                          <w:spacing w:before="155" w:line="292" w:lineRule="exact"/>
                          <w:ind w:left="67"/>
                          <w:rPr>
                            <w:rFonts w:hint="eastAsia" w:ascii="华文楷体" w:eastAsia="华文楷体"/>
                            <w:b/>
                            <w:sz w:val="21"/>
                          </w:rPr>
                        </w:pPr>
                        <w:r>
                          <w:rPr>
                            <w:rFonts w:hint="eastAsia" w:ascii="华文楷体" w:eastAsia="华文楷体"/>
                            <w:b/>
                            <w:spacing w:val="-2"/>
                            <w:w w:val="95"/>
                            <w:sz w:val="21"/>
                          </w:rPr>
                          <w:t>人工耳蜗植</w:t>
                        </w:r>
                      </w:p>
                    </w:tc>
                    <w:tc>
                      <w:tcPr>
                        <w:tcW w:w="7692" w:type="dxa"/>
                      </w:tcPr>
                      <w:p>
                        <w:pPr>
                          <w:pStyle w:val="9"/>
                          <w:spacing w:before="176"/>
                          <w:ind w:left="136"/>
                          <w:rPr>
                            <w:sz w:val="21"/>
                          </w:rPr>
                        </w:pPr>
                        <w:r>
                          <w:rPr>
                            <w:spacing w:val="-1"/>
                            <w:w w:val="95"/>
                            <w:sz w:val="21"/>
                          </w:rPr>
                          <w:t>指由于耳蜗的永久损害而实际实施了人工耳蜗植入手术。诊断须经专科医生确认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719" w:type="dxa"/>
                      </w:tcPr>
                      <w:p>
                        <w:pPr>
                          <w:pStyle w:val="9"/>
                          <w:rPr>
                            <w:rFonts w:ascii="Times New Roman"/>
                            <w:sz w:val="20"/>
                          </w:rPr>
                        </w:pPr>
                      </w:p>
                    </w:tc>
                    <w:tc>
                      <w:tcPr>
                        <w:tcW w:w="1323" w:type="dxa"/>
                      </w:tcPr>
                      <w:p>
                        <w:pPr>
                          <w:pStyle w:val="9"/>
                          <w:spacing w:line="266" w:lineRule="exact"/>
                          <w:ind w:left="67"/>
                          <w:rPr>
                            <w:rFonts w:hint="eastAsia" w:ascii="华文楷体" w:eastAsia="华文楷体"/>
                            <w:b/>
                            <w:sz w:val="21"/>
                          </w:rPr>
                        </w:pPr>
                        <w:r>
                          <w:rPr>
                            <w:rFonts w:hint="eastAsia" w:ascii="华文楷体" w:eastAsia="华文楷体"/>
                            <w:b/>
                            <w:w w:val="95"/>
                            <w:sz w:val="21"/>
                          </w:rPr>
                          <w:t>入</w:t>
                        </w:r>
                        <w:r>
                          <w:rPr>
                            <w:rFonts w:hint="eastAsia" w:ascii="华文楷体" w:eastAsia="华文楷体"/>
                            <w:b/>
                            <w:spacing w:val="-10"/>
                            <w:sz w:val="21"/>
                          </w:rPr>
                          <w:t>术</w:t>
                        </w:r>
                      </w:p>
                    </w:tc>
                    <w:tc>
                      <w:tcPr>
                        <w:tcW w:w="7692" w:type="dxa"/>
                      </w:tcPr>
                      <w:p>
                        <w:pPr>
                          <w:pStyle w:val="9"/>
                          <w:spacing w:line="249" w:lineRule="exact"/>
                          <w:ind w:left="136"/>
                          <w:rPr>
                            <w:b/>
                            <w:sz w:val="21"/>
                          </w:rPr>
                        </w:pPr>
                        <w:r>
                          <w:rPr>
                            <w:w w:val="95"/>
                            <w:sz w:val="21"/>
                          </w:rPr>
                          <w:t>在医学上是必要的，</w:t>
                        </w:r>
                        <w:r>
                          <w:rPr>
                            <w:b/>
                            <w:w w:val="95"/>
                            <w:sz w:val="21"/>
                          </w:rPr>
                          <w:t>且在植入手术之前已经符合下列全部条件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719" w:type="dxa"/>
                      </w:tcPr>
                      <w:p>
                        <w:pPr>
                          <w:pStyle w:val="9"/>
                          <w:rPr>
                            <w:rFonts w:ascii="Times New Roman"/>
                            <w:sz w:val="16"/>
                          </w:rPr>
                        </w:pPr>
                      </w:p>
                    </w:tc>
                    <w:tc>
                      <w:tcPr>
                        <w:tcW w:w="1323" w:type="dxa"/>
                      </w:tcPr>
                      <w:p>
                        <w:pPr>
                          <w:pStyle w:val="9"/>
                          <w:rPr>
                            <w:rFonts w:ascii="Times New Roman"/>
                            <w:sz w:val="16"/>
                          </w:rPr>
                        </w:pPr>
                      </w:p>
                    </w:tc>
                    <w:tc>
                      <w:tcPr>
                        <w:tcW w:w="7692" w:type="dxa"/>
                      </w:tcPr>
                      <w:p>
                        <w:pPr>
                          <w:pStyle w:val="9"/>
                          <w:spacing w:line="223" w:lineRule="exact"/>
                          <w:ind w:left="136"/>
                          <w:rPr>
                            <w:sz w:val="21"/>
                          </w:rPr>
                        </w:pPr>
                        <w:r>
                          <w:rPr>
                            <w:rFonts w:ascii="Times New Roman" w:eastAsia="Times New Roman"/>
                            <w:sz w:val="21"/>
                          </w:rPr>
                          <w:t>1</w:t>
                        </w:r>
                        <w:r>
                          <w:rPr>
                            <w:rFonts w:ascii="Times New Roman" w:eastAsia="Times New Roman"/>
                            <w:spacing w:val="12"/>
                            <w:sz w:val="21"/>
                          </w:rPr>
                          <w:t xml:space="preserve">. </w:t>
                        </w:r>
                        <w:r>
                          <w:rPr>
                            <w:spacing w:val="-10"/>
                            <w:sz w:val="21"/>
                          </w:rPr>
                          <w:t xml:space="preserve">双耳持续 </w:t>
                        </w:r>
                        <w:r>
                          <w:rPr>
                            <w:rFonts w:ascii="Times New Roman" w:eastAsia="Times New Roman"/>
                            <w:sz w:val="21"/>
                          </w:rPr>
                          <w:t>12</w:t>
                        </w:r>
                        <w:r>
                          <w:rPr>
                            <w:rFonts w:ascii="Times New Roman" w:eastAsia="Times New Roman"/>
                            <w:spacing w:val="-9"/>
                            <w:sz w:val="21"/>
                          </w:rPr>
                          <w:t xml:space="preserve"> </w:t>
                        </w:r>
                        <w:r>
                          <w:rPr>
                            <w:spacing w:val="-1"/>
                            <w:sz w:val="21"/>
                          </w:rPr>
                          <w:t>个月以上重度感音神经性耳聋；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5" w:lineRule="exact"/>
                          <w:ind w:left="136"/>
                          <w:rPr>
                            <w:sz w:val="21"/>
                          </w:rPr>
                        </w:pPr>
                        <w:r>
                          <w:rPr>
                            <w:rFonts w:ascii="Times New Roman" w:eastAsia="Times New Roman"/>
                            <w:sz w:val="21"/>
                          </w:rPr>
                          <w:t>2</w:t>
                        </w:r>
                        <w:r>
                          <w:rPr>
                            <w:rFonts w:ascii="Times New Roman" w:eastAsia="Times New Roman"/>
                            <w:spacing w:val="11"/>
                            <w:sz w:val="21"/>
                          </w:rPr>
                          <w:t xml:space="preserve">. </w:t>
                        </w:r>
                        <w:r>
                          <w:rPr>
                            <w:spacing w:val="-1"/>
                            <w:sz w:val="21"/>
                          </w:rPr>
                          <w:t>使用相应的听力辅助设备效果不佳。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44" w:line="258" w:lineRule="exact"/>
                          <w:ind w:left="136"/>
                          <w:rPr>
                            <w:b/>
                            <w:sz w:val="21"/>
                          </w:rPr>
                        </w:pPr>
                        <w:r>
                          <w:rPr>
                            <w:b/>
                            <w:w w:val="95"/>
                            <w:sz w:val="21"/>
                          </w:rPr>
                          <w:t>我们对</w:t>
                        </w:r>
                        <w:r>
                          <w:rPr>
                            <w:rFonts w:ascii="Times New Roman" w:hAnsi="Times New Roman" w:eastAsia="Times New Roman"/>
                            <w:b/>
                            <w:w w:val="95"/>
                            <w:sz w:val="21"/>
                          </w:rPr>
                          <w:t>“</w:t>
                        </w:r>
                        <w:r>
                          <w:rPr>
                            <w:b/>
                            <w:w w:val="95"/>
                            <w:sz w:val="21"/>
                          </w:rPr>
                          <w:t>单耳失聪</w:t>
                        </w:r>
                        <w:r>
                          <w:rPr>
                            <w:rFonts w:ascii="Times New Roman" w:hAnsi="Times New Roman" w:eastAsia="Times New Roman"/>
                            <w:b/>
                            <w:w w:val="95"/>
                            <w:sz w:val="21"/>
                          </w:rPr>
                          <w:t>”</w:t>
                        </w:r>
                        <w:r>
                          <w:rPr>
                            <w:b/>
                            <w:spacing w:val="-73"/>
                            <w:w w:val="95"/>
                            <w:sz w:val="21"/>
                          </w:rPr>
                          <w:t>、</w:t>
                        </w:r>
                        <w:r>
                          <w:rPr>
                            <w:rFonts w:ascii="Times New Roman" w:hAnsi="Times New Roman" w:eastAsia="Times New Roman"/>
                            <w:b/>
                            <w:w w:val="95"/>
                            <w:sz w:val="21"/>
                          </w:rPr>
                          <w:t>“</w:t>
                        </w:r>
                        <w:r>
                          <w:rPr>
                            <w:b/>
                            <w:w w:val="95"/>
                            <w:sz w:val="21"/>
                          </w:rPr>
                          <w:t>听力严重受损</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w w:val="95"/>
                            <w:sz w:val="21"/>
                          </w:rPr>
                          <w:t>人工耳蜗植入术</w:t>
                        </w:r>
                        <w:r>
                          <w:rPr>
                            <w:rFonts w:ascii="Times New Roman" w:hAnsi="Times New Roman" w:eastAsia="Times New Roman"/>
                            <w:b/>
                            <w:w w:val="95"/>
                            <w:sz w:val="21"/>
                          </w:rPr>
                          <w:t>”</w:t>
                        </w:r>
                        <w:r>
                          <w:rPr>
                            <w:b/>
                            <w:w w:val="95"/>
                            <w:sz w:val="21"/>
                          </w:rPr>
                          <w:t>三项中的其中一项承</w:t>
                        </w:r>
                        <w:r>
                          <w:rPr>
                            <w:b/>
                            <w:spacing w:val="-10"/>
                            <w:w w:val="95"/>
                            <w:sz w:val="21"/>
                          </w:rPr>
                          <w:t>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2" w:lineRule="exact"/>
                          <w:ind w:left="136"/>
                          <w:rPr>
                            <w:b/>
                            <w:sz w:val="21"/>
                          </w:rPr>
                        </w:pPr>
                        <w:r>
                          <w:rPr>
                            <w:b/>
                            <w:w w:val="95"/>
                            <w:sz w:val="21"/>
                          </w:rPr>
                          <w:t>保险责</w:t>
                        </w:r>
                        <w:r>
                          <w:rPr>
                            <w:b/>
                            <w:spacing w:val="-45"/>
                            <w:w w:val="95"/>
                            <w:sz w:val="21"/>
                          </w:rPr>
                          <w:t>任，</w:t>
                        </w:r>
                        <w:r>
                          <w:rPr>
                            <w:b/>
                            <w:w w:val="95"/>
                            <w:sz w:val="21"/>
                          </w:rPr>
                          <w:t>给付其中一项保险金</w:t>
                        </w:r>
                        <w:r>
                          <w:rPr>
                            <w:b/>
                            <w:spacing w:val="-45"/>
                            <w:w w:val="95"/>
                            <w:sz w:val="21"/>
                          </w:rPr>
                          <w:t>后，</w:t>
                        </w:r>
                        <w:r>
                          <w:rPr>
                            <w:b/>
                            <w:w w:val="95"/>
                            <w:sz w:val="21"/>
                          </w:rPr>
                          <w:t>对其它两项轻度疾病保险金的责任同时终止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sz w:val="16"/>
                          </w:rPr>
                        </w:pPr>
                      </w:p>
                      <w:p>
                        <w:pPr>
                          <w:pStyle w:val="9"/>
                          <w:ind w:left="50"/>
                          <w:rPr>
                            <w:rFonts w:ascii="Times New Roman"/>
                            <w:b/>
                            <w:sz w:val="20"/>
                          </w:rPr>
                        </w:pPr>
                        <w:r>
                          <w:rPr>
                            <w:rFonts w:ascii="Times New Roman"/>
                            <w:b/>
                            <w:spacing w:val="-2"/>
                            <w:sz w:val="20"/>
                          </w:rPr>
                          <w:t>10.1.32</w:t>
                        </w:r>
                      </w:p>
                    </w:tc>
                    <w:tc>
                      <w:tcPr>
                        <w:tcW w:w="1323" w:type="dxa"/>
                      </w:tcPr>
                      <w:p>
                        <w:pPr>
                          <w:pStyle w:val="9"/>
                          <w:spacing w:before="154" w:line="289" w:lineRule="exact"/>
                          <w:ind w:left="67"/>
                          <w:rPr>
                            <w:rFonts w:hint="eastAsia" w:ascii="华文楷体" w:eastAsia="华文楷体"/>
                            <w:b/>
                            <w:sz w:val="21"/>
                          </w:rPr>
                        </w:pPr>
                        <w:r>
                          <w:rPr>
                            <w:rFonts w:hint="eastAsia" w:ascii="华文楷体" w:eastAsia="华文楷体"/>
                            <w:b/>
                            <w:spacing w:val="-2"/>
                            <w:w w:val="95"/>
                            <w:sz w:val="21"/>
                          </w:rPr>
                          <w:t>视力严重受</w:t>
                        </w:r>
                      </w:p>
                    </w:tc>
                    <w:tc>
                      <w:tcPr>
                        <w:tcW w:w="7692" w:type="dxa"/>
                      </w:tcPr>
                      <w:p>
                        <w:pPr>
                          <w:pStyle w:val="9"/>
                          <w:spacing w:before="177" w:line="267" w:lineRule="exact"/>
                          <w:ind w:left="136"/>
                          <w:rPr>
                            <w:b/>
                            <w:sz w:val="21"/>
                          </w:rPr>
                        </w:pPr>
                        <w:r>
                          <w:rPr>
                            <w:w w:val="95"/>
                            <w:sz w:val="21"/>
                          </w:rPr>
                          <w:t>指因疾病或者意外伤害导致双眼视力永久不可逆性丧失，</w:t>
                        </w:r>
                        <w:r>
                          <w:rPr>
                            <w:b/>
                            <w:w w:val="95"/>
                            <w:sz w:val="21"/>
                          </w:rPr>
                          <w:t>虽然未达到重度疾</w:t>
                        </w:r>
                        <w:r>
                          <w:rPr>
                            <w:b/>
                            <w:spacing w:val="-10"/>
                            <w:w w:val="95"/>
                            <w:sz w:val="21"/>
                          </w:rPr>
                          <w:t>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8" w:hRule="atLeast"/>
                    </w:trPr>
                    <w:tc>
                      <w:tcPr>
                        <w:tcW w:w="719" w:type="dxa"/>
                      </w:tcPr>
                      <w:p>
                        <w:pPr>
                          <w:pStyle w:val="9"/>
                          <w:rPr>
                            <w:rFonts w:ascii="Times New Roman"/>
                            <w:sz w:val="20"/>
                          </w:rPr>
                        </w:pPr>
                      </w:p>
                    </w:tc>
                    <w:tc>
                      <w:tcPr>
                        <w:tcW w:w="1323" w:type="dxa"/>
                      </w:tcPr>
                      <w:p>
                        <w:pPr>
                          <w:pStyle w:val="9"/>
                          <w:spacing w:line="279" w:lineRule="exact"/>
                          <w:ind w:left="67"/>
                          <w:rPr>
                            <w:rFonts w:hint="eastAsia" w:ascii="华文楷体" w:eastAsia="华文楷体"/>
                            <w:b/>
                            <w:sz w:val="21"/>
                          </w:rPr>
                        </w:pPr>
                        <w:r>
                          <w:rPr>
                            <w:rFonts w:hint="eastAsia" w:ascii="华文楷体" w:eastAsia="华文楷体"/>
                            <w:b/>
                            <w:w w:val="95"/>
                            <w:sz w:val="21"/>
                          </w:rPr>
                          <w:t>损</w:t>
                        </w:r>
                        <w:r>
                          <w:rPr>
                            <w:rFonts w:ascii="Times New Roman" w:eastAsia="Times New Roman"/>
                            <w:b/>
                            <w:w w:val="95"/>
                            <w:sz w:val="21"/>
                          </w:rPr>
                          <w:t>-</w:t>
                        </w:r>
                        <w:r>
                          <w:rPr>
                            <w:rFonts w:hint="eastAsia" w:ascii="华文楷体" w:eastAsia="华文楷体"/>
                            <w:b/>
                            <w:spacing w:val="-3"/>
                            <w:w w:val="95"/>
                            <w:sz w:val="21"/>
                          </w:rPr>
                          <w:t>三岁始理</w:t>
                        </w:r>
                      </w:p>
                    </w:tc>
                    <w:tc>
                      <w:tcPr>
                        <w:tcW w:w="7692" w:type="dxa"/>
                      </w:tcPr>
                      <w:p>
                        <w:pPr>
                          <w:pStyle w:val="9"/>
                          <w:spacing w:line="254" w:lineRule="exact"/>
                          <w:ind w:left="136"/>
                          <w:rPr>
                            <w:sz w:val="21"/>
                          </w:rPr>
                        </w:pPr>
                        <w:r>
                          <w:rPr>
                            <w:rFonts w:ascii="Times New Roman" w:hAnsi="Times New Roman" w:eastAsia="Times New Roman"/>
                            <w:b/>
                            <w:w w:val="95"/>
                            <w:sz w:val="21"/>
                          </w:rPr>
                          <w:t>“</w:t>
                        </w:r>
                        <w:r>
                          <w:rPr>
                            <w:b/>
                            <w:w w:val="95"/>
                            <w:sz w:val="21"/>
                          </w:rPr>
                          <w:t>双目失明</w:t>
                        </w:r>
                        <w:r>
                          <w:rPr>
                            <w:rFonts w:ascii="Times New Roman" w:hAnsi="Times New Roman" w:eastAsia="Times New Roman"/>
                            <w:b/>
                            <w:w w:val="95"/>
                            <w:sz w:val="21"/>
                          </w:rPr>
                          <w:t>”</w:t>
                        </w:r>
                        <w:r>
                          <w:rPr>
                            <w:b/>
                            <w:w w:val="95"/>
                            <w:sz w:val="21"/>
                          </w:rPr>
                          <w:t>的给付标准，</w:t>
                        </w:r>
                        <w:r>
                          <w:rPr>
                            <w:spacing w:val="-1"/>
                            <w:w w:val="95"/>
                            <w:sz w:val="21"/>
                          </w:rPr>
                          <w:t>但满足下列条件之一：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8" w:hRule="atLeast"/>
                    </w:trPr>
                    <w:tc>
                      <w:tcPr>
                        <w:tcW w:w="719" w:type="dxa"/>
                      </w:tcPr>
                      <w:p>
                        <w:pPr>
                          <w:pStyle w:val="9"/>
                          <w:rPr>
                            <w:rFonts w:ascii="Times New Roman"/>
                            <w:sz w:val="20"/>
                          </w:rPr>
                        </w:pPr>
                      </w:p>
                    </w:tc>
                    <w:tc>
                      <w:tcPr>
                        <w:tcW w:w="1323" w:type="dxa"/>
                      </w:tcPr>
                      <w:p>
                        <w:pPr>
                          <w:pStyle w:val="9"/>
                          <w:spacing w:before="3"/>
                          <w:ind w:left="67"/>
                          <w:rPr>
                            <w:rFonts w:hint="eastAsia" w:ascii="华文楷体" w:eastAsia="华文楷体"/>
                            <w:b/>
                            <w:sz w:val="21"/>
                          </w:rPr>
                        </w:pPr>
                        <w:r>
                          <w:rPr>
                            <w:rFonts w:hint="eastAsia" w:ascii="华文楷体" w:eastAsia="华文楷体"/>
                            <w:b/>
                            <w:w w:val="99"/>
                            <w:sz w:val="21"/>
                          </w:rPr>
                          <w:t>赔</w:t>
                        </w:r>
                      </w:p>
                    </w:tc>
                    <w:tc>
                      <w:tcPr>
                        <w:tcW w:w="7692" w:type="dxa"/>
                      </w:tcPr>
                      <w:p>
                        <w:pPr>
                          <w:pStyle w:val="9"/>
                          <w:spacing w:line="226" w:lineRule="exact"/>
                          <w:ind w:left="136"/>
                          <w:rPr>
                            <w:sz w:val="21"/>
                          </w:rPr>
                        </w:pPr>
                        <w:r>
                          <w:rPr>
                            <w:rFonts w:ascii="Times New Roman" w:eastAsia="Times New Roman"/>
                            <w:w w:val="95"/>
                            <w:sz w:val="21"/>
                          </w:rPr>
                          <w:t>1.</w:t>
                        </w:r>
                        <w:r>
                          <w:rPr>
                            <w:rFonts w:ascii="Times New Roman" w:eastAsia="Times New Roman"/>
                            <w:spacing w:val="72"/>
                            <w:w w:val="150"/>
                            <w:sz w:val="21"/>
                          </w:rPr>
                          <w:t xml:space="preserve">  </w:t>
                        </w:r>
                        <w:r>
                          <w:rPr>
                            <w:w w:val="95"/>
                            <w:sz w:val="21"/>
                          </w:rPr>
                          <w:t>双眼中较好眼矫正视力低于</w:t>
                        </w:r>
                        <w:r>
                          <w:rPr>
                            <w:spacing w:val="49"/>
                            <w:sz w:val="21"/>
                          </w:rPr>
                          <w:t xml:space="preserve"> </w:t>
                        </w:r>
                        <w:r>
                          <w:rPr>
                            <w:rFonts w:ascii="Times New Roman" w:eastAsia="Times New Roman"/>
                            <w:w w:val="95"/>
                            <w:sz w:val="21"/>
                          </w:rPr>
                          <w:t>0.1</w:t>
                        </w:r>
                        <w:r>
                          <w:rPr>
                            <w:w w:val="95"/>
                            <w:sz w:val="21"/>
                          </w:rPr>
                          <w:t>（</w:t>
                        </w:r>
                        <w:r>
                          <w:rPr>
                            <w:spacing w:val="-1"/>
                            <w:w w:val="95"/>
                            <w:sz w:val="21"/>
                          </w:rPr>
                          <w:t>采用国际标准视力表，如果使用其他视力表</w:t>
                        </w:r>
                      </w:p>
                      <w:p>
                        <w:pPr>
                          <w:pStyle w:val="9"/>
                          <w:spacing w:before="4" w:line="248" w:lineRule="exact"/>
                          <w:ind w:left="136"/>
                          <w:rPr>
                            <w:sz w:val="21"/>
                          </w:rPr>
                        </w:pPr>
                        <w:r>
                          <w:rPr>
                            <w:w w:val="95"/>
                            <w:sz w:val="21"/>
                          </w:rPr>
                          <w:t>应进行换算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5"/>
                          <w:ind w:left="136"/>
                          <w:rPr>
                            <w:sz w:val="21"/>
                          </w:rPr>
                        </w:pPr>
                        <w:r>
                          <w:rPr>
                            <w:rFonts w:ascii="Times New Roman" w:eastAsia="Times New Roman"/>
                            <w:sz w:val="21"/>
                          </w:rPr>
                          <w:t>2</w:t>
                        </w:r>
                        <w:r>
                          <w:rPr>
                            <w:rFonts w:ascii="Times New Roman" w:eastAsia="Times New Roman"/>
                            <w:spacing w:val="15"/>
                            <w:sz w:val="21"/>
                          </w:rPr>
                          <w:t xml:space="preserve">. </w:t>
                        </w:r>
                        <w:r>
                          <w:rPr>
                            <w:spacing w:val="-4"/>
                            <w:sz w:val="21"/>
                          </w:rPr>
                          <w:t xml:space="preserve">双眼中较好眼视野半径小于 </w:t>
                        </w:r>
                        <w:r>
                          <w:rPr>
                            <w:rFonts w:ascii="Times New Roman" w:eastAsia="Times New Roman"/>
                            <w:sz w:val="21"/>
                          </w:rPr>
                          <w:t>20</w:t>
                        </w:r>
                        <w:r>
                          <w:rPr>
                            <w:rFonts w:ascii="Times New Roman" w:eastAsia="Times New Roman"/>
                            <w:spacing w:val="-7"/>
                            <w:sz w:val="21"/>
                          </w:rPr>
                          <w:t xml:space="preserve"> </w:t>
                        </w:r>
                        <w:r>
                          <w:rPr>
                            <w:spacing w:val="-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43" w:line="260" w:lineRule="exact"/>
                          <w:ind w:left="136"/>
                          <w:rPr>
                            <w:b/>
                            <w:sz w:val="21"/>
                          </w:rPr>
                        </w:pPr>
                        <w:r>
                          <w:rPr>
                            <w:b/>
                            <w:w w:val="95"/>
                            <w:sz w:val="21"/>
                          </w:rPr>
                          <w:t>被保险人申请理赔时年龄必须在</w:t>
                        </w:r>
                        <w:r>
                          <w:rPr>
                            <w:b/>
                            <w:spacing w:val="41"/>
                            <w:sz w:val="21"/>
                          </w:rPr>
                          <w:t xml:space="preserve">  </w:t>
                        </w:r>
                        <w:r>
                          <w:rPr>
                            <w:rFonts w:ascii="Times New Roman" w:eastAsia="Times New Roman"/>
                            <w:b/>
                            <w:w w:val="95"/>
                            <w:sz w:val="21"/>
                          </w:rPr>
                          <w:t>3</w:t>
                        </w:r>
                        <w:r>
                          <w:rPr>
                            <w:rFonts w:ascii="Times New Roman" w:eastAsia="Times New Roman"/>
                            <w:b/>
                            <w:spacing w:val="73"/>
                            <w:w w:val="150"/>
                            <w:sz w:val="21"/>
                          </w:rPr>
                          <w:t xml:space="preserve">  </w:t>
                        </w:r>
                        <w:r>
                          <w:rPr>
                            <w:b/>
                            <w:w w:val="95"/>
                            <w:sz w:val="21"/>
                          </w:rPr>
                          <w:t>周岁以上，并且提供视力丧失诊断及检查</w:t>
                        </w:r>
                        <w:r>
                          <w:rPr>
                            <w:b/>
                            <w:spacing w:val="-10"/>
                            <w:w w:val="95"/>
                            <w:sz w:val="21"/>
                          </w:rPr>
                          <w:t>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3" w:lineRule="exact"/>
                          <w:ind w:left="136"/>
                          <w:rPr>
                            <w:b/>
                            <w:sz w:val="21"/>
                          </w:rPr>
                        </w:pPr>
                        <w:r>
                          <w:rPr>
                            <w:b/>
                            <w:w w:val="95"/>
                            <w:sz w:val="21"/>
                          </w:rPr>
                          <w:t>据</w:t>
                        </w:r>
                        <w:r>
                          <w:rPr>
                            <w:b/>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51" w:line="256" w:lineRule="exact"/>
                          <w:ind w:left="136"/>
                          <w:rPr>
                            <w:b/>
                            <w:sz w:val="21"/>
                          </w:rPr>
                        </w:pPr>
                        <w:r>
                          <w:rPr>
                            <w:b/>
                            <w:w w:val="95"/>
                            <w:sz w:val="21"/>
                          </w:rPr>
                          <w:t>我们对</w:t>
                        </w:r>
                        <w:r>
                          <w:rPr>
                            <w:rFonts w:ascii="Times New Roman" w:hAnsi="Times New Roman" w:eastAsia="Times New Roman"/>
                            <w:b/>
                            <w:w w:val="95"/>
                            <w:sz w:val="21"/>
                          </w:rPr>
                          <w:t>“</w:t>
                        </w:r>
                        <w:r>
                          <w:rPr>
                            <w:b/>
                            <w:w w:val="95"/>
                            <w:sz w:val="21"/>
                          </w:rPr>
                          <w:t>视力严重受损</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角膜移植</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单目失明</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spacing w:val="-1"/>
                            <w:w w:val="95"/>
                            <w:sz w:val="21"/>
                          </w:rPr>
                          <w:t>糖尿病视网膜晚期增生性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56" w:lineRule="exact"/>
                          <w:ind w:left="136"/>
                          <w:rPr>
                            <w:b/>
                            <w:sz w:val="21"/>
                          </w:rPr>
                        </w:pPr>
                        <w:r>
                          <w:rPr>
                            <w:b/>
                            <w:w w:val="95"/>
                            <w:sz w:val="21"/>
                          </w:rPr>
                          <w:t>病变</w:t>
                        </w:r>
                        <w:r>
                          <w:rPr>
                            <w:rFonts w:ascii="Times New Roman" w:hAnsi="Times New Roman" w:eastAsia="Times New Roman"/>
                            <w:b/>
                            <w:w w:val="95"/>
                            <w:sz w:val="21"/>
                          </w:rPr>
                          <w:t>”</w:t>
                        </w:r>
                        <w:r>
                          <w:rPr>
                            <w:b/>
                            <w:w w:val="95"/>
                            <w:sz w:val="21"/>
                          </w:rPr>
                          <w:t>四项中的其中一项承担保险责任，给付其中一项保险金后</w:t>
                        </w:r>
                        <w:r>
                          <w:rPr>
                            <w:b/>
                            <w:spacing w:val="-2"/>
                            <w:w w:val="95"/>
                            <w:sz w:val="21"/>
                          </w:rPr>
                          <w:t>，对其它三项轻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2" w:lineRule="exact"/>
                          <w:ind w:left="136"/>
                          <w:rPr>
                            <w:b/>
                            <w:sz w:val="21"/>
                          </w:rPr>
                        </w:pPr>
                        <w:r>
                          <w:rPr>
                            <w:b/>
                            <w:w w:val="95"/>
                            <w:sz w:val="21"/>
                          </w:rPr>
                          <w:t>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trPr>
                    <w:tc>
                      <w:tcPr>
                        <w:tcW w:w="719" w:type="dxa"/>
                      </w:tcPr>
                      <w:p>
                        <w:pPr>
                          <w:pStyle w:val="9"/>
                          <w:rPr>
                            <w:sz w:val="16"/>
                          </w:rPr>
                        </w:pPr>
                      </w:p>
                      <w:p>
                        <w:pPr>
                          <w:pStyle w:val="9"/>
                          <w:ind w:left="50"/>
                          <w:rPr>
                            <w:rFonts w:ascii="Times New Roman"/>
                            <w:b/>
                            <w:sz w:val="20"/>
                          </w:rPr>
                        </w:pPr>
                        <w:r>
                          <w:rPr>
                            <w:rFonts w:ascii="Times New Roman"/>
                            <w:b/>
                            <w:spacing w:val="-2"/>
                            <w:sz w:val="20"/>
                          </w:rPr>
                          <w:t>10.1.33</w:t>
                        </w:r>
                      </w:p>
                    </w:tc>
                    <w:tc>
                      <w:tcPr>
                        <w:tcW w:w="1323" w:type="dxa"/>
                      </w:tcPr>
                      <w:p>
                        <w:pPr>
                          <w:pStyle w:val="9"/>
                          <w:spacing w:before="154" w:line="340" w:lineRule="exact"/>
                          <w:ind w:left="67"/>
                          <w:rPr>
                            <w:rFonts w:hint="eastAsia" w:ascii="华文楷体" w:eastAsia="华文楷体"/>
                            <w:b/>
                            <w:sz w:val="21"/>
                          </w:rPr>
                        </w:pPr>
                        <w:r>
                          <w:rPr>
                            <w:rFonts w:hint="eastAsia" w:ascii="华文楷体" w:eastAsia="华文楷体"/>
                            <w:b/>
                            <w:spacing w:val="-3"/>
                            <w:w w:val="95"/>
                            <w:sz w:val="21"/>
                          </w:rPr>
                          <w:t>角膜移植</w:t>
                        </w:r>
                      </w:p>
                    </w:tc>
                    <w:tc>
                      <w:tcPr>
                        <w:tcW w:w="7692" w:type="dxa"/>
                      </w:tcPr>
                      <w:p>
                        <w:pPr>
                          <w:pStyle w:val="9"/>
                          <w:spacing w:before="177"/>
                          <w:ind w:left="136"/>
                          <w:rPr>
                            <w:sz w:val="21"/>
                          </w:rPr>
                        </w:pPr>
                        <w:r>
                          <w:rPr>
                            <w:spacing w:val="-1"/>
                            <w:w w:val="95"/>
                            <w:sz w:val="21"/>
                          </w:rPr>
                          <w:t>指为增进视力或治疗某些角膜疾患，已经实施了异体的角膜移植手术。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28"/>
                          <w:ind w:left="136"/>
                          <w:rPr>
                            <w:sz w:val="21"/>
                          </w:rPr>
                        </w:pPr>
                        <w:r>
                          <w:rPr>
                            <w:spacing w:val="-1"/>
                            <w:w w:val="95"/>
                            <w:sz w:val="21"/>
                          </w:rPr>
                          <w:t>此手术必须由专科医生认为是医疗必须的情况下进行。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52" w:line="255" w:lineRule="exact"/>
                          <w:ind w:left="136"/>
                          <w:rPr>
                            <w:b/>
                            <w:sz w:val="21"/>
                          </w:rPr>
                        </w:pPr>
                        <w:r>
                          <w:rPr>
                            <w:b/>
                            <w:w w:val="95"/>
                            <w:sz w:val="21"/>
                          </w:rPr>
                          <w:t>我们对</w:t>
                        </w:r>
                        <w:r>
                          <w:rPr>
                            <w:rFonts w:ascii="Times New Roman" w:hAnsi="Times New Roman" w:eastAsia="Times New Roman"/>
                            <w:b/>
                            <w:w w:val="95"/>
                            <w:sz w:val="21"/>
                          </w:rPr>
                          <w:t>“</w:t>
                        </w:r>
                        <w:r>
                          <w:rPr>
                            <w:b/>
                            <w:w w:val="95"/>
                            <w:sz w:val="21"/>
                          </w:rPr>
                          <w:t>视力严重受损</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角膜移植</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单目失明</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spacing w:val="-1"/>
                            <w:w w:val="95"/>
                            <w:sz w:val="21"/>
                          </w:rPr>
                          <w:t>糖尿病视网膜晚期增生性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56" w:lineRule="exact"/>
                          <w:ind w:left="136"/>
                          <w:rPr>
                            <w:b/>
                            <w:sz w:val="21"/>
                          </w:rPr>
                        </w:pPr>
                        <w:r>
                          <w:rPr>
                            <w:b/>
                            <w:w w:val="95"/>
                            <w:sz w:val="21"/>
                          </w:rPr>
                          <w:t>病变</w:t>
                        </w:r>
                        <w:r>
                          <w:rPr>
                            <w:rFonts w:ascii="Times New Roman" w:hAnsi="Times New Roman" w:eastAsia="Times New Roman"/>
                            <w:b/>
                            <w:w w:val="95"/>
                            <w:sz w:val="21"/>
                          </w:rPr>
                          <w:t>”</w:t>
                        </w:r>
                        <w:r>
                          <w:rPr>
                            <w:b/>
                            <w:w w:val="95"/>
                            <w:sz w:val="21"/>
                          </w:rPr>
                          <w:t>四项中的其中一项承担保险责任，给付其中一项保险金后</w:t>
                        </w:r>
                        <w:r>
                          <w:rPr>
                            <w:b/>
                            <w:spacing w:val="-2"/>
                            <w:w w:val="95"/>
                            <w:sz w:val="21"/>
                          </w:rPr>
                          <w:t>，对其它三项轻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3" w:lineRule="exact"/>
                          <w:ind w:left="136"/>
                          <w:rPr>
                            <w:b/>
                            <w:sz w:val="21"/>
                          </w:rPr>
                        </w:pPr>
                        <w:r>
                          <w:rPr>
                            <w:b/>
                            <w:w w:val="95"/>
                            <w:sz w:val="21"/>
                          </w:rPr>
                          <w:t>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10.1.34</w:t>
                        </w:r>
                      </w:p>
                    </w:tc>
                    <w:tc>
                      <w:tcPr>
                        <w:tcW w:w="1323" w:type="dxa"/>
                      </w:tcPr>
                      <w:p>
                        <w:pPr>
                          <w:pStyle w:val="9"/>
                          <w:spacing w:before="154" w:line="289" w:lineRule="exact"/>
                          <w:ind w:left="67"/>
                          <w:rPr>
                            <w:rFonts w:hint="eastAsia" w:ascii="华文楷体" w:eastAsia="华文楷体"/>
                            <w:b/>
                            <w:sz w:val="21"/>
                          </w:rPr>
                        </w:pPr>
                        <w:r>
                          <w:rPr>
                            <w:rFonts w:hint="eastAsia" w:ascii="华文楷体" w:eastAsia="华文楷体"/>
                            <w:b/>
                            <w:w w:val="95"/>
                            <w:sz w:val="21"/>
                          </w:rPr>
                          <w:t>单目失明</w:t>
                        </w:r>
                        <w:r>
                          <w:rPr>
                            <w:rFonts w:ascii="Times New Roman" w:eastAsia="Times New Roman"/>
                            <w:b/>
                            <w:w w:val="95"/>
                            <w:sz w:val="21"/>
                          </w:rPr>
                          <w:t>-</w:t>
                        </w:r>
                        <w:r>
                          <w:rPr>
                            <w:rFonts w:hint="eastAsia" w:ascii="华文楷体" w:eastAsia="华文楷体"/>
                            <w:b/>
                            <w:spacing w:val="-10"/>
                            <w:w w:val="95"/>
                            <w:sz w:val="21"/>
                          </w:rPr>
                          <w:t>三</w:t>
                        </w:r>
                      </w:p>
                    </w:tc>
                    <w:tc>
                      <w:tcPr>
                        <w:tcW w:w="7692" w:type="dxa"/>
                      </w:tcPr>
                      <w:p>
                        <w:pPr>
                          <w:pStyle w:val="9"/>
                          <w:spacing w:before="174"/>
                          <w:ind w:left="136"/>
                          <w:rPr>
                            <w:b/>
                            <w:sz w:val="21"/>
                          </w:rPr>
                        </w:pPr>
                        <w:r>
                          <w:rPr>
                            <w:w w:val="95"/>
                            <w:sz w:val="21"/>
                          </w:rPr>
                          <w:t>指因疾病或意外伤害导致单眼视力永久不可逆性丧</w:t>
                        </w:r>
                        <w:r>
                          <w:rPr>
                            <w:spacing w:val="-28"/>
                            <w:w w:val="95"/>
                            <w:sz w:val="21"/>
                          </w:rPr>
                          <w:t>失，</w:t>
                        </w:r>
                        <w:r>
                          <w:rPr>
                            <w:b/>
                            <w:w w:val="95"/>
                            <w:sz w:val="21"/>
                          </w:rPr>
                          <w:t>但未达到本合同所指重</w:t>
                        </w:r>
                        <w:r>
                          <w:rPr>
                            <w:b/>
                            <w:spacing w:val="-10"/>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7" w:hRule="atLeast"/>
                    </w:trPr>
                    <w:tc>
                      <w:tcPr>
                        <w:tcW w:w="719" w:type="dxa"/>
                      </w:tcPr>
                      <w:p>
                        <w:pPr>
                          <w:pStyle w:val="9"/>
                          <w:rPr>
                            <w:rFonts w:ascii="Times New Roman"/>
                            <w:sz w:val="20"/>
                          </w:rPr>
                        </w:pPr>
                      </w:p>
                    </w:tc>
                    <w:tc>
                      <w:tcPr>
                        <w:tcW w:w="1323" w:type="dxa"/>
                      </w:tcPr>
                      <w:p>
                        <w:pPr>
                          <w:pStyle w:val="9"/>
                          <w:spacing w:line="268" w:lineRule="exact"/>
                          <w:ind w:left="67"/>
                          <w:rPr>
                            <w:rFonts w:hint="eastAsia" w:ascii="华文楷体" w:eastAsia="华文楷体"/>
                            <w:b/>
                            <w:sz w:val="21"/>
                          </w:rPr>
                        </w:pPr>
                        <w:r>
                          <w:rPr>
                            <w:rFonts w:hint="eastAsia" w:ascii="华文楷体" w:eastAsia="华文楷体"/>
                            <w:b/>
                            <w:spacing w:val="-3"/>
                            <w:w w:val="95"/>
                            <w:sz w:val="21"/>
                          </w:rPr>
                          <w:t>岁始理赔</w:t>
                        </w:r>
                      </w:p>
                    </w:tc>
                    <w:tc>
                      <w:tcPr>
                        <w:tcW w:w="7692" w:type="dxa"/>
                      </w:tcPr>
                      <w:p>
                        <w:pPr>
                          <w:pStyle w:val="9"/>
                          <w:spacing w:line="254" w:lineRule="exact"/>
                          <w:ind w:left="136"/>
                          <w:rPr>
                            <w:sz w:val="21"/>
                          </w:rPr>
                        </w:pPr>
                        <w:r>
                          <w:rPr>
                            <w:b/>
                            <w:w w:val="95"/>
                            <w:sz w:val="21"/>
                          </w:rPr>
                          <w:t>疾病</w:t>
                        </w:r>
                        <w:r>
                          <w:rPr>
                            <w:rFonts w:ascii="Times New Roman" w:hAnsi="Times New Roman" w:eastAsia="Times New Roman"/>
                            <w:b/>
                            <w:w w:val="95"/>
                            <w:sz w:val="21"/>
                          </w:rPr>
                          <w:t>“</w:t>
                        </w:r>
                        <w:r>
                          <w:rPr>
                            <w:b/>
                            <w:w w:val="95"/>
                            <w:sz w:val="21"/>
                          </w:rPr>
                          <w:t>双目失明</w:t>
                        </w:r>
                        <w:r>
                          <w:rPr>
                            <w:rFonts w:ascii="Times New Roman" w:hAnsi="Times New Roman" w:eastAsia="Times New Roman"/>
                            <w:b/>
                            <w:w w:val="95"/>
                            <w:sz w:val="21"/>
                          </w:rPr>
                          <w:t>”</w:t>
                        </w:r>
                        <w:r>
                          <w:rPr>
                            <w:b/>
                            <w:w w:val="95"/>
                            <w:sz w:val="21"/>
                          </w:rPr>
                          <w:t>的给付标准，</w:t>
                        </w:r>
                        <w:r>
                          <w:rPr>
                            <w:spacing w:val="-1"/>
                            <w:w w:val="95"/>
                            <w:sz w:val="21"/>
                          </w:rPr>
                          <w:t>但患眼须满足下列至少一项条件：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4" w:hRule="atLeast"/>
                    </w:trPr>
                    <w:tc>
                      <w:tcPr>
                        <w:tcW w:w="719" w:type="dxa"/>
                      </w:tcPr>
                      <w:p>
                        <w:pPr>
                          <w:pStyle w:val="9"/>
                          <w:rPr>
                            <w:rFonts w:ascii="Times New Roman"/>
                            <w:sz w:val="16"/>
                          </w:rPr>
                        </w:pPr>
                      </w:p>
                    </w:tc>
                    <w:tc>
                      <w:tcPr>
                        <w:tcW w:w="1323" w:type="dxa"/>
                      </w:tcPr>
                      <w:p>
                        <w:pPr>
                          <w:pStyle w:val="9"/>
                          <w:rPr>
                            <w:rFonts w:ascii="Times New Roman"/>
                            <w:sz w:val="16"/>
                          </w:rPr>
                        </w:pPr>
                      </w:p>
                    </w:tc>
                    <w:tc>
                      <w:tcPr>
                        <w:tcW w:w="7692" w:type="dxa"/>
                      </w:tcPr>
                      <w:p>
                        <w:pPr>
                          <w:pStyle w:val="9"/>
                          <w:spacing w:line="224" w:lineRule="exact"/>
                          <w:ind w:left="136"/>
                          <w:rPr>
                            <w:sz w:val="21"/>
                          </w:rPr>
                        </w:pPr>
                        <w:r>
                          <w:rPr>
                            <w:rFonts w:ascii="Times New Roman" w:eastAsia="Times New Roman"/>
                            <w:sz w:val="21"/>
                          </w:rPr>
                          <w:t>1</w:t>
                        </w:r>
                        <w:r>
                          <w:rPr>
                            <w:rFonts w:ascii="Times New Roman" w:eastAsia="Times New Roman"/>
                            <w:spacing w:val="18"/>
                            <w:sz w:val="21"/>
                          </w:rPr>
                          <w:t xml:space="preserve">. </w:t>
                        </w:r>
                        <w:r>
                          <w:rPr>
                            <w:spacing w:val="-2"/>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52" w:lineRule="exact"/>
                          <w:ind w:left="136"/>
                          <w:rPr>
                            <w:sz w:val="21"/>
                          </w:rPr>
                        </w:pPr>
                        <w:r>
                          <w:rPr>
                            <w:rFonts w:ascii="Times New Roman" w:eastAsia="Times New Roman"/>
                            <w:w w:val="95"/>
                            <w:sz w:val="21"/>
                          </w:rPr>
                          <w:t>2.</w:t>
                        </w:r>
                        <w:r>
                          <w:rPr>
                            <w:rFonts w:ascii="Times New Roman" w:eastAsia="Times New Roman"/>
                            <w:spacing w:val="72"/>
                            <w:sz w:val="21"/>
                          </w:rPr>
                          <w:t xml:space="preserve">  </w:t>
                        </w:r>
                        <w:r>
                          <w:rPr>
                            <w:w w:val="95"/>
                            <w:sz w:val="21"/>
                          </w:rPr>
                          <w:t>矫正视力低于</w:t>
                        </w:r>
                        <w:r>
                          <w:rPr>
                            <w:spacing w:val="28"/>
                            <w:sz w:val="21"/>
                          </w:rPr>
                          <w:t xml:space="preserve"> </w:t>
                        </w:r>
                        <w:r>
                          <w:rPr>
                            <w:rFonts w:ascii="Times New Roman" w:eastAsia="Times New Roman"/>
                            <w:w w:val="95"/>
                            <w:sz w:val="21"/>
                          </w:rPr>
                          <w:t>0.02</w:t>
                        </w:r>
                        <w:r>
                          <w:rPr>
                            <w:w w:val="95"/>
                            <w:sz w:val="21"/>
                          </w:rPr>
                          <w:t>（采用国际标准视力表，如果使用其它视力表应进行换算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5" w:lineRule="exact"/>
                          <w:ind w:left="136"/>
                          <w:rPr>
                            <w:sz w:val="21"/>
                          </w:rPr>
                        </w:pPr>
                        <w:r>
                          <w:rPr>
                            <w:rFonts w:ascii="Times New Roman" w:eastAsia="Times New Roman"/>
                            <w:sz w:val="21"/>
                          </w:rPr>
                          <w:t>3</w:t>
                        </w:r>
                        <w:r>
                          <w:rPr>
                            <w:rFonts w:ascii="Times New Roman" w:eastAsia="Times New Roman"/>
                            <w:spacing w:val="18"/>
                            <w:sz w:val="21"/>
                          </w:rPr>
                          <w:t xml:space="preserve">. </w:t>
                        </w:r>
                        <w:r>
                          <w:rPr>
                            <w:spacing w:val="-8"/>
                            <w:sz w:val="21"/>
                          </w:rPr>
                          <w:t xml:space="preserve">视野半径小于 </w:t>
                        </w:r>
                        <w:r>
                          <w:rPr>
                            <w:rFonts w:ascii="Times New Roman" w:eastAsia="Times New Roman"/>
                            <w:sz w:val="21"/>
                          </w:rPr>
                          <w:t>5</w:t>
                        </w:r>
                        <w:r>
                          <w:rPr>
                            <w:rFonts w:ascii="Times New Roman" w:eastAsia="Times New Roman"/>
                            <w:spacing w:val="-5"/>
                            <w:sz w:val="21"/>
                          </w:rPr>
                          <w:t xml:space="preserve"> </w:t>
                        </w:r>
                        <w:r>
                          <w:rPr>
                            <w:spacing w:val="-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39"/>
                          <w:ind w:left="136"/>
                          <w:rPr>
                            <w:sz w:val="21"/>
                          </w:rPr>
                        </w:pPr>
                        <w:r>
                          <w:rPr>
                            <w:spacing w:val="-1"/>
                            <w:w w:val="95"/>
                            <w:sz w:val="21"/>
                          </w:rPr>
                          <w:t>诊断须由眼科专科医生确认，并且提供理赔当时的视力丧失诊断及检查证据。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1"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52" w:line="260" w:lineRule="exact"/>
                          <w:ind w:left="136"/>
                          <w:rPr>
                            <w:b/>
                            <w:sz w:val="21"/>
                          </w:rPr>
                        </w:pPr>
                        <w:r>
                          <w:rPr>
                            <w:b/>
                            <w:w w:val="95"/>
                            <w:sz w:val="21"/>
                          </w:rPr>
                          <w:t>被保险人申请理赔时年龄必须在</w:t>
                        </w:r>
                        <w:r>
                          <w:rPr>
                            <w:b/>
                            <w:spacing w:val="41"/>
                            <w:sz w:val="21"/>
                          </w:rPr>
                          <w:t xml:space="preserve">  </w:t>
                        </w:r>
                        <w:r>
                          <w:rPr>
                            <w:rFonts w:ascii="Times New Roman" w:eastAsia="Times New Roman"/>
                            <w:b/>
                            <w:w w:val="95"/>
                            <w:sz w:val="21"/>
                          </w:rPr>
                          <w:t>3</w:t>
                        </w:r>
                        <w:r>
                          <w:rPr>
                            <w:rFonts w:ascii="Times New Roman" w:eastAsia="Times New Roman"/>
                            <w:b/>
                            <w:spacing w:val="73"/>
                            <w:w w:val="150"/>
                            <w:sz w:val="21"/>
                          </w:rPr>
                          <w:t xml:space="preserve">  </w:t>
                        </w:r>
                        <w:r>
                          <w:rPr>
                            <w:b/>
                            <w:w w:val="95"/>
                            <w:sz w:val="21"/>
                          </w:rPr>
                          <w:t>周岁以上，并且提供视力丧失诊断及检查</w:t>
                        </w:r>
                        <w:r>
                          <w:rPr>
                            <w:b/>
                            <w:spacing w:val="-10"/>
                            <w:w w:val="95"/>
                            <w:sz w:val="21"/>
                          </w:rPr>
                          <w:t>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3" w:lineRule="exact"/>
                          <w:ind w:left="136"/>
                          <w:rPr>
                            <w:b/>
                            <w:sz w:val="21"/>
                          </w:rPr>
                        </w:pPr>
                        <w:r>
                          <w:rPr>
                            <w:b/>
                            <w:w w:val="95"/>
                            <w:sz w:val="21"/>
                          </w:rPr>
                          <w:t>据</w:t>
                        </w:r>
                        <w:r>
                          <w:rPr>
                            <w:b/>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before="51" w:line="256" w:lineRule="exact"/>
                          <w:ind w:left="136"/>
                          <w:rPr>
                            <w:b/>
                            <w:sz w:val="21"/>
                          </w:rPr>
                        </w:pPr>
                        <w:r>
                          <w:rPr>
                            <w:b/>
                            <w:w w:val="95"/>
                            <w:sz w:val="21"/>
                          </w:rPr>
                          <w:t>我们对</w:t>
                        </w:r>
                        <w:r>
                          <w:rPr>
                            <w:rFonts w:ascii="Times New Roman" w:hAnsi="Times New Roman" w:eastAsia="Times New Roman"/>
                            <w:b/>
                            <w:w w:val="95"/>
                            <w:sz w:val="21"/>
                          </w:rPr>
                          <w:t>“</w:t>
                        </w:r>
                        <w:r>
                          <w:rPr>
                            <w:b/>
                            <w:w w:val="95"/>
                            <w:sz w:val="21"/>
                          </w:rPr>
                          <w:t>视力严重受损</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角膜移植</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单目失明</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spacing w:val="-1"/>
                            <w:w w:val="95"/>
                            <w:sz w:val="21"/>
                          </w:rPr>
                          <w:t>糖尿病视网膜晚期增生性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56" w:lineRule="exact"/>
                          <w:ind w:left="136"/>
                          <w:rPr>
                            <w:b/>
                            <w:sz w:val="21"/>
                          </w:rPr>
                        </w:pPr>
                        <w:r>
                          <w:rPr>
                            <w:b/>
                            <w:w w:val="95"/>
                            <w:sz w:val="21"/>
                          </w:rPr>
                          <w:t>病变</w:t>
                        </w:r>
                        <w:r>
                          <w:rPr>
                            <w:rFonts w:ascii="Times New Roman" w:hAnsi="Times New Roman" w:eastAsia="Times New Roman"/>
                            <w:b/>
                            <w:w w:val="95"/>
                            <w:sz w:val="21"/>
                          </w:rPr>
                          <w:t>”</w:t>
                        </w:r>
                        <w:r>
                          <w:rPr>
                            <w:b/>
                            <w:w w:val="95"/>
                            <w:sz w:val="21"/>
                          </w:rPr>
                          <w:t>四项中的其中一项承担保险责任，给付其中一项保险金后</w:t>
                        </w:r>
                        <w:r>
                          <w:rPr>
                            <w:b/>
                            <w:spacing w:val="-2"/>
                            <w:w w:val="95"/>
                            <w:sz w:val="21"/>
                          </w:rPr>
                          <w:t>，对其它三项轻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692" w:type="dxa"/>
                      </w:tcPr>
                      <w:p>
                        <w:pPr>
                          <w:pStyle w:val="9"/>
                          <w:spacing w:line="262" w:lineRule="exact"/>
                          <w:ind w:left="136"/>
                          <w:rPr>
                            <w:b/>
                            <w:sz w:val="21"/>
                          </w:rPr>
                        </w:pPr>
                        <w:r>
                          <w:rPr>
                            <w:b/>
                            <w:w w:val="95"/>
                            <w:sz w:val="21"/>
                          </w:rPr>
                          <w:t>度疾病保险金的责任同时终止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10.1.35</w:t>
                        </w:r>
                      </w:p>
                    </w:tc>
                    <w:tc>
                      <w:tcPr>
                        <w:tcW w:w="1323" w:type="dxa"/>
                      </w:tcPr>
                      <w:p>
                        <w:pPr>
                          <w:pStyle w:val="9"/>
                          <w:spacing w:before="155" w:line="288" w:lineRule="exact"/>
                          <w:ind w:left="67"/>
                          <w:rPr>
                            <w:rFonts w:hint="eastAsia" w:ascii="华文楷体" w:eastAsia="华文楷体"/>
                            <w:b/>
                            <w:sz w:val="21"/>
                          </w:rPr>
                        </w:pPr>
                        <w:r>
                          <w:rPr>
                            <w:rFonts w:hint="eastAsia" w:ascii="华文楷体" w:eastAsia="华文楷体"/>
                            <w:b/>
                            <w:spacing w:val="-2"/>
                            <w:w w:val="95"/>
                            <w:sz w:val="21"/>
                          </w:rPr>
                          <w:t>糖尿病视网</w:t>
                        </w:r>
                      </w:p>
                    </w:tc>
                    <w:tc>
                      <w:tcPr>
                        <w:tcW w:w="7692" w:type="dxa"/>
                      </w:tcPr>
                      <w:p>
                        <w:pPr>
                          <w:pStyle w:val="9"/>
                          <w:spacing w:before="176" w:line="268" w:lineRule="exact"/>
                          <w:ind w:left="136"/>
                          <w:rPr>
                            <w:b/>
                            <w:sz w:val="21"/>
                          </w:rPr>
                        </w:pPr>
                        <w:r>
                          <w:rPr>
                            <w:w w:val="95"/>
                            <w:sz w:val="21"/>
                          </w:rPr>
                          <w:t>因糖尿病而并发视网膜晚期增生性血管病变，</w:t>
                        </w:r>
                        <w:r>
                          <w:rPr>
                            <w:b/>
                            <w:w w:val="95"/>
                            <w:sz w:val="21"/>
                          </w:rPr>
                          <w:t>并必须符合下列所有</w:t>
                        </w:r>
                        <w:r>
                          <w:rPr>
                            <w:b/>
                            <w:spacing w:val="-4"/>
                            <w:w w:val="95"/>
                            <w:sz w:val="21"/>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719" w:type="dxa"/>
                      </w:tcPr>
                      <w:p>
                        <w:pPr>
                          <w:pStyle w:val="9"/>
                          <w:rPr>
                            <w:rFonts w:ascii="Times New Roman"/>
                            <w:sz w:val="20"/>
                          </w:rPr>
                        </w:pPr>
                      </w:p>
                    </w:tc>
                    <w:tc>
                      <w:tcPr>
                        <w:tcW w:w="1323" w:type="dxa"/>
                      </w:tcPr>
                      <w:p>
                        <w:pPr>
                          <w:pStyle w:val="9"/>
                          <w:spacing w:line="278" w:lineRule="exact"/>
                          <w:ind w:left="67"/>
                          <w:rPr>
                            <w:rFonts w:hint="eastAsia" w:ascii="华文楷体" w:eastAsia="华文楷体"/>
                            <w:b/>
                            <w:sz w:val="21"/>
                          </w:rPr>
                        </w:pPr>
                        <w:r>
                          <w:rPr>
                            <w:rFonts w:hint="eastAsia" w:ascii="华文楷体" w:eastAsia="华文楷体"/>
                            <w:b/>
                            <w:spacing w:val="-2"/>
                            <w:w w:val="95"/>
                            <w:sz w:val="21"/>
                          </w:rPr>
                          <w:t>膜晚期增生</w:t>
                        </w:r>
                      </w:p>
                    </w:tc>
                    <w:tc>
                      <w:tcPr>
                        <w:tcW w:w="7692" w:type="dxa"/>
                      </w:tcPr>
                      <w:p>
                        <w:pPr>
                          <w:pStyle w:val="9"/>
                          <w:spacing w:line="252" w:lineRule="exact"/>
                          <w:ind w:left="136"/>
                          <w:rPr>
                            <w:sz w:val="21"/>
                          </w:rPr>
                        </w:pPr>
                        <w:r>
                          <w:rPr>
                            <w:rFonts w:ascii="Times New Roman" w:eastAsia="Times New Roman"/>
                            <w:w w:val="95"/>
                            <w:sz w:val="21"/>
                          </w:rPr>
                          <w:t>1.</w:t>
                        </w:r>
                        <w:r>
                          <w:rPr>
                            <w:rFonts w:ascii="Times New Roman" w:eastAsia="Times New Roman"/>
                            <w:spacing w:val="77"/>
                            <w:sz w:val="21"/>
                          </w:rPr>
                          <w:t xml:space="preserve">  </w:t>
                        </w:r>
                        <w:r>
                          <w:rPr>
                            <w:spacing w:val="-1"/>
                            <w:w w:val="95"/>
                            <w:sz w:val="21"/>
                          </w:rPr>
                          <w:t>确诊糖尿病视网膜病变时已患有糖尿病；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719" w:type="dxa"/>
                      </w:tcPr>
                      <w:p>
                        <w:pPr>
                          <w:pStyle w:val="9"/>
                          <w:rPr>
                            <w:rFonts w:ascii="Times New Roman"/>
                            <w:sz w:val="20"/>
                          </w:rPr>
                        </w:pPr>
                      </w:p>
                    </w:tc>
                    <w:tc>
                      <w:tcPr>
                        <w:tcW w:w="1323" w:type="dxa"/>
                      </w:tcPr>
                      <w:p>
                        <w:pPr>
                          <w:pStyle w:val="9"/>
                          <w:spacing w:before="3" w:line="281" w:lineRule="exact"/>
                          <w:ind w:left="67"/>
                          <w:rPr>
                            <w:rFonts w:hint="eastAsia" w:ascii="华文楷体" w:eastAsia="华文楷体"/>
                            <w:b/>
                            <w:sz w:val="21"/>
                          </w:rPr>
                        </w:pPr>
                        <w:r>
                          <w:rPr>
                            <w:rFonts w:hint="eastAsia" w:ascii="华文楷体" w:eastAsia="华文楷体"/>
                            <w:b/>
                            <w:spacing w:val="-4"/>
                            <w:w w:val="95"/>
                            <w:sz w:val="21"/>
                          </w:rPr>
                          <w:t>性病变</w:t>
                        </w:r>
                      </w:p>
                    </w:tc>
                    <w:tc>
                      <w:tcPr>
                        <w:tcW w:w="7692" w:type="dxa"/>
                      </w:tcPr>
                      <w:p>
                        <w:pPr>
                          <w:pStyle w:val="9"/>
                          <w:spacing w:line="228" w:lineRule="exact"/>
                          <w:ind w:left="136"/>
                          <w:rPr>
                            <w:sz w:val="21"/>
                          </w:rPr>
                        </w:pPr>
                        <w:r>
                          <w:rPr>
                            <w:rFonts w:ascii="Times New Roman" w:eastAsia="Times New Roman"/>
                            <w:w w:val="95"/>
                            <w:sz w:val="21"/>
                          </w:rPr>
                          <w:t>2.</w:t>
                        </w:r>
                        <w:r>
                          <w:rPr>
                            <w:rFonts w:ascii="Times New Roman" w:eastAsia="Times New Roman"/>
                            <w:spacing w:val="72"/>
                            <w:w w:val="150"/>
                            <w:sz w:val="21"/>
                          </w:rPr>
                          <w:t xml:space="preserve">  </w:t>
                        </w:r>
                        <w:r>
                          <w:rPr>
                            <w:w w:val="95"/>
                            <w:sz w:val="21"/>
                          </w:rPr>
                          <w:t>双眼最佳矫正视力低于</w:t>
                        </w:r>
                        <w:r>
                          <w:rPr>
                            <w:spacing w:val="49"/>
                            <w:sz w:val="21"/>
                          </w:rPr>
                          <w:t xml:space="preserve"> </w:t>
                        </w:r>
                        <w:r>
                          <w:rPr>
                            <w:rFonts w:ascii="Times New Roman" w:eastAsia="Times New Roman"/>
                            <w:w w:val="95"/>
                            <w:sz w:val="21"/>
                          </w:rPr>
                          <w:t>0.3</w:t>
                        </w:r>
                        <w:r>
                          <w:rPr>
                            <w:w w:val="95"/>
                            <w:sz w:val="21"/>
                          </w:rPr>
                          <w:t>（</w:t>
                        </w:r>
                        <w:r>
                          <w:rPr>
                            <w:spacing w:val="-1"/>
                            <w:w w:val="95"/>
                            <w:sz w:val="21"/>
                          </w:rPr>
                          <w:t>采用国际标准视力表，如果使用其他视力表应进</w:t>
                        </w:r>
                      </w:p>
                    </w:tc>
                  </w:tr>
                </w:tbl>
                <w:p>
                  <w:pPr>
                    <w:pStyle w:val="3"/>
                  </w:pPr>
                </w:p>
              </w:txbxContent>
            </v:textbox>
          </v:shape>
        </w:pict>
      </w:r>
      <w:r>
        <w:rPr>
          <w:w w:val="95"/>
        </w:rPr>
        <w:t>行换算</w:t>
      </w:r>
      <w:r>
        <w:rPr>
          <w:spacing w:val="-5"/>
          <w:w w:val="95"/>
        </w:rPr>
        <w:t>）；</w:t>
      </w:r>
    </w:p>
    <w:p>
      <w:pPr>
        <w:pStyle w:val="8"/>
        <w:numPr>
          <w:ilvl w:val="1"/>
          <w:numId w:val="27"/>
        </w:numPr>
        <w:tabs>
          <w:tab w:val="left" w:pos="2604"/>
        </w:tabs>
        <w:spacing w:before="4" w:after="0" w:line="240" w:lineRule="auto"/>
        <w:ind w:left="2603" w:right="0" w:hanging="263"/>
        <w:jc w:val="left"/>
        <w:rPr>
          <w:sz w:val="21"/>
        </w:rPr>
      </w:pPr>
      <w:r>
        <w:rPr>
          <w:spacing w:val="-1"/>
          <w:w w:val="95"/>
          <w:sz w:val="21"/>
        </w:rPr>
        <w:t>已确实进行了激光治疗等以改善视力障碍；</w:t>
      </w:r>
    </w:p>
    <w:p>
      <w:pPr>
        <w:spacing w:after="0" w:line="240" w:lineRule="auto"/>
        <w:jc w:val="left"/>
        <w:rPr>
          <w:sz w:val="21"/>
        </w:rPr>
        <w:sectPr>
          <w:pgSz w:w="11910" w:h="16840"/>
          <w:pgMar w:top="1120" w:right="980" w:bottom="280" w:left="920" w:header="720" w:footer="720" w:gutter="0"/>
          <w:cols w:space="720" w:num="1"/>
        </w:sectPr>
      </w:pPr>
    </w:p>
    <w:p>
      <w:pPr>
        <w:pStyle w:val="8"/>
        <w:numPr>
          <w:ilvl w:val="1"/>
          <w:numId w:val="27"/>
        </w:numPr>
        <w:tabs>
          <w:tab w:val="left" w:pos="2604"/>
        </w:tabs>
        <w:spacing w:before="57" w:after="0" w:line="242" w:lineRule="auto"/>
        <w:ind w:left="2341" w:right="363" w:firstLine="0"/>
        <w:jc w:val="both"/>
        <w:rPr>
          <w:sz w:val="21"/>
        </w:rPr>
      </w:pPr>
      <w:r>
        <w:rPr>
          <w:spacing w:val="-10"/>
          <w:w w:val="99"/>
          <w:sz w:val="21"/>
        </w:rPr>
        <w:t>糖尿病视网膜病变的诊断、视力障碍的程度及治疗的医疗之必要性必须由眼科</w:t>
      </w:r>
      <w:r>
        <w:rPr>
          <w:spacing w:val="-1"/>
          <w:w w:val="99"/>
          <w:sz w:val="21"/>
        </w:rPr>
        <w:t>专科医生确定。</w:t>
      </w:r>
    </w:p>
    <w:p>
      <w:pPr>
        <w:spacing w:before="95" w:line="242" w:lineRule="auto"/>
        <w:ind w:left="2341" w:right="335" w:firstLine="0"/>
        <w:jc w:val="both"/>
        <w:rPr>
          <w:b/>
          <w:sz w:val="21"/>
        </w:rPr>
      </w:pPr>
      <w:r>
        <w:rPr>
          <w:b/>
          <w:spacing w:val="2"/>
          <w:w w:val="99"/>
          <w:sz w:val="21"/>
        </w:rPr>
        <w:t>我们对</w:t>
      </w:r>
      <w:r>
        <w:rPr>
          <w:rFonts w:ascii="Times New Roman" w:hAnsi="Times New Roman" w:eastAsia="Times New Roman"/>
          <w:b/>
          <w:spacing w:val="1"/>
          <w:w w:val="99"/>
          <w:sz w:val="21"/>
        </w:rPr>
        <w:t>“</w:t>
      </w:r>
      <w:r>
        <w:rPr>
          <w:b/>
          <w:spacing w:val="2"/>
          <w:w w:val="99"/>
          <w:sz w:val="21"/>
        </w:rPr>
        <w:t>视力严重受损</w:t>
      </w:r>
      <w:r>
        <w:rPr>
          <w:rFonts w:ascii="Times New Roman" w:hAnsi="Times New Roman" w:eastAsia="Times New Roman"/>
          <w:b/>
          <w:spacing w:val="3"/>
          <w:w w:val="99"/>
          <w:sz w:val="21"/>
        </w:rPr>
        <w:t>”</w:t>
      </w:r>
      <w:r>
        <w:rPr>
          <w:b/>
          <w:spacing w:val="2"/>
          <w:w w:val="99"/>
          <w:sz w:val="21"/>
        </w:rPr>
        <w:t>、</w:t>
      </w:r>
      <w:r>
        <w:rPr>
          <w:rFonts w:ascii="Times New Roman" w:hAnsi="Times New Roman" w:eastAsia="Times New Roman"/>
          <w:b/>
          <w:spacing w:val="3"/>
          <w:w w:val="99"/>
          <w:sz w:val="21"/>
        </w:rPr>
        <w:t>“</w:t>
      </w:r>
      <w:r>
        <w:rPr>
          <w:b/>
          <w:spacing w:val="2"/>
          <w:w w:val="99"/>
          <w:sz w:val="21"/>
        </w:rPr>
        <w:t>角膜移植</w:t>
      </w:r>
      <w:r>
        <w:rPr>
          <w:rFonts w:ascii="Times New Roman" w:hAnsi="Times New Roman" w:eastAsia="Times New Roman"/>
          <w:b/>
          <w:spacing w:val="3"/>
          <w:w w:val="99"/>
          <w:sz w:val="21"/>
        </w:rPr>
        <w:t>”</w:t>
      </w:r>
      <w:r>
        <w:rPr>
          <w:b/>
          <w:spacing w:val="2"/>
          <w:w w:val="99"/>
          <w:sz w:val="21"/>
        </w:rPr>
        <w:t>、</w:t>
      </w:r>
      <w:r>
        <w:rPr>
          <w:rFonts w:ascii="Times New Roman" w:hAnsi="Times New Roman" w:eastAsia="Times New Roman"/>
          <w:b/>
          <w:spacing w:val="3"/>
          <w:w w:val="99"/>
          <w:sz w:val="21"/>
        </w:rPr>
        <w:t>“</w:t>
      </w:r>
      <w:r>
        <w:rPr>
          <w:b/>
          <w:spacing w:val="2"/>
          <w:w w:val="99"/>
          <w:sz w:val="21"/>
        </w:rPr>
        <w:t>单目失明</w:t>
      </w:r>
      <w:r>
        <w:rPr>
          <w:rFonts w:ascii="Times New Roman" w:hAnsi="Times New Roman" w:eastAsia="Times New Roman"/>
          <w:b/>
          <w:spacing w:val="1"/>
          <w:w w:val="99"/>
          <w:sz w:val="21"/>
        </w:rPr>
        <w:t>”</w:t>
      </w:r>
      <w:r>
        <w:rPr>
          <w:b/>
          <w:spacing w:val="4"/>
          <w:w w:val="99"/>
          <w:sz w:val="21"/>
        </w:rPr>
        <w:t>和</w:t>
      </w:r>
      <w:r>
        <w:rPr>
          <w:rFonts w:ascii="Times New Roman" w:hAnsi="Times New Roman" w:eastAsia="Times New Roman"/>
          <w:b/>
          <w:spacing w:val="1"/>
          <w:w w:val="99"/>
          <w:sz w:val="21"/>
        </w:rPr>
        <w:t>“</w:t>
      </w:r>
      <w:r>
        <w:rPr>
          <w:b/>
          <w:spacing w:val="1"/>
          <w:w w:val="99"/>
          <w:sz w:val="21"/>
        </w:rPr>
        <w:t>糖尿病视网膜晚期增生性病变</w:t>
      </w:r>
      <w:r>
        <w:rPr>
          <w:rFonts w:ascii="Times New Roman" w:hAnsi="Times New Roman" w:eastAsia="Times New Roman"/>
          <w:b/>
          <w:spacing w:val="3"/>
          <w:w w:val="99"/>
          <w:sz w:val="21"/>
        </w:rPr>
        <w:t>”</w:t>
      </w:r>
      <w:r>
        <w:rPr>
          <w:b/>
          <w:spacing w:val="1"/>
          <w:w w:val="99"/>
          <w:sz w:val="21"/>
        </w:rPr>
        <w:t>四项中的其中一项承担保险责任，给付其中一项保险金后，对其它三项轻</w:t>
      </w:r>
      <w:r>
        <w:rPr>
          <w:b/>
          <w:w w:val="99"/>
          <w:sz w:val="21"/>
        </w:rPr>
        <w:t>度疾病保险金的责任同时终止。</w:t>
      </w:r>
    </w:p>
    <w:p>
      <w:pPr>
        <w:pStyle w:val="3"/>
        <w:spacing w:before="5"/>
        <w:rPr>
          <w:b/>
          <w:sz w:val="18"/>
        </w:rPr>
      </w:pPr>
    </w:p>
    <w:p>
      <w:pPr>
        <w:spacing w:after="0"/>
        <w:rPr>
          <w:sz w:val="18"/>
        </w:rPr>
        <w:sectPr>
          <w:pgSz w:w="11910" w:h="16840"/>
          <w:pgMar w:top="1060" w:right="980" w:bottom="280" w:left="920" w:header="720" w:footer="720" w:gutter="0"/>
          <w:cols w:space="720" w:num="1"/>
        </w:sectPr>
      </w:pPr>
    </w:p>
    <w:p>
      <w:pPr>
        <w:pStyle w:val="8"/>
        <w:numPr>
          <w:ilvl w:val="2"/>
          <w:numId w:val="28"/>
        </w:numPr>
        <w:tabs>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轻度面部烧</w:t>
      </w:r>
      <w:r>
        <w:rPr>
          <w:rFonts w:hint="eastAsia" w:ascii="华文楷体" w:eastAsia="华文楷体"/>
          <w:b/>
          <w:spacing w:val="-10"/>
          <w:sz w:val="21"/>
        </w:rPr>
        <w:t>伤</w:t>
      </w:r>
    </w:p>
    <w:p>
      <w:pPr>
        <w:pStyle w:val="3"/>
        <w:spacing w:before="91" w:line="242" w:lineRule="auto"/>
        <w:ind w:left="212" w:right="252"/>
      </w:pPr>
      <w:r>
        <w:br w:type="column"/>
      </w:r>
      <w:r>
        <w:rPr>
          <w:spacing w:val="-10"/>
        </w:rPr>
        <w:t xml:space="preserve">指烧伤程度为 </w:t>
      </w:r>
      <w:r>
        <w:rPr>
          <w:rFonts w:ascii="Times New Roman" w:eastAsia="Times New Roman"/>
          <w:spacing w:val="-2"/>
        </w:rPr>
        <w:t xml:space="preserve">III </w:t>
      </w:r>
      <w:r>
        <w:rPr>
          <w:spacing w:val="-15"/>
        </w:rPr>
        <w:t xml:space="preserve">度，且 </w:t>
      </w:r>
      <w:r>
        <w:rPr>
          <w:rFonts w:ascii="Times New Roman" w:eastAsia="Times New Roman"/>
          <w:spacing w:val="-2"/>
        </w:rPr>
        <w:t xml:space="preserve">III </w:t>
      </w:r>
      <w:r>
        <w:rPr>
          <w:spacing w:val="-2"/>
        </w:rPr>
        <w:t>度烧伤的面积达到面部表面积</w:t>
      </w:r>
      <w:r>
        <w:rPr>
          <w:spacing w:val="-29"/>
        </w:rPr>
        <w:t xml:space="preserve">的 </w:t>
      </w:r>
      <w:r>
        <w:rPr>
          <w:rFonts w:ascii="Times New Roman" w:eastAsia="Times New Roman"/>
          <w:spacing w:val="-2"/>
        </w:rPr>
        <w:t>30</w:t>
      </w:r>
      <w:r>
        <w:rPr>
          <w:spacing w:val="-14"/>
        </w:rPr>
        <w:t xml:space="preserve">％或者 </w:t>
      </w:r>
      <w:r>
        <w:rPr>
          <w:rFonts w:ascii="Times New Roman" w:eastAsia="Times New Roman"/>
          <w:spacing w:val="-2"/>
        </w:rPr>
        <w:t>30</w:t>
      </w:r>
      <w:r>
        <w:rPr>
          <w:spacing w:val="-2"/>
        </w:rPr>
        <w:t>％以上，</w:t>
      </w:r>
      <w:r>
        <w:rPr>
          <w:spacing w:val="-4"/>
        </w:rPr>
        <w:t xml:space="preserve">但未达到面部表面积的 </w:t>
      </w:r>
      <w:r>
        <w:rPr>
          <w:rFonts w:ascii="Times New Roman" w:eastAsia="Times New Roman"/>
        </w:rPr>
        <w:t>80%</w:t>
      </w:r>
      <w:r>
        <w:t>。</w:t>
      </w:r>
    </w:p>
    <w:p>
      <w:pPr>
        <w:spacing w:before="95" w:line="244" w:lineRule="auto"/>
        <w:ind w:left="212" w:right="337" w:firstLine="0"/>
        <w:jc w:val="left"/>
        <w:rPr>
          <w:b/>
          <w:sz w:val="21"/>
        </w:rPr>
      </w:pPr>
      <w:r>
        <w:rPr>
          <w:b/>
          <w:spacing w:val="3"/>
          <w:w w:val="99"/>
          <w:sz w:val="21"/>
        </w:rPr>
        <w:t>若被保险人因同一原因导致其同时满足</w:t>
      </w:r>
      <w:r>
        <w:rPr>
          <w:rFonts w:ascii="Times New Roman" w:hAnsi="Times New Roman" w:eastAsia="Times New Roman"/>
          <w:b/>
          <w:spacing w:val="5"/>
          <w:w w:val="99"/>
          <w:sz w:val="21"/>
        </w:rPr>
        <w:t>“</w:t>
      </w:r>
      <w:r>
        <w:rPr>
          <w:b/>
          <w:spacing w:val="3"/>
          <w:w w:val="99"/>
          <w:sz w:val="21"/>
        </w:rPr>
        <w:t>全身较小面积</w:t>
      </w:r>
      <w:r>
        <w:rPr>
          <w:b/>
          <w:spacing w:val="-49"/>
          <w:sz w:val="21"/>
        </w:rPr>
        <w:t xml:space="preserve"> </w:t>
      </w:r>
      <w:r>
        <w:rPr>
          <w:rFonts w:ascii="Times New Roman" w:hAnsi="Times New Roman" w:eastAsia="Times New Roman"/>
          <w:b/>
          <w:w w:val="99"/>
          <w:sz w:val="21"/>
        </w:rPr>
        <w:t>III</w:t>
      </w:r>
      <w:r>
        <w:rPr>
          <w:rFonts w:ascii="Times New Roman" w:hAnsi="Times New Roman" w:eastAsia="Times New Roman"/>
          <w:b/>
          <w:spacing w:val="5"/>
          <w:sz w:val="21"/>
        </w:rPr>
        <w:t xml:space="preserve"> </w:t>
      </w:r>
      <w:r>
        <w:rPr>
          <w:b/>
          <w:spacing w:val="4"/>
          <w:w w:val="99"/>
          <w:sz w:val="21"/>
        </w:rPr>
        <w:t>度烧伤</w:t>
      </w:r>
      <w:r>
        <w:rPr>
          <w:rFonts w:ascii="Times New Roman" w:hAnsi="Times New Roman" w:eastAsia="Times New Roman"/>
          <w:b/>
          <w:spacing w:val="3"/>
          <w:w w:val="99"/>
          <w:sz w:val="21"/>
        </w:rPr>
        <w:t>”</w:t>
      </w:r>
      <w:r>
        <w:rPr>
          <w:b/>
          <w:spacing w:val="6"/>
          <w:w w:val="99"/>
          <w:sz w:val="21"/>
        </w:rPr>
        <w:t>、</w:t>
      </w:r>
      <w:r>
        <w:rPr>
          <w:rFonts w:ascii="Times New Roman" w:hAnsi="Times New Roman" w:eastAsia="Times New Roman"/>
          <w:b/>
          <w:spacing w:val="3"/>
          <w:w w:val="99"/>
          <w:sz w:val="21"/>
        </w:rPr>
        <w:t>“</w:t>
      </w:r>
      <w:r>
        <w:rPr>
          <w:b/>
          <w:spacing w:val="3"/>
          <w:w w:val="99"/>
          <w:sz w:val="21"/>
        </w:rPr>
        <w:t>轻度面部</w:t>
      </w:r>
      <w:r>
        <w:rPr>
          <w:b/>
          <w:w w:val="99"/>
          <w:sz w:val="21"/>
        </w:rPr>
        <w:t>烧伤</w:t>
      </w:r>
      <w:r>
        <w:rPr>
          <w:rFonts w:ascii="Times New Roman" w:hAnsi="Times New Roman" w:eastAsia="Times New Roman"/>
          <w:b/>
          <w:spacing w:val="1"/>
          <w:w w:val="99"/>
          <w:sz w:val="21"/>
        </w:rPr>
        <w:t>”</w:t>
      </w:r>
      <w:r>
        <w:rPr>
          <w:b/>
          <w:spacing w:val="-1"/>
          <w:w w:val="99"/>
          <w:sz w:val="21"/>
        </w:rPr>
        <w:t>和“面部重建手术”的，我们仅按其中一项给付。</w:t>
      </w:r>
    </w:p>
    <w:p>
      <w:pPr>
        <w:spacing w:after="0" w:line="244"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8"/>
        </w:numPr>
        <w:tabs>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面部重建手</w:t>
      </w:r>
      <w:r>
        <w:rPr>
          <w:rFonts w:hint="eastAsia" w:ascii="华文楷体" w:eastAsia="华文楷体"/>
          <w:b/>
          <w:spacing w:val="-10"/>
          <w:sz w:val="21"/>
        </w:rPr>
        <w:t>术</w:t>
      </w:r>
    </w:p>
    <w:p>
      <w:pPr>
        <w:pStyle w:val="3"/>
        <w:spacing w:before="92" w:line="242" w:lineRule="auto"/>
        <w:ind w:left="212" w:right="361"/>
        <w:jc w:val="both"/>
      </w:pPr>
      <w:r>
        <w:br w:type="column"/>
      </w:r>
      <w:r>
        <w:rPr>
          <w:spacing w:val="-4"/>
          <w:w w:val="99"/>
        </w:rPr>
        <w:t>因疾病或意外伤害导致面部毁容，确实进行整形或者重建手术</w:t>
      </w:r>
      <w:r>
        <w:rPr>
          <w:spacing w:val="2"/>
          <w:w w:val="99"/>
        </w:rPr>
        <w:t>（</w:t>
      </w:r>
      <w:r>
        <w:rPr>
          <w:spacing w:val="-1"/>
          <w:w w:val="99"/>
        </w:rPr>
        <w:t>颈部以上的面部</w:t>
      </w:r>
      <w:r>
        <w:rPr>
          <w:spacing w:val="-4"/>
          <w:w w:val="99"/>
        </w:rPr>
        <w:t>构造不完整、缺失或者受损而对其形态及外观进行修复或者重建</w:t>
      </w:r>
      <w:r>
        <w:rPr>
          <w:spacing w:val="-15"/>
          <w:w w:val="99"/>
        </w:rPr>
        <w:t>），</w:t>
      </w:r>
      <w:r>
        <w:rPr>
          <w:spacing w:val="-1"/>
          <w:w w:val="99"/>
        </w:rPr>
        <w:t>同时必须由</w:t>
      </w:r>
      <w:r>
        <w:rPr>
          <w:spacing w:val="-4"/>
          <w:w w:val="99"/>
        </w:rPr>
        <w:t>专科医生认为该面部毁容是需要接受住院治疗，及其后接受该手术，而对该面部</w:t>
      </w:r>
      <w:r>
        <w:rPr>
          <w:spacing w:val="-1"/>
          <w:w w:val="99"/>
        </w:rPr>
        <w:t>毁容所进行的治疗亦是医疗所需。</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5"/>
        <w:rPr>
          <w:sz w:val="7"/>
        </w:rPr>
      </w:pPr>
    </w:p>
    <w:p>
      <w:pPr>
        <w:spacing w:before="96" w:line="244" w:lineRule="auto"/>
        <w:ind w:left="2341" w:right="337" w:firstLine="0"/>
        <w:jc w:val="left"/>
        <w:rPr>
          <w:b/>
          <w:sz w:val="21"/>
        </w:rPr>
      </w:pPr>
      <w:r>
        <w:pict>
          <v:shape id="docshape16" o:spid="_x0000_s1041" o:spt="202" type="#_x0000_t202" style="position:absolute;left:0pt;margin-left:163.05pt;margin-top:-13.55pt;height:13.6pt;width:105pt;mso-position-horizontal-relative:page;z-index:-251638784;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1"/>
                      <w:w w:val="95"/>
                    </w:rPr>
                    <w:t>的手术均不受此保障。</w:t>
                  </w:r>
                </w:p>
              </w:txbxContent>
            </v:textbox>
          </v:shape>
        </w:pict>
      </w:r>
      <w:r>
        <w:pict>
          <v:shape id="docshape17" o:spid="_x0000_s1042" o:spt="202" type="#_x0000_t202" style="position:absolute;left:0pt;margin-left:163.05pt;margin-top:-27.15pt;height:13.6pt;width:365.1pt;mso-position-horizontal-relative:page;z-index:-251638784;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1"/>
                      <w:w w:val="95"/>
                    </w:rPr>
                    <w:t>因纯粹整容原因、独立的牙齿修复、独立的鼻骨骨折或者独立的皮肤伤口所进行</w:t>
                  </w:r>
                </w:p>
              </w:txbxContent>
            </v:textbox>
          </v:shape>
        </w:pict>
      </w:r>
      <w:r>
        <w:rPr>
          <w:b/>
          <w:spacing w:val="3"/>
          <w:w w:val="99"/>
          <w:sz w:val="21"/>
        </w:rPr>
        <w:t>若被保险人因同一原因导致其同时满足</w:t>
      </w:r>
      <w:r>
        <w:rPr>
          <w:rFonts w:ascii="Times New Roman" w:hAnsi="Times New Roman" w:eastAsia="Times New Roman"/>
          <w:b/>
          <w:spacing w:val="5"/>
          <w:w w:val="99"/>
          <w:sz w:val="21"/>
        </w:rPr>
        <w:t>“</w:t>
      </w:r>
      <w:r>
        <w:rPr>
          <w:b/>
          <w:spacing w:val="3"/>
          <w:w w:val="99"/>
          <w:sz w:val="21"/>
        </w:rPr>
        <w:t>全身较小面积</w:t>
      </w:r>
      <w:r>
        <w:rPr>
          <w:b/>
          <w:spacing w:val="-49"/>
          <w:sz w:val="21"/>
        </w:rPr>
        <w:t xml:space="preserve"> </w:t>
      </w:r>
      <w:r>
        <w:rPr>
          <w:rFonts w:ascii="Times New Roman" w:hAnsi="Times New Roman" w:eastAsia="Times New Roman"/>
          <w:b/>
          <w:w w:val="99"/>
          <w:sz w:val="21"/>
        </w:rPr>
        <w:t>III</w:t>
      </w:r>
      <w:r>
        <w:rPr>
          <w:rFonts w:ascii="Times New Roman" w:hAnsi="Times New Roman" w:eastAsia="Times New Roman"/>
          <w:b/>
          <w:spacing w:val="5"/>
          <w:sz w:val="21"/>
        </w:rPr>
        <w:t xml:space="preserve"> </w:t>
      </w:r>
      <w:r>
        <w:rPr>
          <w:b/>
          <w:spacing w:val="4"/>
          <w:w w:val="99"/>
          <w:sz w:val="21"/>
        </w:rPr>
        <w:t>度烧伤</w:t>
      </w:r>
      <w:r>
        <w:rPr>
          <w:rFonts w:ascii="Times New Roman" w:hAnsi="Times New Roman" w:eastAsia="Times New Roman"/>
          <w:b/>
          <w:spacing w:val="3"/>
          <w:w w:val="99"/>
          <w:sz w:val="21"/>
        </w:rPr>
        <w:t>”</w:t>
      </w:r>
      <w:r>
        <w:rPr>
          <w:b/>
          <w:spacing w:val="6"/>
          <w:w w:val="99"/>
          <w:sz w:val="21"/>
        </w:rPr>
        <w:t>、</w:t>
      </w:r>
      <w:r>
        <w:rPr>
          <w:rFonts w:ascii="Times New Roman" w:hAnsi="Times New Roman" w:eastAsia="Times New Roman"/>
          <w:b/>
          <w:spacing w:val="3"/>
          <w:w w:val="99"/>
          <w:sz w:val="21"/>
        </w:rPr>
        <w:t>“</w:t>
      </w:r>
      <w:r>
        <w:rPr>
          <w:b/>
          <w:spacing w:val="3"/>
          <w:w w:val="99"/>
          <w:sz w:val="21"/>
        </w:rPr>
        <w:t>轻度面部</w:t>
      </w:r>
      <w:r>
        <w:rPr>
          <w:b/>
          <w:w w:val="99"/>
          <w:sz w:val="21"/>
        </w:rPr>
        <w:t>烧伤</w:t>
      </w:r>
      <w:r>
        <w:rPr>
          <w:rFonts w:ascii="Times New Roman" w:hAnsi="Times New Roman" w:eastAsia="Times New Roman"/>
          <w:b/>
          <w:spacing w:val="1"/>
          <w:w w:val="99"/>
          <w:sz w:val="21"/>
        </w:rPr>
        <w:t>”</w:t>
      </w:r>
      <w:r>
        <w:rPr>
          <w:b/>
          <w:spacing w:val="-1"/>
          <w:w w:val="99"/>
          <w:sz w:val="21"/>
        </w:rPr>
        <w:t>和“面部重建手术”的，我们仅按其中一项给付。</w:t>
      </w:r>
    </w:p>
    <w:p>
      <w:pPr>
        <w:pStyle w:val="3"/>
        <w:rPr>
          <w:b/>
          <w:sz w:val="25"/>
        </w:rPr>
      </w:pPr>
    </w:p>
    <w:p>
      <w:pPr>
        <w:pStyle w:val="8"/>
        <w:numPr>
          <w:ilvl w:val="2"/>
          <w:numId w:val="28"/>
        </w:numPr>
        <w:tabs>
          <w:tab w:val="left" w:pos="950"/>
        </w:tabs>
        <w:spacing w:before="0" w:after="0" w:line="220" w:lineRule="auto"/>
        <w:ind w:left="2341" w:right="349" w:hanging="2129"/>
        <w:jc w:val="both"/>
        <w:rPr>
          <w:sz w:val="21"/>
        </w:rPr>
      </w:pPr>
      <w:r>
        <w:rPr>
          <w:rFonts w:hint="eastAsia" w:ascii="华文楷体" w:hAnsi="华文楷体" w:eastAsia="华文楷体"/>
          <w:b/>
          <w:spacing w:val="-1"/>
          <w:w w:val="99"/>
          <w:sz w:val="21"/>
        </w:rPr>
        <w:t>早期象皮病</w:t>
      </w:r>
      <w:r>
        <w:rPr>
          <w:rFonts w:hint="eastAsia" w:ascii="华文楷体" w:hAnsi="华文楷体" w:eastAsia="华文楷体"/>
          <w:b/>
          <w:spacing w:val="-4"/>
          <w:sz w:val="21"/>
        </w:rPr>
        <w:t xml:space="preserve">       </w:t>
      </w:r>
      <w:r>
        <w:rPr>
          <w:spacing w:val="-3"/>
          <w:w w:val="99"/>
          <w:sz w:val="21"/>
        </w:rPr>
        <w:t>指因丝虫感染导致淋巴管阻塞而造成身体组织出现严重淋巴水肿，</w:t>
      </w:r>
      <w:r>
        <w:rPr>
          <w:b/>
          <w:spacing w:val="1"/>
          <w:w w:val="99"/>
          <w:sz w:val="21"/>
        </w:rPr>
        <w:t>但未达到本合同所指重度疾病</w:t>
      </w:r>
      <w:r>
        <w:rPr>
          <w:rFonts w:ascii="Times New Roman" w:hAnsi="Times New Roman" w:eastAsia="Times New Roman"/>
          <w:b/>
          <w:spacing w:val="1"/>
          <w:w w:val="99"/>
          <w:sz w:val="21"/>
        </w:rPr>
        <w:t>“</w:t>
      </w:r>
      <w:r>
        <w:rPr>
          <w:b/>
          <w:spacing w:val="2"/>
          <w:w w:val="99"/>
          <w:sz w:val="21"/>
        </w:rPr>
        <w:t>丝虫病所致象皮肿</w:t>
      </w:r>
      <w:r>
        <w:rPr>
          <w:rFonts w:ascii="Times New Roman" w:hAnsi="Times New Roman" w:eastAsia="Times New Roman"/>
          <w:b/>
          <w:spacing w:val="1"/>
          <w:w w:val="99"/>
          <w:sz w:val="21"/>
        </w:rPr>
        <w:t>”</w:t>
      </w:r>
      <w:r>
        <w:rPr>
          <w:b/>
          <w:spacing w:val="-15"/>
          <w:w w:val="99"/>
          <w:sz w:val="21"/>
        </w:rPr>
        <w:t>的标准。</w:t>
      </w:r>
      <w:r>
        <w:rPr>
          <w:spacing w:val="-1"/>
          <w:w w:val="99"/>
          <w:sz w:val="21"/>
        </w:rPr>
        <w:t>此病症须经专科医生根据临床表现和微丝蚴的化验结果确诊。</w:t>
      </w:r>
    </w:p>
    <w:p>
      <w:pPr>
        <w:pStyle w:val="3"/>
        <w:spacing w:before="11"/>
        <w:rPr>
          <w:sz w:val="5"/>
        </w:rPr>
      </w:pPr>
      <w:r>
        <w:pict>
          <v:shape id="docshape18" o:spid="_x0000_s1043" o:spt="202" type="#_x0000_t202" style="position:absolute;left:0pt;margin-left:163.05pt;margin-top:32.15pt;height:13.6pt;width:21pt;mso-position-horizontal-relative:page;z-index:-251639808;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w w:val="95"/>
                    </w:rPr>
                    <w:t>内</w:t>
                  </w:r>
                  <w:r>
                    <w:rPr>
                      <w:color w:val="000000"/>
                      <w:spacing w:val="-10"/>
                    </w:rPr>
                    <w:t>。</w:t>
                  </w:r>
                </w:p>
              </w:txbxContent>
            </v:textbox>
          </v:shape>
        </w:pict>
      </w:r>
      <w:r>
        <w:pict>
          <v:shape id="docshape19" o:spid="_x0000_s1044" o:spt="202" type="#_x0000_t202" style="position:absolute;left:0pt;margin-left:163.05pt;margin-top:4.95pt;height:27.2pt;width:365.1pt;mso-position-horizontal-relative:page;mso-wrap-distance-bottom:0pt;mso-wrap-distance-top:0pt;z-index:-251632640;mso-width-relative:page;mso-height-relative:page;" fillcolor="#E4E4E4" filled="t" stroked="f" coordsize="21600,21600">
            <v:path/>
            <v:fill on="t" focussize="0,0"/>
            <v:stroke on="f" joinstyle="miter"/>
            <v:imagedata o:title=""/>
            <o:lock v:ext="edit"/>
            <v:textbox inset="0mm,0mm,0mm,0mm">
              <w:txbxContent>
                <w:p>
                  <w:pPr>
                    <w:pStyle w:val="3"/>
                    <w:spacing w:line="244" w:lineRule="auto"/>
                    <w:rPr>
                      <w:color w:val="000000"/>
                    </w:rPr>
                  </w:pPr>
                  <w:r>
                    <w:rPr>
                      <w:color w:val="000000"/>
                      <w:spacing w:val="-5"/>
                      <w:w w:val="99"/>
                    </w:rPr>
                    <w:t>由性接触传染的疾病、创伤、手术后疤痕、充血性心力衰竭或先天性淋巴系统异</w:t>
                  </w:r>
                  <w:r>
                    <w:rPr>
                      <w:color w:val="000000"/>
                      <w:spacing w:val="-7"/>
                      <w:w w:val="99"/>
                    </w:rPr>
                    <w:t>常引起的淋巴水肿，以及急性淋巴管炎或其他原因引起的淋巴水肿不在保障范围</w:t>
                  </w:r>
                </w:p>
              </w:txbxContent>
            </v:textbox>
            <w10:wrap type="topAndBottom"/>
          </v:shape>
        </w:pict>
      </w:r>
    </w:p>
    <w:p>
      <w:pPr>
        <w:pStyle w:val="3"/>
        <w:spacing w:before="4"/>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28"/>
        </w:numPr>
        <w:tabs>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植入大脑内</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4"/>
          <w:w w:val="95"/>
          <w:sz w:val="21"/>
        </w:rPr>
        <w:t>分流器</w:t>
      </w:r>
    </w:p>
    <w:p>
      <w:pPr>
        <w:pStyle w:val="3"/>
        <w:spacing w:before="94" w:line="242" w:lineRule="auto"/>
        <w:ind w:left="212" w:right="363"/>
      </w:pPr>
      <w:r>
        <w:br w:type="column"/>
      </w:r>
      <w:r>
        <w:rPr>
          <w:spacing w:val="-3"/>
          <w:w w:val="99"/>
        </w:rPr>
        <w:t>为缓解已升高的脑脊液压力而确实已在脑室进行分流器植入手术。诊断及治疗均</w:t>
      </w:r>
      <w:r>
        <w:rPr>
          <w:spacing w:val="-1"/>
          <w:w w:val="99"/>
        </w:rPr>
        <w:t>须由脑神经科专科医生认为是医疗必须的情况下进行。</w:t>
      </w:r>
    </w:p>
    <w:p>
      <w:pPr>
        <w:spacing w:after="0" w:line="242" w:lineRule="auto"/>
        <w:sectPr>
          <w:type w:val="continuous"/>
          <w:pgSz w:w="11910" w:h="16840"/>
          <w:pgMar w:top="1060" w:right="980" w:bottom="280" w:left="920" w:header="720" w:footer="720" w:gutter="0"/>
          <w:cols w:equalWidth="0" w:num="2">
            <w:col w:w="2039" w:space="90"/>
            <w:col w:w="7881"/>
          </w:cols>
        </w:sectPr>
      </w:pPr>
    </w:p>
    <w:p>
      <w:pPr>
        <w:pStyle w:val="3"/>
        <w:spacing w:before="1"/>
        <w:rPr>
          <w:sz w:val="17"/>
        </w:rPr>
      </w:pPr>
    </w:p>
    <w:p>
      <w:pPr>
        <w:spacing w:after="0"/>
        <w:rPr>
          <w:sz w:val="17"/>
        </w:rPr>
        <w:sectPr>
          <w:type w:val="continuous"/>
          <w:pgSz w:w="11910" w:h="16840"/>
          <w:pgMar w:top="1060" w:right="980" w:bottom="280" w:left="920" w:header="720" w:footer="720" w:gutter="0"/>
          <w:cols w:space="720" w:num="1"/>
        </w:sectPr>
      </w:pPr>
    </w:p>
    <w:p>
      <w:pPr>
        <w:pStyle w:val="8"/>
        <w:numPr>
          <w:ilvl w:val="2"/>
          <w:numId w:val="28"/>
        </w:numPr>
        <w:tabs>
          <w:tab w:val="left" w:pos="950"/>
        </w:tabs>
        <w:spacing w:before="73" w:after="0" w:line="240" w:lineRule="auto"/>
        <w:ind w:left="949" w:right="0" w:hanging="738"/>
        <w:jc w:val="left"/>
        <w:rPr>
          <w:rFonts w:hint="eastAsia" w:ascii="华文楷体" w:eastAsia="华文楷体"/>
          <w:b/>
          <w:sz w:val="21"/>
        </w:rPr>
      </w:pPr>
      <w:r>
        <w:rPr>
          <w:rFonts w:hint="eastAsia" w:ascii="华文楷体" w:eastAsia="华文楷体"/>
          <w:b/>
          <w:spacing w:val="-2"/>
          <w:w w:val="95"/>
          <w:sz w:val="21"/>
        </w:rPr>
        <w:t>特定周围动</w:t>
      </w:r>
    </w:p>
    <w:p>
      <w:pPr>
        <w:pStyle w:val="3"/>
        <w:spacing w:before="82"/>
        <w:ind w:left="212"/>
      </w:pPr>
      <w:r>
        <w:br w:type="column"/>
      </w:r>
      <w:r>
        <w:rPr>
          <w:w w:val="95"/>
        </w:rPr>
        <w:t>指为治疗一条或者一条以上的下</w:t>
      </w:r>
      <w:r>
        <w:rPr>
          <w:rFonts w:ascii="Malgun Gothic" w:eastAsia="Malgun Gothic"/>
          <w:w w:val="95"/>
        </w:rPr>
        <w:t>列</w:t>
      </w:r>
      <w:r>
        <w:rPr>
          <w:spacing w:val="-1"/>
          <w:w w:val="95"/>
        </w:rPr>
        <w:t>动脉狭窄而实施的血管介入治疗：</w:t>
      </w:r>
    </w:p>
    <w:p>
      <w:pPr>
        <w:spacing w:after="0"/>
        <w:sectPr>
          <w:type w:val="continuous"/>
          <w:pgSz w:w="11910" w:h="16840"/>
          <w:pgMar w:top="1060" w:right="980" w:bottom="280" w:left="920" w:header="720" w:footer="720" w:gutter="0"/>
          <w:cols w:equalWidth="0" w:num="2">
            <w:col w:w="2039" w:space="90"/>
            <w:col w:w="7881"/>
          </w:cols>
        </w:sectPr>
      </w:pPr>
    </w:p>
    <w:tbl>
      <w:tblPr>
        <w:tblStyle w:val="5"/>
        <w:tblW w:w="0" w:type="auto"/>
        <w:tblInd w:w="11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5"/>
        <w:gridCol w:w="1340"/>
        <w:gridCol w:w="7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5" w:hRule="atLeast"/>
        </w:trPr>
        <w:tc>
          <w:tcPr>
            <w:tcW w:w="725" w:type="dxa"/>
            <w:vMerge w:val="restart"/>
            <w:tcBorders>
              <w:bottom w:val="single" w:color="000000" w:sz="8" w:space="0"/>
            </w:tcBorders>
          </w:tcPr>
          <w:p>
            <w:pPr>
              <w:pStyle w:val="9"/>
              <w:rPr>
                <w:rFonts w:ascii="Times New Roman"/>
                <w:sz w:val="20"/>
              </w:rPr>
            </w:pPr>
          </w:p>
        </w:tc>
        <w:tc>
          <w:tcPr>
            <w:tcW w:w="1340" w:type="dxa"/>
          </w:tcPr>
          <w:p>
            <w:pPr>
              <w:pStyle w:val="9"/>
              <w:spacing w:line="222" w:lineRule="exact"/>
              <w:ind w:left="118"/>
              <w:rPr>
                <w:rFonts w:hint="eastAsia" w:ascii="华文楷体" w:eastAsia="华文楷体"/>
                <w:b/>
                <w:sz w:val="21"/>
              </w:rPr>
            </w:pPr>
            <w:r>
              <w:rPr>
                <w:rFonts w:hint="eastAsia" w:ascii="华文楷体" w:eastAsia="华文楷体"/>
                <w:b/>
                <w:spacing w:val="-2"/>
                <w:w w:val="95"/>
                <w:sz w:val="21"/>
              </w:rPr>
              <w:t>脉疾病的血</w:t>
            </w:r>
          </w:p>
          <w:p>
            <w:pPr>
              <w:pStyle w:val="9"/>
              <w:spacing w:line="326" w:lineRule="exact"/>
              <w:ind w:left="118"/>
              <w:rPr>
                <w:rFonts w:hint="eastAsia" w:ascii="华文楷体" w:eastAsia="华文楷体"/>
                <w:b/>
                <w:sz w:val="21"/>
              </w:rPr>
            </w:pPr>
            <w:r>
              <w:rPr>
                <w:rFonts w:hint="eastAsia" w:ascii="华文楷体" w:eastAsia="华文楷体"/>
                <w:b/>
                <w:spacing w:val="-2"/>
                <w:w w:val="95"/>
                <w:sz w:val="21"/>
              </w:rPr>
              <w:t>管介入治疗</w:t>
            </w:r>
          </w:p>
        </w:tc>
        <w:tc>
          <w:tcPr>
            <w:tcW w:w="7580" w:type="dxa"/>
          </w:tcPr>
          <w:p>
            <w:pPr>
              <w:pStyle w:val="9"/>
              <w:numPr>
                <w:ilvl w:val="0"/>
                <w:numId w:val="29"/>
              </w:numPr>
              <w:tabs>
                <w:tab w:val="left" w:pos="433"/>
              </w:tabs>
              <w:spacing w:before="0" w:after="0" w:line="245" w:lineRule="exact"/>
              <w:ind w:left="432" w:right="0" w:hanging="263"/>
              <w:jc w:val="left"/>
              <w:rPr>
                <w:sz w:val="21"/>
              </w:rPr>
            </w:pPr>
            <w:r>
              <w:rPr>
                <w:spacing w:val="-1"/>
                <w:w w:val="95"/>
                <w:sz w:val="21"/>
              </w:rPr>
              <w:t>为下肢或者上肢供血的动脉；</w:t>
            </w:r>
          </w:p>
          <w:p>
            <w:pPr>
              <w:pStyle w:val="9"/>
              <w:numPr>
                <w:ilvl w:val="0"/>
                <w:numId w:val="29"/>
              </w:numPr>
              <w:tabs>
                <w:tab w:val="left" w:pos="433"/>
              </w:tabs>
              <w:spacing w:before="2" w:after="0" w:line="240" w:lineRule="auto"/>
              <w:ind w:left="432" w:right="0" w:hanging="263"/>
              <w:jc w:val="left"/>
              <w:rPr>
                <w:sz w:val="21"/>
              </w:rPr>
            </w:pPr>
            <w:r>
              <w:rPr>
                <w:spacing w:val="-3"/>
                <w:w w:val="95"/>
                <w:sz w:val="21"/>
              </w:rPr>
              <w:t>肾动脉；</w:t>
            </w:r>
          </w:p>
          <w:p>
            <w:pPr>
              <w:pStyle w:val="9"/>
              <w:numPr>
                <w:ilvl w:val="0"/>
                <w:numId w:val="29"/>
              </w:numPr>
              <w:tabs>
                <w:tab w:val="left" w:pos="433"/>
              </w:tabs>
              <w:spacing w:before="2" w:after="0" w:line="240" w:lineRule="auto"/>
              <w:ind w:left="432" w:right="0" w:hanging="263"/>
              <w:jc w:val="left"/>
              <w:rPr>
                <w:sz w:val="21"/>
              </w:rPr>
            </w:pPr>
            <w:r>
              <w:rPr>
                <w:spacing w:val="-2"/>
                <w:w w:val="95"/>
                <w:sz w:val="21"/>
              </w:rPr>
              <w:t>肠系膜动脉。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trPr>
        <w:tc>
          <w:tcPr>
            <w:tcW w:w="725" w:type="dxa"/>
            <w:vMerge w:val="continue"/>
            <w:tcBorders>
              <w:top w:val="nil"/>
              <w:bottom w:val="single" w:color="000000" w:sz="8" w:space="0"/>
            </w:tcBorders>
          </w:tcPr>
          <w:p>
            <w:pPr>
              <w:rPr>
                <w:sz w:val="2"/>
                <w:szCs w:val="2"/>
              </w:rPr>
            </w:pPr>
          </w:p>
        </w:tc>
        <w:tc>
          <w:tcPr>
            <w:tcW w:w="1340" w:type="dxa"/>
          </w:tcPr>
          <w:p>
            <w:pPr>
              <w:pStyle w:val="9"/>
              <w:rPr>
                <w:rFonts w:ascii="Times New Roman"/>
                <w:sz w:val="20"/>
              </w:rPr>
            </w:pPr>
          </w:p>
        </w:tc>
        <w:tc>
          <w:tcPr>
            <w:tcW w:w="7580" w:type="dxa"/>
          </w:tcPr>
          <w:p>
            <w:pPr>
              <w:pStyle w:val="9"/>
              <w:spacing w:before="31" w:line="238" w:lineRule="exact"/>
              <w:ind w:left="170"/>
              <w:rPr>
                <w:sz w:val="21"/>
              </w:rPr>
            </w:pPr>
            <w:r>
              <w:rPr>
                <w:b/>
                <w:w w:val="95"/>
                <w:sz w:val="21"/>
              </w:rPr>
              <w:t>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25" w:type="dxa"/>
            <w:vMerge w:val="continue"/>
            <w:tcBorders>
              <w:top w:val="nil"/>
              <w:bottom w:val="single" w:color="000000" w:sz="8" w:space="0"/>
            </w:tcBorders>
          </w:tcPr>
          <w:p>
            <w:pPr>
              <w:rPr>
                <w:sz w:val="2"/>
                <w:szCs w:val="2"/>
              </w:rPr>
            </w:pPr>
          </w:p>
        </w:tc>
        <w:tc>
          <w:tcPr>
            <w:tcW w:w="1340" w:type="dxa"/>
          </w:tcPr>
          <w:p>
            <w:pPr>
              <w:pStyle w:val="9"/>
              <w:rPr>
                <w:rFonts w:ascii="Times New Roman"/>
                <w:sz w:val="18"/>
              </w:rPr>
            </w:pPr>
          </w:p>
        </w:tc>
        <w:tc>
          <w:tcPr>
            <w:tcW w:w="7580" w:type="dxa"/>
          </w:tcPr>
          <w:p>
            <w:pPr>
              <w:pStyle w:val="9"/>
              <w:spacing w:line="240" w:lineRule="exact"/>
              <w:ind w:left="170"/>
              <w:rPr>
                <w:sz w:val="21"/>
              </w:rPr>
            </w:pPr>
            <w:r>
              <w:rPr>
                <w:rFonts w:ascii="Times New Roman" w:eastAsia="Times New Roman"/>
                <w:w w:val="95"/>
                <w:sz w:val="21"/>
              </w:rPr>
              <w:t>1.</w:t>
            </w:r>
            <w:r>
              <w:rPr>
                <w:rFonts w:ascii="Times New Roman" w:eastAsia="Times New Roman"/>
                <w:spacing w:val="65"/>
                <w:w w:val="150"/>
                <w:sz w:val="21"/>
              </w:rPr>
              <w:t xml:space="preserve">  </w:t>
            </w:r>
            <w:r>
              <w:rPr>
                <w:w w:val="95"/>
                <w:sz w:val="21"/>
              </w:rPr>
              <w:t>经血管造影术证实一条或者一条以上的上述动脉狭窄达到</w:t>
            </w:r>
            <w:r>
              <w:rPr>
                <w:spacing w:val="42"/>
                <w:sz w:val="21"/>
              </w:rPr>
              <w:t xml:space="preserve"> </w:t>
            </w:r>
            <w:r>
              <w:rPr>
                <w:rFonts w:ascii="Times New Roman" w:eastAsia="Times New Roman"/>
                <w:w w:val="95"/>
                <w:sz w:val="21"/>
              </w:rPr>
              <w:t>50%</w:t>
            </w:r>
            <w:r>
              <w:rPr>
                <w:spacing w:val="-2"/>
                <w:w w:val="95"/>
                <w:sz w:val="21"/>
              </w:rPr>
              <w:t>或者以上；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725" w:type="dxa"/>
            <w:vMerge w:val="continue"/>
            <w:tcBorders>
              <w:top w:val="nil"/>
              <w:bottom w:val="single" w:color="000000" w:sz="8" w:space="0"/>
            </w:tcBorders>
          </w:tcPr>
          <w:p>
            <w:pPr>
              <w:rPr>
                <w:sz w:val="2"/>
                <w:szCs w:val="2"/>
              </w:rPr>
            </w:pPr>
          </w:p>
        </w:tc>
        <w:tc>
          <w:tcPr>
            <w:tcW w:w="1340" w:type="dxa"/>
          </w:tcPr>
          <w:p>
            <w:pPr>
              <w:pStyle w:val="9"/>
              <w:rPr>
                <w:rFonts w:ascii="Times New Roman"/>
                <w:sz w:val="18"/>
              </w:rPr>
            </w:pPr>
          </w:p>
        </w:tc>
        <w:tc>
          <w:tcPr>
            <w:tcW w:w="7580" w:type="dxa"/>
          </w:tcPr>
          <w:p>
            <w:pPr>
              <w:pStyle w:val="9"/>
              <w:spacing w:line="236" w:lineRule="exact"/>
              <w:ind w:left="170"/>
              <w:rPr>
                <w:sz w:val="21"/>
              </w:rPr>
            </w:pPr>
            <w:r>
              <w:rPr>
                <w:rFonts w:ascii="Times New Roman" w:eastAsia="Times New Roman"/>
                <w:w w:val="95"/>
                <w:sz w:val="21"/>
              </w:rPr>
              <w:t>2.</w:t>
            </w:r>
            <w:r>
              <w:rPr>
                <w:rFonts w:ascii="Times New Roman" w:eastAsia="Times New Roman"/>
                <w:spacing w:val="72"/>
                <w:w w:val="150"/>
                <w:sz w:val="21"/>
              </w:rPr>
              <w:t xml:space="preserve">   </w:t>
            </w:r>
            <w:r>
              <w:rPr>
                <w:w w:val="95"/>
                <w:sz w:val="21"/>
              </w:rPr>
              <w:t>对一条或者一条以上的上述动脉施行了血管介入治疗，如血管成形术及</w:t>
            </w:r>
            <w:r>
              <w:rPr>
                <w:rFonts w:ascii="Times New Roman" w:eastAsia="Times New Roman"/>
                <w:w w:val="95"/>
                <w:sz w:val="21"/>
              </w:rPr>
              <w:t>/</w:t>
            </w:r>
            <w:r>
              <w:rPr>
                <w:spacing w:val="-5"/>
                <w:w w:val="95"/>
                <w:sz w:val="21"/>
              </w:rPr>
              <w:t>或者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725" w:type="dxa"/>
            <w:vMerge w:val="continue"/>
            <w:tcBorders>
              <w:top w:val="nil"/>
              <w:bottom w:val="single" w:color="000000" w:sz="8" w:space="0"/>
            </w:tcBorders>
          </w:tcPr>
          <w:p>
            <w:pPr>
              <w:rPr>
                <w:sz w:val="2"/>
                <w:szCs w:val="2"/>
              </w:rPr>
            </w:pPr>
          </w:p>
        </w:tc>
        <w:tc>
          <w:tcPr>
            <w:tcW w:w="1340" w:type="dxa"/>
          </w:tcPr>
          <w:p>
            <w:pPr>
              <w:pStyle w:val="9"/>
              <w:rPr>
                <w:rFonts w:ascii="Times New Roman"/>
                <w:sz w:val="20"/>
              </w:rPr>
            </w:pPr>
          </w:p>
        </w:tc>
        <w:tc>
          <w:tcPr>
            <w:tcW w:w="7580" w:type="dxa"/>
          </w:tcPr>
          <w:p>
            <w:pPr>
              <w:pStyle w:val="9"/>
              <w:spacing w:line="253" w:lineRule="exact"/>
              <w:ind w:left="170"/>
              <w:rPr>
                <w:sz w:val="21"/>
              </w:rPr>
            </w:pPr>
            <w:r>
              <w:rPr>
                <w:spacing w:val="-1"/>
                <w:w w:val="95"/>
                <w:sz w:val="21"/>
              </w:rPr>
              <w:t>进行植入支架或者动脉粥样样瘤清除手术。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725" w:type="dxa"/>
            <w:vMerge w:val="continue"/>
            <w:tcBorders>
              <w:top w:val="nil"/>
              <w:bottom w:val="single" w:color="000000" w:sz="8" w:space="0"/>
            </w:tcBorders>
          </w:tcPr>
          <w:p>
            <w:pPr>
              <w:rPr>
                <w:sz w:val="2"/>
                <w:szCs w:val="2"/>
              </w:rPr>
            </w:pPr>
          </w:p>
        </w:tc>
        <w:tc>
          <w:tcPr>
            <w:tcW w:w="1340" w:type="dxa"/>
            <w:tcBorders>
              <w:bottom w:val="single" w:color="000000" w:sz="8" w:space="0"/>
            </w:tcBorders>
          </w:tcPr>
          <w:p>
            <w:pPr>
              <w:pStyle w:val="9"/>
              <w:rPr>
                <w:rFonts w:ascii="Times New Roman"/>
                <w:sz w:val="20"/>
              </w:rPr>
            </w:pPr>
          </w:p>
        </w:tc>
        <w:tc>
          <w:tcPr>
            <w:tcW w:w="7580" w:type="dxa"/>
            <w:tcBorders>
              <w:bottom w:val="single" w:color="000000" w:sz="8" w:space="0"/>
            </w:tcBorders>
          </w:tcPr>
          <w:p>
            <w:pPr>
              <w:pStyle w:val="9"/>
              <w:spacing w:before="37"/>
              <w:ind w:left="170"/>
              <w:rPr>
                <w:sz w:val="21"/>
              </w:rPr>
            </w:pPr>
            <w:r>
              <w:rPr>
                <w:spacing w:val="-1"/>
                <w:w w:val="95"/>
                <w:sz w:val="21"/>
              </w:rPr>
              <w:t>此诊断及治疗均须由血管疾病的专科医生认为是医疗必须的情况下进行。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9" w:hRule="atLeast"/>
        </w:trPr>
        <w:tc>
          <w:tcPr>
            <w:tcW w:w="725" w:type="dxa"/>
            <w:tcBorders>
              <w:top w:val="single" w:color="000000" w:sz="8" w:space="0"/>
            </w:tcBorders>
          </w:tcPr>
          <w:p>
            <w:pPr>
              <w:pStyle w:val="9"/>
              <w:spacing w:before="165"/>
              <w:ind w:left="106"/>
              <w:rPr>
                <w:rFonts w:ascii="Times New Roman"/>
                <w:b/>
                <w:sz w:val="21"/>
              </w:rPr>
            </w:pPr>
            <w:r>
              <w:rPr>
                <w:rFonts w:ascii="Times New Roman"/>
                <w:b/>
                <w:spacing w:val="-4"/>
                <w:sz w:val="21"/>
              </w:rPr>
              <w:t>10.2</w:t>
            </w:r>
          </w:p>
        </w:tc>
        <w:tc>
          <w:tcPr>
            <w:tcW w:w="1340" w:type="dxa"/>
            <w:tcBorders>
              <w:top w:val="single" w:color="000000" w:sz="8" w:space="0"/>
            </w:tcBorders>
          </w:tcPr>
          <w:p>
            <w:pPr>
              <w:pStyle w:val="9"/>
              <w:spacing w:before="151" w:line="258" w:lineRule="exact"/>
              <w:ind w:left="118"/>
              <w:rPr>
                <w:b/>
                <w:sz w:val="21"/>
              </w:rPr>
            </w:pPr>
            <w:r>
              <w:rPr>
                <w:b/>
                <w:w w:val="95"/>
                <w:sz w:val="21"/>
              </w:rPr>
              <w:t>中度疾病</w:t>
            </w:r>
            <w:r>
              <w:rPr>
                <w:b/>
                <w:spacing w:val="-10"/>
                <w:w w:val="95"/>
                <w:sz w:val="21"/>
              </w:rPr>
              <w:t>定</w:t>
            </w:r>
          </w:p>
        </w:tc>
        <w:tc>
          <w:tcPr>
            <w:tcW w:w="7580" w:type="dxa"/>
            <w:tcBorders>
              <w:top w:val="single" w:color="000000" w:sz="8" w:space="0"/>
            </w:tcBorders>
          </w:tcPr>
          <w:p>
            <w:pPr>
              <w:pStyle w:val="9"/>
              <w:spacing w:before="151" w:line="258" w:lineRule="exact"/>
              <w:ind w:left="170"/>
              <w:rPr>
                <w:sz w:val="21"/>
              </w:rPr>
            </w:pPr>
            <w:r>
              <w:rPr>
                <w:spacing w:val="-1"/>
                <w:w w:val="95"/>
                <w:sz w:val="21"/>
              </w:rPr>
              <w:t>本合同所指中度疾病是指被保险人首次发生符合下列定义的疾病，或首次接受符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725" w:type="dxa"/>
          </w:tcPr>
          <w:p>
            <w:pPr>
              <w:pStyle w:val="9"/>
              <w:rPr>
                <w:rFonts w:ascii="Times New Roman"/>
                <w:sz w:val="20"/>
              </w:rPr>
            </w:pPr>
          </w:p>
        </w:tc>
        <w:tc>
          <w:tcPr>
            <w:tcW w:w="1340" w:type="dxa"/>
          </w:tcPr>
          <w:p>
            <w:pPr>
              <w:pStyle w:val="9"/>
              <w:spacing w:line="262" w:lineRule="exact"/>
              <w:ind w:left="118"/>
              <w:rPr>
                <w:b/>
                <w:sz w:val="21"/>
              </w:rPr>
            </w:pPr>
            <w:r>
              <w:rPr>
                <w:b/>
                <w:w w:val="99"/>
                <w:sz w:val="21"/>
              </w:rPr>
              <w:t>义</w:t>
            </w:r>
          </w:p>
        </w:tc>
        <w:tc>
          <w:tcPr>
            <w:tcW w:w="7580" w:type="dxa"/>
          </w:tcPr>
          <w:p>
            <w:pPr>
              <w:pStyle w:val="9"/>
              <w:spacing w:line="262" w:lineRule="exact"/>
              <w:ind w:left="170"/>
              <w:rPr>
                <w:sz w:val="21"/>
              </w:rPr>
            </w:pPr>
            <w:r>
              <w:rPr>
                <w:spacing w:val="-1"/>
                <w:w w:val="95"/>
                <w:sz w:val="21"/>
              </w:rPr>
              <w:t>合下列定义的手术。该疾病或手术应当由专科医生明确诊断。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725" w:type="dxa"/>
          </w:tcPr>
          <w:p>
            <w:pPr>
              <w:pStyle w:val="9"/>
              <w:rPr>
                <w:rFonts w:ascii="Times New Roman"/>
                <w:sz w:val="20"/>
              </w:rPr>
            </w:pPr>
          </w:p>
        </w:tc>
        <w:tc>
          <w:tcPr>
            <w:tcW w:w="1340" w:type="dxa"/>
          </w:tcPr>
          <w:p>
            <w:pPr>
              <w:pStyle w:val="9"/>
              <w:rPr>
                <w:rFonts w:ascii="Times New Roman"/>
                <w:sz w:val="20"/>
              </w:rPr>
            </w:pPr>
          </w:p>
        </w:tc>
        <w:tc>
          <w:tcPr>
            <w:tcW w:w="7580" w:type="dxa"/>
          </w:tcPr>
          <w:p>
            <w:pPr>
              <w:pStyle w:val="9"/>
              <w:spacing w:before="52" w:line="258" w:lineRule="exact"/>
              <w:ind w:left="170"/>
              <w:rPr>
                <w:sz w:val="21"/>
              </w:rPr>
            </w:pPr>
            <w:r>
              <w:rPr>
                <w:w w:val="95"/>
                <w:sz w:val="21"/>
              </w:rPr>
              <w:t>本合同所保障的中度疾病共</w:t>
            </w:r>
            <w:r>
              <w:rPr>
                <w:spacing w:val="70"/>
                <w:w w:val="150"/>
                <w:sz w:val="21"/>
              </w:rPr>
              <w:t xml:space="preserve"> </w:t>
            </w:r>
            <w:r>
              <w:rPr>
                <w:rFonts w:ascii="Times New Roman" w:eastAsia="Times New Roman"/>
                <w:w w:val="95"/>
                <w:sz w:val="21"/>
              </w:rPr>
              <w:t>20</w:t>
            </w:r>
            <w:r>
              <w:rPr>
                <w:rFonts w:ascii="Times New Roman" w:eastAsia="Times New Roman"/>
                <w:spacing w:val="64"/>
                <w:sz w:val="21"/>
              </w:rPr>
              <w:t xml:space="preserve">  </w:t>
            </w:r>
            <w:r>
              <w:rPr>
                <w:w w:val="95"/>
                <w:sz w:val="21"/>
              </w:rPr>
              <w:t>种，均为本公司增加的疾病。中度疾病的名称</w:t>
            </w:r>
            <w:r>
              <w:rPr>
                <w:spacing w:val="-10"/>
                <w:w w:val="95"/>
                <w:sz w:val="21"/>
              </w:rPr>
              <w:t>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725" w:type="dxa"/>
          </w:tcPr>
          <w:p>
            <w:pPr>
              <w:pStyle w:val="9"/>
              <w:rPr>
                <w:rFonts w:ascii="Times New Roman"/>
                <w:sz w:val="20"/>
              </w:rPr>
            </w:pPr>
          </w:p>
        </w:tc>
        <w:tc>
          <w:tcPr>
            <w:tcW w:w="1340" w:type="dxa"/>
          </w:tcPr>
          <w:p>
            <w:pPr>
              <w:pStyle w:val="9"/>
              <w:rPr>
                <w:rFonts w:ascii="Times New Roman"/>
                <w:sz w:val="20"/>
              </w:rPr>
            </w:pPr>
          </w:p>
        </w:tc>
        <w:tc>
          <w:tcPr>
            <w:tcW w:w="7580" w:type="dxa"/>
          </w:tcPr>
          <w:p>
            <w:pPr>
              <w:pStyle w:val="9"/>
              <w:spacing w:line="262" w:lineRule="exact"/>
              <w:ind w:left="170"/>
              <w:rPr>
                <w:sz w:val="21"/>
              </w:rPr>
            </w:pPr>
            <w:r>
              <w:rPr>
                <w:spacing w:val="-2"/>
                <w:w w:val="95"/>
                <w:sz w:val="21"/>
              </w:rPr>
              <w:t>定义如下：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725" w:type="dxa"/>
          </w:tcPr>
          <w:p>
            <w:pPr>
              <w:pStyle w:val="9"/>
              <w:rPr>
                <w:sz w:val="16"/>
              </w:rPr>
            </w:pPr>
          </w:p>
          <w:p>
            <w:pPr>
              <w:pStyle w:val="9"/>
              <w:ind w:left="106"/>
              <w:rPr>
                <w:rFonts w:ascii="Times New Roman"/>
                <w:b/>
                <w:sz w:val="20"/>
              </w:rPr>
            </w:pPr>
            <w:r>
              <w:rPr>
                <w:rFonts w:ascii="Times New Roman"/>
                <w:b/>
                <w:spacing w:val="-2"/>
                <w:sz w:val="20"/>
              </w:rPr>
              <w:t>10.2.1</w:t>
            </w:r>
          </w:p>
        </w:tc>
        <w:tc>
          <w:tcPr>
            <w:tcW w:w="1340" w:type="dxa"/>
          </w:tcPr>
          <w:p>
            <w:pPr>
              <w:pStyle w:val="9"/>
              <w:spacing w:before="132" w:line="304" w:lineRule="exact"/>
              <w:ind w:left="118" w:right="170"/>
              <w:rPr>
                <w:rFonts w:hint="eastAsia" w:ascii="华文楷体" w:eastAsia="华文楷体"/>
                <w:b/>
                <w:sz w:val="21"/>
              </w:rPr>
            </w:pPr>
            <w:r>
              <w:rPr>
                <w:rFonts w:hint="eastAsia" w:ascii="华文楷体" w:eastAsia="华文楷体"/>
                <w:b/>
                <w:spacing w:val="-2"/>
                <w:sz w:val="21"/>
              </w:rPr>
              <w:t>出血性登革</w:t>
            </w:r>
            <w:r>
              <w:rPr>
                <w:rFonts w:hint="eastAsia" w:ascii="华文楷体" w:eastAsia="华文楷体"/>
                <w:b/>
                <w:spacing w:val="-10"/>
                <w:sz w:val="21"/>
              </w:rPr>
              <w:t>热</w:t>
            </w:r>
          </w:p>
        </w:tc>
        <w:tc>
          <w:tcPr>
            <w:tcW w:w="7580" w:type="dxa"/>
          </w:tcPr>
          <w:p>
            <w:pPr>
              <w:pStyle w:val="9"/>
              <w:spacing w:before="177"/>
              <w:ind w:left="170"/>
              <w:rPr>
                <w:sz w:val="21"/>
              </w:rPr>
            </w:pPr>
            <w:r>
              <w:rPr>
                <w:w w:val="95"/>
                <w:sz w:val="21"/>
              </w:rPr>
              <w:t>出血性登革热须出现全部四种症状，包括发高烧</w:t>
            </w:r>
            <w:r>
              <w:rPr>
                <w:spacing w:val="-1"/>
                <w:w w:val="95"/>
                <w:sz w:val="21"/>
              </w:rPr>
              <w:t>、出血现象、肝肿大和循环衰竭</w:t>
            </w:r>
          </w:p>
          <w:p>
            <w:pPr>
              <w:pStyle w:val="9"/>
              <w:spacing w:before="2"/>
              <w:ind w:left="170"/>
              <w:rPr>
                <w:sz w:val="21"/>
              </w:rPr>
            </w:pPr>
            <w:r>
              <w:rPr>
                <w:w w:val="95"/>
                <w:sz w:val="21"/>
              </w:rPr>
              <w:t>（</w:t>
            </w:r>
            <w:r>
              <w:rPr>
                <w:spacing w:val="-2"/>
                <w:w w:val="95"/>
                <w:sz w:val="21"/>
              </w:rPr>
              <w:t xml:space="preserve">登革热休克综合症即符合 </w:t>
            </w:r>
            <w:r>
              <w:rPr>
                <w:rFonts w:ascii="Times New Roman" w:eastAsia="Times New Roman"/>
                <w:w w:val="95"/>
                <w:sz w:val="21"/>
              </w:rPr>
              <w:t>WHO</w:t>
            </w:r>
            <w:r>
              <w:rPr>
                <w:rFonts w:ascii="Times New Roman" w:eastAsia="Times New Roman"/>
                <w:spacing w:val="39"/>
                <w:sz w:val="21"/>
              </w:rPr>
              <w:t xml:space="preserve"> </w:t>
            </w:r>
            <w:r>
              <w:rPr>
                <w:spacing w:val="-2"/>
                <w:w w:val="95"/>
                <w:sz w:val="21"/>
              </w:rPr>
              <w:t xml:space="preserve">登革热第 </w:t>
            </w:r>
            <w:r>
              <w:rPr>
                <w:rFonts w:ascii="Times New Roman" w:eastAsia="Times New Roman"/>
                <w:w w:val="95"/>
                <w:sz w:val="21"/>
              </w:rPr>
              <w:t>III</w:t>
            </w:r>
            <w:r>
              <w:rPr>
                <w:rFonts w:ascii="Times New Roman" w:eastAsia="Times New Roman"/>
                <w:spacing w:val="35"/>
                <w:sz w:val="21"/>
              </w:rPr>
              <w:t xml:space="preserve"> </w:t>
            </w:r>
            <w:r>
              <w:rPr>
                <w:spacing w:val="-2"/>
                <w:w w:val="95"/>
                <w:sz w:val="21"/>
              </w:rPr>
              <w:t xml:space="preserve">级及第 </w:t>
            </w:r>
            <w:r>
              <w:rPr>
                <w:rFonts w:ascii="Times New Roman" w:eastAsia="Times New Roman"/>
                <w:w w:val="95"/>
                <w:sz w:val="21"/>
              </w:rPr>
              <w:t>IV</w:t>
            </w:r>
            <w:r>
              <w:rPr>
                <w:rFonts w:ascii="Times New Roman" w:eastAsia="Times New Roman"/>
                <w:spacing w:val="38"/>
                <w:sz w:val="21"/>
              </w:rPr>
              <w:t xml:space="preserve"> </w:t>
            </w:r>
            <w:r>
              <w:rPr>
                <w:w w:val="95"/>
                <w:sz w:val="21"/>
              </w:rPr>
              <w:t>级）</w:t>
            </w:r>
            <w:r>
              <w:rPr>
                <w:spacing w:val="-10"/>
                <w:w w:val="95"/>
                <w:sz w:val="21"/>
              </w:rPr>
              <w:t>。</w:t>
            </w:r>
          </w:p>
        </w:tc>
      </w:tr>
    </w:tbl>
    <w:p>
      <w:pPr>
        <w:spacing w:after="0"/>
        <w:rPr>
          <w:sz w:val="21"/>
        </w:rPr>
        <w:sectPr>
          <w:type w:val="continuous"/>
          <w:pgSz w:w="11910" w:h="16840"/>
          <w:pgMar w:top="1060" w:right="980" w:bottom="280" w:left="920" w:header="720" w:footer="720" w:gutter="0"/>
          <w:cols w:space="720" w:num="1"/>
        </w:sectPr>
      </w:pPr>
    </w:p>
    <w:p>
      <w:pPr>
        <w:pStyle w:val="3"/>
        <w:spacing w:before="57" w:line="326" w:lineRule="auto"/>
        <w:ind w:left="2341" w:right="3673"/>
      </w:pPr>
      <w:r>
        <w:rPr>
          <w:spacing w:val="-1"/>
          <w:w w:val="99"/>
        </w:rPr>
        <w:t>出血性登革热的诊断必须由专科医生证实。</w:t>
      </w:r>
      <w:r>
        <w:rPr>
          <w:color w:val="000000"/>
          <w:spacing w:val="-1"/>
          <w:w w:val="99"/>
          <w:shd w:val="clear" w:color="auto" w:fill="E4E4E4"/>
        </w:rPr>
        <w:t>非出血性登革热不在保障范围内。</w:t>
      </w:r>
    </w:p>
    <w:p>
      <w:pPr>
        <w:pStyle w:val="3"/>
        <w:spacing w:before="11"/>
        <w:rPr>
          <w:sz w:val="10"/>
        </w:rPr>
      </w:pPr>
    </w:p>
    <w:p>
      <w:pPr>
        <w:spacing w:after="0"/>
        <w:rPr>
          <w:sz w:val="10"/>
        </w:rPr>
        <w:sectPr>
          <w:pgSz w:w="11910" w:h="16840"/>
          <w:pgMar w:top="1060" w:right="980" w:bottom="280" w:left="920" w:header="720" w:footer="720" w:gutter="0"/>
          <w:cols w:space="720" w:num="1"/>
        </w:sectPr>
      </w:pPr>
    </w:p>
    <w:p>
      <w:pPr>
        <w:pStyle w:val="8"/>
        <w:numPr>
          <w:ilvl w:val="2"/>
          <w:numId w:val="30"/>
        </w:numPr>
        <w:tabs>
          <w:tab w:val="left" w:pos="949"/>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强直性脊柱</w:t>
      </w:r>
    </w:p>
    <w:p>
      <w:pPr>
        <w:spacing w:before="5" w:line="213" w:lineRule="auto"/>
        <w:ind w:left="949" w:right="38" w:firstLine="0"/>
        <w:jc w:val="left"/>
        <w:rPr>
          <w:rFonts w:hint="eastAsia" w:ascii="华文楷体" w:eastAsia="华文楷体"/>
          <w:b/>
          <w:sz w:val="21"/>
        </w:rPr>
      </w:pPr>
      <w:r>
        <w:rPr>
          <w:rFonts w:hint="eastAsia" w:ascii="华文楷体" w:eastAsia="华文楷体"/>
          <w:b/>
          <w:spacing w:val="-2"/>
          <w:sz w:val="21"/>
        </w:rPr>
        <w:t>炎的特定手</w:t>
      </w:r>
      <w:r>
        <w:rPr>
          <w:rFonts w:hint="eastAsia" w:ascii="华文楷体" w:eastAsia="华文楷体"/>
          <w:b/>
          <w:spacing w:val="-4"/>
          <w:sz w:val="21"/>
        </w:rPr>
        <w:t>术治疗</w:t>
      </w:r>
    </w:p>
    <w:p>
      <w:pPr>
        <w:spacing w:before="94"/>
        <w:ind w:left="212" w:right="0" w:firstLine="0"/>
        <w:jc w:val="left"/>
        <w:rPr>
          <w:sz w:val="21"/>
        </w:rPr>
      </w:pPr>
      <w:r>
        <w:br w:type="column"/>
      </w:r>
      <w:r>
        <w:rPr>
          <w:w w:val="95"/>
          <w:sz w:val="21"/>
        </w:rPr>
        <w:t>指诊断为强直性脊柱炎，</w:t>
      </w:r>
      <w:r>
        <w:rPr>
          <w:b/>
          <w:w w:val="95"/>
          <w:sz w:val="21"/>
        </w:rPr>
        <w:t>且满足下列全部条件</w:t>
      </w:r>
      <w:r>
        <w:rPr>
          <w:spacing w:val="-10"/>
          <w:w w:val="95"/>
          <w:sz w:val="21"/>
        </w:rPr>
        <w:t>：</w:t>
      </w:r>
    </w:p>
    <w:p>
      <w:pPr>
        <w:pStyle w:val="8"/>
        <w:numPr>
          <w:ilvl w:val="0"/>
          <w:numId w:val="31"/>
        </w:numPr>
        <w:tabs>
          <w:tab w:val="left" w:pos="475"/>
        </w:tabs>
        <w:spacing w:before="2" w:after="0" w:line="240" w:lineRule="auto"/>
        <w:ind w:left="474" w:right="0" w:hanging="263"/>
        <w:jc w:val="left"/>
        <w:rPr>
          <w:sz w:val="21"/>
        </w:rPr>
      </w:pPr>
      <w:r>
        <w:rPr>
          <w:spacing w:val="-1"/>
          <w:w w:val="95"/>
          <w:sz w:val="21"/>
        </w:rPr>
        <w:t>脊柱、髋、膝关节疼痛活动受限；</w:t>
      </w:r>
    </w:p>
    <w:p>
      <w:pPr>
        <w:pStyle w:val="8"/>
        <w:numPr>
          <w:ilvl w:val="0"/>
          <w:numId w:val="31"/>
        </w:numPr>
        <w:tabs>
          <w:tab w:val="left" w:pos="475"/>
        </w:tabs>
        <w:spacing w:before="2" w:after="0" w:line="240" w:lineRule="auto"/>
        <w:ind w:left="474" w:right="0" w:hanging="263"/>
        <w:jc w:val="left"/>
        <w:rPr>
          <w:sz w:val="21"/>
        </w:rPr>
      </w:pPr>
      <w:r>
        <w:rPr>
          <w:spacing w:val="-1"/>
          <w:w w:val="95"/>
          <w:sz w:val="21"/>
        </w:rPr>
        <w:t>脊柱后凸畸形，髋、膝关节强直；</w:t>
      </w:r>
    </w:p>
    <w:p>
      <w:pPr>
        <w:pStyle w:val="8"/>
        <w:numPr>
          <w:ilvl w:val="0"/>
          <w:numId w:val="31"/>
        </w:numPr>
        <w:tabs>
          <w:tab w:val="left" w:pos="475"/>
        </w:tabs>
        <w:spacing w:before="4" w:after="0" w:line="240" w:lineRule="auto"/>
        <w:ind w:left="474" w:right="0" w:hanging="263"/>
        <w:jc w:val="left"/>
        <w:rPr>
          <w:sz w:val="21"/>
        </w:rPr>
      </w:pPr>
      <w:r>
        <w:rPr>
          <w:rFonts w:ascii="Times New Roman" w:eastAsia="Times New Roman"/>
          <w:w w:val="95"/>
          <w:sz w:val="21"/>
        </w:rPr>
        <w:t>X</w:t>
      </w:r>
      <w:r>
        <w:rPr>
          <w:rFonts w:ascii="Times New Roman" w:eastAsia="Times New Roman"/>
          <w:spacing w:val="58"/>
          <w:w w:val="150"/>
          <w:sz w:val="21"/>
        </w:rPr>
        <w:t xml:space="preserve"> </w:t>
      </w:r>
      <w:r>
        <w:rPr>
          <w:spacing w:val="-1"/>
          <w:w w:val="95"/>
          <w:sz w:val="21"/>
        </w:rPr>
        <w:t>线关节结构破坏征象；</w:t>
      </w:r>
    </w:p>
    <w:p>
      <w:pPr>
        <w:pStyle w:val="8"/>
        <w:numPr>
          <w:ilvl w:val="0"/>
          <w:numId w:val="31"/>
        </w:numPr>
        <w:tabs>
          <w:tab w:val="left" w:pos="475"/>
        </w:tabs>
        <w:spacing w:before="2" w:after="0" w:line="240" w:lineRule="auto"/>
        <w:ind w:left="474" w:right="0" w:hanging="263"/>
        <w:jc w:val="left"/>
        <w:rPr>
          <w:sz w:val="21"/>
        </w:rPr>
      </w:pPr>
      <w:r>
        <w:rPr>
          <w:spacing w:val="-1"/>
          <w:w w:val="95"/>
          <w:sz w:val="21"/>
        </w:rPr>
        <w:t>实际实施了下列手术治疗的一项或多项：</w:t>
      </w:r>
    </w:p>
    <w:p>
      <w:pPr>
        <w:pStyle w:val="8"/>
        <w:numPr>
          <w:ilvl w:val="0"/>
          <w:numId w:val="32"/>
        </w:numPr>
        <w:tabs>
          <w:tab w:val="left" w:pos="842"/>
        </w:tabs>
        <w:spacing w:before="5" w:after="0" w:line="240" w:lineRule="auto"/>
        <w:ind w:left="841" w:right="0" w:hanging="630"/>
        <w:jc w:val="left"/>
        <w:rPr>
          <w:sz w:val="21"/>
        </w:rPr>
      </w:pPr>
      <w:r>
        <w:rPr>
          <w:spacing w:val="-2"/>
          <w:w w:val="95"/>
          <w:sz w:val="21"/>
        </w:rPr>
        <w:t>脊柱截骨手术；</w:t>
      </w:r>
    </w:p>
    <w:p>
      <w:pPr>
        <w:pStyle w:val="8"/>
        <w:numPr>
          <w:ilvl w:val="0"/>
          <w:numId w:val="32"/>
        </w:numPr>
        <w:tabs>
          <w:tab w:val="left" w:pos="842"/>
        </w:tabs>
        <w:spacing w:before="2" w:after="0" w:line="240" w:lineRule="auto"/>
        <w:ind w:left="841" w:right="0" w:hanging="630"/>
        <w:jc w:val="left"/>
        <w:rPr>
          <w:sz w:val="21"/>
        </w:rPr>
      </w:pPr>
      <w:r>
        <w:rPr>
          <w:spacing w:val="-2"/>
          <w:w w:val="95"/>
          <w:sz w:val="21"/>
        </w:rPr>
        <w:t>全髋关节置换手术；</w:t>
      </w:r>
    </w:p>
    <w:p>
      <w:pPr>
        <w:pStyle w:val="8"/>
        <w:numPr>
          <w:ilvl w:val="0"/>
          <w:numId w:val="32"/>
        </w:numPr>
        <w:tabs>
          <w:tab w:val="left" w:pos="842"/>
        </w:tabs>
        <w:spacing w:before="5" w:after="0" w:line="240" w:lineRule="auto"/>
        <w:ind w:left="841" w:right="0" w:hanging="630"/>
        <w:jc w:val="left"/>
        <w:rPr>
          <w:sz w:val="21"/>
        </w:rPr>
      </w:pPr>
      <w:r>
        <w:rPr>
          <w:spacing w:val="-2"/>
          <w:w w:val="95"/>
          <w:sz w:val="21"/>
        </w:rPr>
        <w:t>膝关节置换手术。</w:t>
      </w:r>
    </w:p>
    <w:p>
      <w:pPr>
        <w:spacing w:after="0" w:line="240"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0"/>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骨质疏松骨</w:t>
      </w:r>
    </w:p>
    <w:p>
      <w:pPr>
        <w:spacing w:before="6" w:line="213" w:lineRule="auto"/>
        <w:ind w:left="949" w:right="38" w:firstLine="0"/>
        <w:jc w:val="both"/>
        <w:rPr>
          <w:rFonts w:hint="eastAsia" w:ascii="华文楷体" w:eastAsia="华文楷体"/>
          <w:b/>
          <w:sz w:val="21"/>
        </w:rPr>
      </w:pPr>
      <w:r>
        <w:rPr>
          <w:rFonts w:hint="eastAsia" w:ascii="华文楷体" w:eastAsia="华文楷体"/>
          <w:b/>
          <w:spacing w:val="-2"/>
          <w:sz w:val="21"/>
        </w:rPr>
        <w:t>折导致的全髋关节置换</w:t>
      </w:r>
      <w:r>
        <w:rPr>
          <w:rFonts w:hint="eastAsia" w:ascii="华文楷体" w:eastAsia="华文楷体"/>
          <w:b/>
          <w:spacing w:val="-6"/>
          <w:sz w:val="21"/>
        </w:rPr>
        <w:t>手术</w:t>
      </w:r>
    </w:p>
    <w:p>
      <w:pPr>
        <w:pStyle w:val="3"/>
        <w:spacing w:before="92" w:line="242" w:lineRule="auto"/>
        <w:ind w:left="212" w:right="255"/>
      </w:pPr>
      <w:r>
        <w:br w:type="column"/>
      </w:r>
      <w:r>
        <w:rPr>
          <w:spacing w:val="-5"/>
          <w:w w:val="99"/>
        </w:rPr>
        <w:t>骨质疏松指一种系统性疾病。其特征为骨质量减少，骨小梁数目减少、变细和骨</w:t>
      </w:r>
      <w:r>
        <w:rPr>
          <w:spacing w:val="-4"/>
          <w:w w:val="99"/>
        </w:rPr>
        <w:t>皮质变薄，导致骨脆性增加，骨折危险增加。根据世界卫生组织</w:t>
      </w:r>
      <w:r>
        <w:rPr>
          <w:spacing w:val="2"/>
          <w:w w:val="99"/>
        </w:rPr>
        <w:t>（</w:t>
      </w:r>
      <w:r>
        <w:rPr>
          <w:rFonts w:ascii="Times New Roman" w:eastAsia="Times New Roman"/>
          <w:spacing w:val="-1"/>
          <w:w w:val="99"/>
        </w:rPr>
        <w:t>W</w:t>
      </w:r>
      <w:r>
        <w:rPr>
          <w:rFonts w:ascii="Times New Roman" w:eastAsia="Times New Roman"/>
          <w:w w:val="99"/>
        </w:rPr>
        <w:t>HO</w:t>
      </w:r>
      <w:r>
        <w:rPr>
          <w:spacing w:val="-3"/>
          <w:w w:val="99"/>
        </w:rPr>
        <w:t>）</w:t>
      </w:r>
      <w:r>
        <w:rPr>
          <w:w w:val="99"/>
        </w:rPr>
        <w:t>建议，</w:t>
      </w:r>
      <w:r>
        <w:rPr>
          <w:spacing w:val="-1"/>
          <w:w w:val="99"/>
        </w:rPr>
        <w:t>骨密度</w:t>
      </w:r>
      <w:r>
        <w:rPr>
          <w:spacing w:val="2"/>
          <w:w w:val="99"/>
        </w:rPr>
        <w:t>（</w:t>
      </w:r>
      <w:r>
        <w:rPr>
          <w:rFonts w:ascii="Times New Roman" w:eastAsia="Times New Roman"/>
          <w:spacing w:val="-1"/>
          <w:w w:val="99"/>
        </w:rPr>
        <w:t>B</w:t>
      </w:r>
      <w:r>
        <w:rPr>
          <w:rFonts w:ascii="Times New Roman" w:eastAsia="Times New Roman"/>
          <w:spacing w:val="-2"/>
          <w:w w:val="99"/>
        </w:rPr>
        <w:t>M</w:t>
      </w:r>
      <w:r>
        <w:rPr>
          <w:rFonts w:ascii="Times New Roman" w:eastAsia="Times New Roman"/>
          <w:spacing w:val="2"/>
          <w:w w:val="99"/>
        </w:rPr>
        <w:t>D</w:t>
      </w:r>
      <w:r>
        <w:rPr>
          <w:spacing w:val="-1"/>
          <w:w w:val="99"/>
        </w:rPr>
        <w:t>）较正常成人骨密度平均值降低</w:t>
      </w:r>
      <w:r>
        <w:rPr>
          <w:spacing w:val="-50"/>
        </w:rPr>
        <w:t xml:space="preserve"> </w:t>
      </w:r>
      <w:r>
        <w:rPr>
          <w:rFonts w:ascii="Times New Roman" w:eastAsia="Times New Roman"/>
          <w:spacing w:val="1"/>
          <w:w w:val="99"/>
        </w:rPr>
        <w:t>2</w:t>
      </w:r>
      <w:r>
        <w:rPr>
          <w:rFonts w:ascii="Times New Roman" w:eastAsia="Times New Roman"/>
          <w:w w:val="99"/>
        </w:rPr>
        <w:t>.5</w:t>
      </w:r>
      <w:r>
        <w:rPr>
          <w:rFonts w:ascii="Times New Roman" w:eastAsia="Times New Roman"/>
          <w:spacing w:val="-1"/>
        </w:rPr>
        <w:t xml:space="preserve"> </w:t>
      </w:r>
      <w:r>
        <w:rPr>
          <w:spacing w:val="-1"/>
          <w:w w:val="99"/>
        </w:rPr>
        <w:t>个标准差为骨质疏松症。</w:t>
      </w:r>
    </w:p>
    <w:p>
      <w:pPr>
        <w:pStyle w:val="3"/>
        <w:spacing w:before="3" w:line="242" w:lineRule="auto"/>
        <w:ind w:left="212" w:right="363"/>
      </w:pPr>
      <w:r>
        <w:rPr>
          <w:spacing w:val="-3"/>
          <w:w w:val="99"/>
        </w:rPr>
        <w:t>骨质疏松骨折导致的全髋关节置换手术指依据诊断标准确诊为骨质疏松症，实际</w:t>
      </w:r>
      <w:r>
        <w:rPr>
          <w:spacing w:val="-1"/>
          <w:w w:val="99"/>
        </w:rPr>
        <w:t>发生了股骨颈骨折并实施了全髋关节置换手术。</w:t>
      </w:r>
    </w:p>
    <w:p>
      <w:pPr>
        <w:spacing w:after="0" w:line="242" w:lineRule="auto"/>
        <w:sectPr>
          <w:type w:val="continuous"/>
          <w:pgSz w:w="11910" w:h="16840"/>
          <w:pgMar w:top="1060" w:right="980" w:bottom="280" w:left="920" w:header="720" w:footer="720" w:gutter="0"/>
          <w:cols w:equalWidth="0" w:num="2">
            <w:col w:w="2039" w:space="90"/>
            <w:col w:w="7881"/>
          </w:cols>
        </w:sectPr>
      </w:pPr>
    </w:p>
    <w:p>
      <w:pPr>
        <w:pStyle w:val="3"/>
        <w:spacing w:before="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0"/>
        </w:numPr>
        <w:tabs>
          <w:tab w:val="left" w:pos="949"/>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特定的系统</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2"/>
          <w:w w:val="95"/>
          <w:sz w:val="21"/>
        </w:rPr>
        <w:t>性红斑狼疮</w:t>
      </w:r>
    </w:p>
    <w:p>
      <w:pPr>
        <w:spacing w:before="94" w:line="242" w:lineRule="auto"/>
        <w:ind w:left="212" w:right="344" w:firstLine="0"/>
        <w:jc w:val="left"/>
        <w:rPr>
          <w:sz w:val="21"/>
        </w:rPr>
      </w:pPr>
      <w:r>
        <w:br w:type="column"/>
      </w:r>
      <w:r>
        <w:rPr>
          <w:spacing w:val="-5"/>
          <w:w w:val="99"/>
          <w:sz w:val="21"/>
        </w:rPr>
        <w:t>指诊断为系统性红斑狼疮，</w:t>
      </w:r>
      <w:r>
        <w:rPr>
          <w:b/>
          <w:spacing w:val="1"/>
          <w:w w:val="99"/>
          <w:sz w:val="21"/>
        </w:rPr>
        <w:t>虽然未达到本合同重度疾病</w:t>
      </w:r>
      <w:r>
        <w:rPr>
          <w:rFonts w:ascii="Times New Roman" w:hAnsi="Times New Roman" w:eastAsia="Times New Roman"/>
          <w:b/>
          <w:spacing w:val="1"/>
          <w:w w:val="99"/>
          <w:sz w:val="21"/>
        </w:rPr>
        <w:t>“</w:t>
      </w:r>
      <w:r>
        <w:rPr>
          <w:b/>
          <w:spacing w:val="2"/>
          <w:w w:val="99"/>
          <w:sz w:val="21"/>
        </w:rPr>
        <w:t>系统性红斑狼疮</w:t>
      </w:r>
      <w:r>
        <w:rPr>
          <w:rFonts w:ascii="Times New Roman" w:hAnsi="Times New Roman" w:eastAsia="Times New Roman"/>
          <w:b/>
          <w:spacing w:val="2"/>
          <w:w w:val="99"/>
          <w:sz w:val="21"/>
        </w:rPr>
        <w:t>—</w:t>
      </w:r>
      <w:r>
        <w:rPr>
          <w:rFonts w:ascii="Times New Roman" w:hAnsi="Times New Roman" w:eastAsia="Times New Roman"/>
          <w:b/>
          <w:w w:val="99"/>
          <w:sz w:val="21"/>
        </w:rPr>
        <w:t>III</w:t>
      </w:r>
      <w:r>
        <w:rPr>
          <w:rFonts w:ascii="Times New Roman" w:hAnsi="Times New Roman" w:eastAsia="Times New Roman"/>
          <w:b/>
          <w:sz w:val="21"/>
        </w:rPr>
        <w:t xml:space="preserve"> </w:t>
      </w:r>
      <w:r>
        <w:rPr>
          <w:b/>
          <w:w w:val="99"/>
          <w:sz w:val="21"/>
        </w:rPr>
        <w:t>型或以上狼疮性肾炎</w:t>
      </w:r>
      <w:r>
        <w:rPr>
          <w:rFonts w:ascii="Times New Roman" w:hAnsi="Times New Roman" w:eastAsia="Times New Roman"/>
          <w:b/>
          <w:spacing w:val="1"/>
          <w:w w:val="99"/>
          <w:sz w:val="21"/>
        </w:rPr>
        <w:t>”</w:t>
      </w:r>
      <w:r>
        <w:rPr>
          <w:b/>
          <w:spacing w:val="1"/>
          <w:w w:val="99"/>
          <w:sz w:val="21"/>
        </w:rPr>
        <w:t>的给付标准</w:t>
      </w:r>
      <w:r>
        <w:rPr>
          <w:spacing w:val="2"/>
          <w:w w:val="99"/>
          <w:sz w:val="21"/>
        </w:rPr>
        <w:t>，</w:t>
      </w:r>
      <w:r>
        <w:rPr>
          <w:b/>
          <w:w w:val="99"/>
          <w:sz w:val="21"/>
        </w:rPr>
        <w:t>但满足下列全部条件</w:t>
      </w:r>
      <w:r>
        <w:rPr>
          <w:w w:val="99"/>
          <w:sz w:val="21"/>
        </w:rPr>
        <w:t>：</w:t>
      </w:r>
    </w:p>
    <w:p>
      <w:pPr>
        <w:pStyle w:val="8"/>
        <w:numPr>
          <w:ilvl w:val="0"/>
          <w:numId w:val="33"/>
        </w:numPr>
        <w:tabs>
          <w:tab w:val="left" w:pos="475"/>
        </w:tabs>
        <w:spacing w:before="0" w:after="0" w:line="268" w:lineRule="exact"/>
        <w:ind w:left="474" w:right="0" w:hanging="263"/>
        <w:jc w:val="left"/>
        <w:rPr>
          <w:sz w:val="21"/>
        </w:rPr>
      </w:pPr>
      <w:r>
        <w:rPr>
          <w:spacing w:val="-1"/>
          <w:w w:val="95"/>
          <w:sz w:val="21"/>
        </w:rPr>
        <w:t>系统性红斑狼疮的诊断必须由医院的风湿科或免疫系统专科医生确定；</w:t>
      </w:r>
    </w:p>
    <w:p>
      <w:pPr>
        <w:pStyle w:val="8"/>
        <w:numPr>
          <w:ilvl w:val="0"/>
          <w:numId w:val="33"/>
        </w:numPr>
        <w:tabs>
          <w:tab w:val="left" w:pos="475"/>
        </w:tabs>
        <w:spacing w:before="4" w:after="0" w:line="240" w:lineRule="auto"/>
        <w:ind w:left="474" w:right="0" w:hanging="263"/>
        <w:jc w:val="left"/>
        <w:rPr>
          <w:sz w:val="21"/>
        </w:rPr>
      </w:pPr>
      <w:r>
        <w:rPr>
          <w:spacing w:val="-1"/>
          <w:w w:val="95"/>
          <w:sz w:val="21"/>
        </w:rPr>
        <w:t>在下列五项情况中出现最少两项：</w:t>
      </w:r>
    </w:p>
    <w:p>
      <w:pPr>
        <w:pStyle w:val="8"/>
        <w:numPr>
          <w:ilvl w:val="0"/>
          <w:numId w:val="34"/>
        </w:numPr>
        <w:tabs>
          <w:tab w:val="left" w:pos="842"/>
        </w:tabs>
        <w:spacing w:before="2" w:after="0" w:line="240" w:lineRule="auto"/>
        <w:ind w:left="841" w:right="0" w:hanging="630"/>
        <w:jc w:val="left"/>
        <w:rPr>
          <w:sz w:val="21"/>
        </w:rPr>
      </w:pPr>
      <w:r>
        <w:rPr>
          <w:spacing w:val="-1"/>
          <w:w w:val="95"/>
          <w:sz w:val="21"/>
        </w:rPr>
        <w:t>关节炎：非磨损性关节炎，需涉及两个或两个以上关节；</w:t>
      </w:r>
    </w:p>
    <w:p>
      <w:pPr>
        <w:pStyle w:val="8"/>
        <w:numPr>
          <w:ilvl w:val="0"/>
          <w:numId w:val="34"/>
        </w:numPr>
        <w:tabs>
          <w:tab w:val="left" w:pos="842"/>
        </w:tabs>
        <w:spacing w:before="5" w:after="0" w:line="240" w:lineRule="auto"/>
        <w:ind w:left="841" w:right="0" w:hanging="630"/>
        <w:jc w:val="left"/>
        <w:rPr>
          <w:sz w:val="21"/>
        </w:rPr>
      </w:pPr>
      <w:r>
        <w:rPr>
          <w:spacing w:val="-1"/>
          <w:w w:val="95"/>
          <w:sz w:val="21"/>
        </w:rPr>
        <w:t>浆膜炎：胸膜炎或心包炎；</w:t>
      </w:r>
    </w:p>
    <w:p>
      <w:pPr>
        <w:pStyle w:val="8"/>
        <w:numPr>
          <w:ilvl w:val="0"/>
          <w:numId w:val="34"/>
        </w:numPr>
        <w:tabs>
          <w:tab w:val="left" w:pos="842"/>
        </w:tabs>
        <w:spacing w:before="5" w:after="0" w:line="240" w:lineRule="auto"/>
        <w:ind w:left="841" w:right="0" w:hanging="630"/>
        <w:jc w:val="left"/>
        <w:rPr>
          <w:sz w:val="21"/>
        </w:rPr>
      </w:pPr>
      <w:r>
        <w:rPr>
          <w:w w:val="95"/>
          <w:sz w:val="21"/>
        </w:rPr>
        <w:t>肾病：</w:t>
      </w:r>
      <w:r>
        <w:rPr>
          <w:rFonts w:ascii="Times New Roman" w:eastAsia="Times New Roman"/>
          <w:w w:val="95"/>
          <w:sz w:val="21"/>
        </w:rPr>
        <w:t>24</w:t>
      </w:r>
      <w:r>
        <w:rPr>
          <w:rFonts w:ascii="Times New Roman" w:eastAsia="Times New Roman"/>
          <w:spacing w:val="76"/>
          <w:sz w:val="21"/>
        </w:rPr>
        <w:t xml:space="preserve"> </w:t>
      </w:r>
      <w:r>
        <w:rPr>
          <w:w w:val="95"/>
          <w:sz w:val="21"/>
        </w:rPr>
        <w:t>小时尿蛋白定量达到</w:t>
      </w:r>
      <w:r>
        <w:rPr>
          <w:spacing w:val="28"/>
          <w:sz w:val="21"/>
        </w:rPr>
        <w:t xml:space="preserve"> </w:t>
      </w:r>
      <w:r>
        <w:rPr>
          <w:rFonts w:ascii="Times New Roman" w:eastAsia="Times New Roman"/>
          <w:w w:val="95"/>
          <w:sz w:val="21"/>
        </w:rPr>
        <w:t>0.5</w:t>
      </w:r>
      <w:r>
        <w:rPr>
          <w:rFonts w:ascii="Times New Roman" w:eastAsia="Times New Roman"/>
          <w:spacing w:val="58"/>
          <w:w w:val="150"/>
          <w:sz w:val="21"/>
        </w:rPr>
        <w:t xml:space="preserve"> </w:t>
      </w:r>
      <w:r>
        <w:rPr>
          <w:spacing w:val="-1"/>
          <w:w w:val="95"/>
          <w:sz w:val="21"/>
        </w:rPr>
        <w:t>克，或尿液检查出现细胞管型；</w:t>
      </w:r>
    </w:p>
    <w:p>
      <w:pPr>
        <w:pStyle w:val="8"/>
        <w:numPr>
          <w:ilvl w:val="0"/>
          <w:numId w:val="34"/>
        </w:numPr>
        <w:tabs>
          <w:tab w:val="left" w:pos="842"/>
        </w:tabs>
        <w:spacing w:before="2" w:after="0" w:line="240" w:lineRule="auto"/>
        <w:ind w:left="841" w:right="0" w:hanging="630"/>
        <w:jc w:val="left"/>
        <w:rPr>
          <w:sz w:val="21"/>
        </w:rPr>
      </w:pPr>
      <w:r>
        <w:rPr>
          <w:spacing w:val="-1"/>
          <w:w w:val="95"/>
          <w:sz w:val="21"/>
        </w:rPr>
        <w:t>血液学异常：溶血性贫血、白细胞减少、或血小板减少；</w:t>
      </w:r>
    </w:p>
    <w:p>
      <w:pPr>
        <w:pStyle w:val="8"/>
        <w:numPr>
          <w:ilvl w:val="0"/>
          <w:numId w:val="34"/>
        </w:numPr>
        <w:tabs>
          <w:tab w:val="left" w:pos="842"/>
        </w:tabs>
        <w:spacing w:before="2" w:after="0" w:line="240" w:lineRule="auto"/>
        <w:ind w:left="841" w:right="0" w:hanging="630"/>
        <w:jc w:val="left"/>
        <w:rPr>
          <w:sz w:val="21"/>
        </w:rPr>
      </w:pPr>
      <w:r>
        <w:rPr>
          <w:w w:val="95"/>
          <w:sz w:val="21"/>
        </w:rPr>
        <w:t>抗核抗体阳性、或抗</w:t>
      </w:r>
      <w:r>
        <w:rPr>
          <w:spacing w:val="-4"/>
          <w:sz w:val="21"/>
        </w:rPr>
        <w:t xml:space="preserve"> </w:t>
      </w:r>
      <w:r>
        <w:rPr>
          <w:rFonts w:ascii="Times New Roman" w:eastAsia="Times New Roman"/>
          <w:w w:val="95"/>
          <w:sz w:val="21"/>
        </w:rPr>
        <w:t>dsDNA</w:t>
      </w:r>
      <w:r>
        <w:rPr>
          <w:rFonts w:ascii="Times New Roman" w:eastAsia="Times New Roman"/>
          <w:spacing w:val="56"/>
          <w:sz w:val="21"/>
        </w:rPr>
        <w:t xml:space="preserve"> </w:t>
      </w:r>
      <w:r>
        <w:rPr>
          <w:w w:val="95"/>
          <w:sz w:val="21"/>
        </w:rPr>
        <w:t>阳性，或抗</w:t>
      </w:r>
      <w:r>
        <w:rPr>
          <w:spacing w:val="-3"/>
          <w:sz w:val="21"/>
        </w:rPr>
        <w:t xml:space="preserve"> </w:t>
      </w:r>
      <w:r>
        <w:rPr>
          <w:rFonts w:ascii="Times New Roman" w:eastAsia="Times New Roman"/>
          <w:w w:val="95"/>
          <w:sz w:val="21"/>
        </w:rPr>
        <w:t>Smith</w:t>
      </w:r>
      <w:r>
        <w:rPr>
          <w:rFonts w:ascii="Times New Roman" w:eastAsia="Times New Roman"/>
          <w:spacing w:val="52"/>
          <w:sz w:val="21"/>
        </w:rPr>
        <w:t xml:space="preserve"> </w:t>
      </w:r>
      <w:r>
        <w:rPr>
          <w:spacing w:val="-2"/>
          <w:w w:val="95"/>
          <w:sz w:val="21"/>
        </w:rPr>
        <w:t>抗体阳性。</w:t>
      </w:r>
    </w:p>
    <w:p>
      <w:pPr>
        <w:spacing w:after="0" w:line="240"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4"/>
        <w:rPr>
          <w:sz w:val="26"/>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9"/>
        <w:gridCol w:w="1339"/>
        <w:gridCol w:w="7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69" w:type="dxa"/>
          </w:tcPr>
          <w:p>
            <w:pPr>
              <w:pStyle w:val="9"/>
              <w:spacing w:before="21"/>
              <w:ind w:left="50"/>
              <w:rPr>
                <w:rFonts w:ascii="Times New Roman"/>
                <w:b/>
                <w:sz w:val="20"/>
              </w:rPr>
            </w:pPr>
            <w:r>
              <w:rPr>
                <w:rFonts w:ascii="Times New Roman"/>
                <w:b/>
                <w:spacing w:val="-2"/>
                <w:sz w:val="20"/>
              </w:rPr>
              <w:t>10.2.5</w:t>
            </w:r>
          </w:p>
        </w:tc>
        <w:tc>
          <w:tcPr>
            <w:tcW w:w="1339" w:type="dxa"/>
          </w:tcPr>
          <w:p>
            <w:pPr>
              <w:pStyle w:val="9"/>
              <w:spacing w:line="264" w:lineRule="exact"/>
              <w:ind w:left="117"/>
              <w:rPr>
                <w:rFonts w:hint="eastAsia" w:ascii="华文楷体" w:eastAsia="华文楷体"/>
                <w:b/>
                <w:sz w:val="21"/>
              </w:rPr>
            </w:pPr>
            <w:r>
              <w:rPr>
                <w:rFonts w:hint="eastAsia" w:ascii="华文楷体" w:eastAsia="华文楷体"/>
                <w:b/>
                <w:spacing w:val="-2"/>
                <w:w w:val="95"/>
                <w:sz w:val="21"/>
              </w:rPr>
              <w:t>慢性肾功能</w:t>
            </w:r>
          </w:p>
        </w:tc>
        <w:tc>
          <w:tcPr>
            <w:tcW w:w="7633" w:type="dxa"/>
          </w:tcPr>
          <w:p>
            <w:pPr>
              <w:pStyle w:val="9"/>
              <w:spacing w:line="263" w:lineRule="exact"/>
              <w:ind w:left="170"/>
              <w:rPr>
                <w:b/>
                <w:sz w:val="21"/>
              </w:rPr>
            </w:pPr>
            <w:r>
              <w:rPr>
                <w:w w:val="95"/>
                <w:sz w:val="21"/>
              </w:rPr>
              <w:t>慢性肾功能障碍是指因双肾功能慢性不可逆性损</w:t>
            </w:r>
            <w:r>
              <w:rPr>
                <w:spacing w:val="-6"/>
                <w:w w:val="95"/>
                <w:sz w:val="21"/>
              </w:rPr>
              <w:t>害达到肾功能衰竭期，</w:t>
            </w:r>
            <w:r>
              <w:rPr>
                <w:b/>
                <w:w w:val="95"/>
                <w:sz w:val="21"/>
              </w:rPr>
              <w:t>但未达</w:t>
            </w:r>
            <w:r>
              <w:rPr>
                <w:b/>
                <w:spacing w:val="-10"/>
                <w:w w:val="95"/>
                <w:sz w:val="21"/>
              </w:rPr>
              <w:t>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669" w:type="dxa"/>
          </w:tcPr>
          <w:p>
            <w:pPr>
              <w:pStyle w:val="9"/>
              <w:rPr>
                <w:rFonts w:ascii="Times New Roman"/>
                <w:sz w:val="20"/>
              </w:rPr>
            </w:pPr>
          </w:p>
        </w:tc>
        <w:tc>
          <w:tcPr>
            <w:tcW w:w="1339" w:type="dxa"/>
          </w:tcPr>
          <w:p>
            <w:pPr>
              <w:pStyle w:val="9"/>
              <w:spacing w:line="339" w:lineRule="exact"/>
              <w:ind w:left="117"/>
              <w:rPr>
                <w:rFonts w:hint="eastAsia" w:ascii="华文楷体" w:eastAsia="华文楷体"/>
                <w:b/>
                <w:sz w:val="21"/>
              </w:rPr>
            </w:pPr>
            <w:r>
              <w:rPr>
                <w:rFonts w:hint="eastAsia" w:ascii="华文楷体" w:eastAsia="华文楷体"/>
                <w:b/>
                <w:w w:val="95"/>
                <w:sz w:val="21"/>
              </w:rPr>
              <w:t>障</w:t>
            </w:r>
            <w:r>
              <w:rPr>
                <w:rFonts w:hint="eastAsia" w:ascii="华文楷体" w:eastAsia="华文楷体"/>
                <w:b/>
                <w:spacing w:val="-10"/>
                <w:sz w:val="21"/>
              </w:rPr>
              <w:t>碍</w:t>
            </w:r>
          </w:p>
        </w:tc>
        <w:tc>
          <w:tcPr>
            <w:tcW w:w="7633" w:type="dxa"/>
          </w:tcPr>
          <w:p>
            <w:pPr>
              <w:pStyle w:val="9"/>
              <w:spacing w:line="250" w:lineRule="exact"/>
              <w:ind w:left="170"/>
              <w:rPr>
                <w:sz w:val="21"/>
              </w:rPr>
            </w:pPr>
            <w:r>
              <w:rPr>
                <w:b/>
                <w:w w:val="95"/>
                <w:sz w:val="21"/>
              </w:rPr>
              <w:t>本合同所指重度疾病“严重慢性肾衰竭”的标准</w:t>
            </w:r>
            <w:r>
              <w:rPr>
                <w:w w:val="95"/>
                <w:sz w:val="21"/>
              </w:rPr>
              <w:t>。诊断必须满足所有以下标准</w:t>
            </w:r>
            <w:r>
              <w:rPr>
                <w:spacing w:val="-10"/>
                <w:w w:val="95"/>
                <w:sz w:val="21"/>
              </w:rPr>
              <w:t>：</w:t>
            </w:r>
          </w:p>
          <w:p>
            <w:pPr>
              <w:pStyle w:val="9"/>
              <w:spacing w:before="2" w:line="256" w:lineRule="exact"/>
              <w:ind w:left="170"/>
              <w:rPr>
                <w:sz w:val="21"/>
              </w:rPr>
            </w:pPr>
            <w:r>
              <w:rPr>
                <w:rFonts w:ascii="Times New Roman" w:eastAsia="Times New Roman"/>
                <w:sz w:val="21"/>
              </w:rPr>
              <w:t>1.</w:t>
            </w:r>
            <w:r>
              <w:rPr>
                <w:rFonts w:ascii="Times New Roman" w:eastAsia="Times New Roman"/>
                <w:spacing w:val="45"/>
                <w:sz w:val="21"/>
              </w:rPr>
              <w:t xml:space="preserve"> </w:t>
            </w:r>
            <w:r>
              <w:rPr>
                <w:rFonts w:ascii="Times New Roman" w:eastAsia="Times New Roman"/>
                <w:sz w:val="21"/>
              </w:rPr>
              <w:t xml:space="preserve">GFR </w:t>
            </w:r>
            <w:r>
              <w:rPr>
                <w:rFonts w:ascii="Times New Roman" w:eastAsia="Times New Roman"/>
                <w:spacing w:val="-2"/>
                <w:sz w:val="21"/>
              </w:rPr>
              <w:t>&lt;25%</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line="254" w:lineRule="exact"/>
              <w:ind w:left="170"/>
              <w:rPr>
                <w:sz w:val="21"/>
              </w:rPr>
            </w:pPr>
            <w:r>
              <w:rPr>
                <w:rFonts w:ascii="Times New Roman" w:eastAsia="Times New Roman"/>
                <w:sz w:val="21"/>
              </w:rPr>
              <w:t>2</w:t>
            </w:r>
            <w:r>
              <w:rPr>
                <w:rFonts w:ascii="Times New Roman" w:eastAsia="Times New Roman"/>
                <w:spacing w:val="20"/>
                <w:sz w:val="21"/>
              </w:rPr>
              <w:t xml:space="preserve">. </w:t>
            </w:r>
            <w:r>
              <w:rPr>
                <w:rFonts w:ascii="Times New Roman" w:eastAsia="Times New Roman"/>
                <w:sz w:val="21"/>
              </w:rPr>
              <w:t>Scr&gt;5mg/dl</w:t>
            </w:r>
            <w:r>
              <w:rPr>
                <w:rFonts w:ascii="Times New Roman" w:eastAsia="Times New Roman"/>
                <w:spacing w:val="-5"/>
                <w:sz w:val="21"/>
              </w:rPr>
              <w:t xml:space="preserve"> </w:t>
            </w:r>
            <w:r>
              <w:rPr>
                <w:sz w:val="21"/>
              </w:rPr>
              <w:t>或</w:t>
            </w:r>
            <w:r>
              <w:rPr>
                <w:rFonts w:ascii="Times New Roman" w:eastAsia="Times New Roman"/>
                <w:spacing w:val="-2"/>
                <w:sz w:val="21"/>
              </w:rPr>
              <w:t>&gt;442umol/L</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line="266" w:lineRule="exact"/>
              <w:ind w:left="170"/>
              <w:rPr>
                <w:sz w:val="21"/>
              </w:rPr>
            </w:pPr>
            <w:r>
              <w:rPr>
                <w:rFonts w:ascii="Times New Roman" w:eastAsia="Times New Roman"/>
                <w:sz w:val="21"/>
              </w:rPr>
              <w:t>3</w:t>
            </w:r>
            <w:r>
              <w:rPr>
                <w:rFonts w:ascii="Times New Roman" w:eastAsia="Times New Roman"/>
                <w:spacing w:val="18"/>
                <w:sz w:val="21"/>
              </w:rPr>
              <w:t xml:space="preserve">. </w:t>
            </w:r>
            <w:r>
              <w:rPr>
                <w:spacing w:val="-7"/>
                <w:sz w:val="21"/>
              </w:rPr>
              <w:t xml:space="preserve">上述状态已持续 </w:t>
            </w:r>
            <w:r>
              <w:rPr>
                <w:rFonts w:ascii="Times New Roman" w:eastAsia="Times New Roman"/>
                <w:sz w:val="21"/>
              </w:rPr>
              <w:t>180</w:t>
            </w:r>
            <w:r>
              <w:rPr>
                <w:rFonts w:ascii="Times New Roman" w:eastAsia="Times New Roman"/>
                <w:spacing w:val="-5"/>
                <w:sz w:val="21"/>
              </w:rPr>
              <w:t xml:space="preserve"> </w:t>
            </w:r>
            <w:r>
              <w:rPr>
                <w:spacing w:val="-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669" w:type="dxa"/>
          </w:tcPr>
          <w:p>
            <w:pPr>
              <w:pStyle w:val="9"/>
              <w:spacing w:before="196"/>
              <w:ind w:left="50"/>
              <w:rPr>
                <w:rFonts w:ascii="Times New Roman"/>
                <w:b/>
                <w:sz w:val="20"/>
              </w:rPr>
            </w:pPr>
            <w:r>
              <w:rPr>
                <w:rFonts w:ascii="Times New Roman"/>
                <w:b/>
                <w:spacing w:val="-2"/>
                <w:sz w:val="20"/>
              </w:rPr>
              <w:t>10.2.6</w:t>
            </w:r>
          </w:p>
        </w:tc>
        <w:tc>
          <w:tcPr>
            <w:tcW w:w="1339" w:type="dxa"/>
          </w:tcPr>
          <w:p>
            <w:pPr>
              <w:pStyle w:val="9"/>
              <w:spacing w:before="145" w:line="289" w:lineRule="exact"/>
              <w:ind w:left="117"/>
              <w:rPr>
                <w:rFonts w:hint="eastAsia" w:ascii="华文楷体" w:eastAsia="华文楷体"/>
                <w:b/>
                <w:sz w:val="21"/>
              </w:rPr>
            </w:pPr>
            <w:r>
              <w:rPr>
                <w:rFonts w:hint="eastAsia" w:ascii="华文楷体" w:eastAsia="华文楷体"/>
                <w:b/>
                <w:spacing w:val="-3"/>
                <w:w w:val="95"/>
                <w:sz w:val="21"/>
              </w:rPr>
              <w:t>中度瘫痪</w:t>
            </w:r>
          </w:p>
        </w:tc>
        <w:tc>
          <w:tcPr>
            <w:tcW w:w="7633" w:type="dxa"/>
          </w:tcPr>
          <w:p>
            <w:pPr>
              <w:pStyle w:val="9"/>
              <w:spacing w:before="168" w:line="267" w:lineRule="exact"/>
              <w:ind w:left="170"/>
              <w:rPr>
                <w:b/>
                <w:sz w:val="21"/>
              </w:rPr>
            </w:pPr>
            <w:r>
              <w:rPr>
                <w:w w:val="95"/>
                <w:sz w:val="21"/>
              </w:rPr>
              <w:t>指因疾病或者意外伤害导致一肢或一肢以上</w:t>
            </w:r>
            <w:r>
              <w:rPr>
                <w:b/>
                <w:w w:val="95"/>
                <w:sz w:val="21"/>
              </w:rPr>
              <w:t>肢体机体完全丧失</w:t>
            </w:r>
            <w:r>
              <w:rPr>
                <w:w w:val="95"/>
                <w:sz w:val="21"/>
              </w:rPr>
              <w:t>（见</w:t>
            </w:r>
            <w:r>
              <w:rPr>
                <w:spacing w:val="51"/>
                <w:w w:val="150"/>
                <w:sz w:val="21"/>
              </w:rPr>
              <w:t xml:space="preserve">  </w:t>
            </w:r>
            <w:r>
              <w:rPr>
                <w:rFonts w:ascii="Times New Roman" w:eastAsia="Times New Roman"/>
                <w:w w:val="95"/>
                <w:sz w:val="21"/>
              </w:rPr>
              <w:t>11.26</w:t>
            </w:r>
            <w:r>
              <w:rPr>
                <w:w w:val="95"/>
                <w:sz w:val="21"/>
              </w:rPr>
              <w:t>），</w:t>
            </w:r>
            <w:r>
              <w:rPr>
                <w:b/>
                <w:spacing w:val="-10"/>
                <w:w w:val="95"/>
                <w:sz w:val="21"/>
              </w:rPr>
              <w:t>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line="254" w:lineRule="exact"/>
              <w:ind w:left="170"/>
              <w:rPr>
                <w:sz w:val="21"/>
              </w:rPr>
            </w:pPr>
            <w:r>
              <w:rPr>
                <w:b/>
                <w:w w:val="95"/>
                <w:sz w:val="21"/>
              </w:rPr>
              <w:t>未达到重度疾病</w:t>
            </w:r>
            <w:r>
              <w:rPr>
                <w:rFonts w:ascii="Times New Roman" w:hAnsi="Times New Roman" w:eastAsia="Times New Roman"/>
                <w:b/>
                <w:w w:val="95"/>
                <w:sz w:val="21"/>
              </w:rPr>
              <w:t>“</w:t>
            </w:r>
            <w:r>
              <w:rPr>
                <w:b/>
                <w:w w:val="95"/>
                <w:sz w:val="21"/>
              </w:rPr>
              <w:t>瘫痪</w:t>
            </w:r>
            <w:r>
              <w:rPr>
                <w:rFonts w:ascii="Times New Roman" w:hAnsi="Times New Roman" w:eastAsia="Times New Roman"/>
                <w:b/>
                <w:w w:val="95"/>
                <w:sz w:val="21"/>
              </w:rPr>
              <w:t>”</w:t>
            </w:r>
            <w:r>
              <w:rPr>
                <w:b/>
                <w:w w:val="95"/>
                <w:sz w:val="21"/>
              </w:rPr>
              <w:t>的给付标准</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669" w:type="dxa"/>
          </w:tcPr>
          <w:p>
            <w:pPr>
              <w:pStyle w:val="9"/>
              <w:spacing w:before="197"/>
              <w:ind w:left="50"/>
              <w:rPr>
                <w:rFonts w:ascii="Times New Roman"/>
                <w:b/>
                <w:sz w:val="20"/>
              </w:rPr>
            </w:pPr>
            <w:r>
              <w:rPr>
                <w:rFonts w:ascii="Times New Roman"/>
                <w:b/>
                <w:spacing w:val="-2"/>
                <w:sz w:val="20"/>
              </w:rPr>
              <w:t>10.2.7</w:t>
            </w:r>
          </w:p>
        </w:tc>
        <w:tc>
          <w:tcPr>
            <w:tcW w:w="1339" w:type="dxa"/>
          </w:tcPr>
          <w:p>
            <w:pPr>
              <w:pStyle w:val="9"/>
              <w:spacing w:before="146" w:line="293" w:lineRule="exact"/>
              <w:ind w:left="117"/>
              <w:rPr>
                <w:rFonts w:hint="eastAsia" w:ascii="华文楷体" w:eastAsia="华文楷体"/>
                <w:b/>
                <w:sz w:val="21"/>
              </w:rPr>
            </w:pPr>
            <w:r>
              <w:rPr>
                <w:rFonts w:hint="eastAsia" w:ascii="华文楷体" w:eastAsia="华文楷体"/>
                <w:b/>
                <w:spacing w:val="-2"/>
                <w:w w:val="95"/>
                <w:sz w:val="21"/>
              </w:rPr>
              <w:t>中度阿尔茨</w:t>
            </w:r>
          </w:p>
        </w:tc>
        <w:tc>
          <w:tcPr>
            <w:tcW w:w="7633" w:type="dxa"/>
          </w:tcPr>
          <w:p>
            <w:pPr>
              <w:pStyle w:val="9"/>
              <w:spacing w:before="169"/>
              <w:ind w:left="170"/>
              <w:rPr>
                <w:sz w:val="21"/>
              </w:rPr>
            </w:pPr>
            <w:r>
              <w:rPr>
                <w:spacing w:val="-1"/>
                <w:w w:val="95"/>
                <w:sz w:val="21"/>
              </w:rPr>
              <w:t>指因大脑进行性、不可逆性改变导致智能严重衰退或丧失，临床表现为明显的认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669" w:type="dxa"/>
          </w:tcPr>
          <w:p>
            <w:pPr>
              <w:pStyle w:val="9"/>
              <w:rPr>
                <w:rFonts w:ascii="Times New Roman"/>
                <w:sz w:val="20"/>
              </w:rPr>
            </w:pPr>
          </w:p>
        </w:tc>
        <w:tc>
          <w:tcPr>
            <w:tcW w:w="1339" w:type="dxa"/>
          </w:tcPr>
          <w:p>
            <w:pPr>
              <w:pStyle w:val="9"/>
              <w:spacing w:line="336" w:lineRule="exact"/>
              <w:ind w:left="117"/>
              <w:rPr>
                <w:rFonts w:hint="eastAsia" w:ascii="华文楷体" w:eastAsia="华文楷体"/>
                <w:b/>
                <w:sz w:val="21"/>
              </w:rPr>
            </w:pPr>
            <w:r>
              <w:rPr>
                <w:rFonts w:hint="eastAsia" w:ascii="华文楷体" w:eastAsia="华文楷体"/>
                <w:b/>
                <w:spacing w:val="-4"/>
                <w:w w:val="95"/>
                <w:sz w:val="21"/>
              </w:rPr>
              <w:t>海默病</w:t>
            </w:r>
          </w:p>
        </w:tc>
        <w:tc>
          <w:tcPr>
            <w:tcW w:w="7633" w:type="dxa"/>
          </w:tcPr>
          <w:p>
            <w:pPr>
              <w:pStyle w:val="9"/>
              <w:spacing w:line="250" w:lineRule="exact"/>
              <w:ind w:left="170"/>
              <w:rPr>
                <w:sz w:val="21"/>
              </w:rPr>
            </w:pPr>
            <w:r>
              <w:rPr>
                <w:w w:val="95"/>
                <w:sz w:val="21"/>
              </w:rPr>
              <w:t>知能力障碍、行为异常和社交能力减退，其日常生活必须持续受到他人监护</w:t>
            </w:r>
            <w:r>
              <w:rPr>
                <w:spacing w:val="-5"/>
                <w:w w:val="95"/>
                <w:sz w:val="21"/>
              </w:rPr>
              <w:t>。须</w:t>
            </w:r>
          </w:p>
          <w:p>
            <w:pPr>
              <w:pStyle w:val="9"/>
              <w:spacing w:before="2" w:line="260" w:lineRule="exact"/>
              <w:ind w:left="170"/>
              <w:rPr>
                <w:sz w:val="21"/>
              </w:rPr>
            </w:pPr>
            <w:r>
              <w:rPr>
                <w:w w:val="95"/>
                <w:sz w:val="21"/>
              </w:rPr>
              <w:t>由头颅断层扫描</w:t>
            </w:r>
            <w:r>
              <w:rPr>
                <w:rFonts w:ascii="Times New Roman" w:eastAsia="Times New Roman"/>
                <w:w w:val="95"/>
                <w:sz w:val="21"/>
              </w:rPr>
              <w:t>(CT)</w:t>
            </w:r>
            <w:r>
              <w:rPr>
                <w:w w:val="95"/>
                <w:sz w:val="21"/>
              </w:rPr>
              <w:t>、核磁共振检查（</w:t>
            </w:r>
            <w:r>
              <w:rPr>
                <w:rFonts w:ascii="Times New Roman" w:eastAsia="Times New Roman"/>
                <w:w w:val="95"/>
                <w:sz w:val="21"/>
              </w:rPr>
              <w:t>MRI</w:t>
            </w:r>
            <w:r>
              <w:rPr>
                <w:w w:val="95"/>
                <w:sz w:val="21"/>
              </w:rPr>
              <w:t>）或正电子发射断层扫描（</w:t>
            </w:r>
            <w:r>
              <w:rPr>
                <w:rFonts w:ascii="Times New Roman" w:eastAsia="Times New Roman"/>
                <w:w w:val="95"/>
                <w:sz w:val="21"/>
              </w:rPr>
              <w:t>PET</w:t>
            </w:r>
            <w:r>
              <w:rPr>
                <w:w w:val="95"/>
                <w:sz w:val="21"/>
              </w:rPr>
              <w:t>）</w:t>
            </w:r>
            <w:r>
              <w:rPr>
                <w:spacing w:val="-10"/>
                <w:w w:val="95"/>
                <w:sz w:val="21"/>
              </w:rPr>
              <w:t>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69" w:type="dxa"/>
          </w:tcPr>
          <w:p>
            <w:pPr>
              <w:pStyle w:val="9"/>
              <w:rPr>
                <w:rFonts w:ascii="Times New Roman"/>
                <w:sz w:val="18"/>
              </w:rPr>
            </w:pPr>
          </w:p>
        </w:tc>
        <w:tc>
          <w:tcPr>
            <w:tcW w:w="1339" w:type="dxa"/>
          </w:tcPr>
          <w:p>
            <w:pPr>
              <w:pStyle w:val="9"/>
              <w:rPr>
                <w:rFonts w:ascii="Times New Roman"/>
                <w:sz w:val="18"/>
              </w:rPr>
            </w:pPr>
          </w:p>
        </w:tc>
        <w:tc>
          <w:tcPr>
            <w:tcW w:w="7633" w:type="dxa"/>
          </w:tcPr>
          <w:p>
            <w:pPr>
              <w:pStyle w:val="9"/>
              <w:spacing w:line="241" w:lineRule="exact"/>
              <w:ind w:left="170"/>
              <w:rPr>
                <w:sz w:val="21"/>
              </w:rPr>
            </w:pPr>
            <w:r>
              <w:rPr>
                <w:spacing w:val="-1"/>
                <w:w w:val="95"/>
                <w:sz w:val="21"/>
              </w:rPr>
              <w:t>影像学检查证实，且自主生活能力严重丧失，无法独立完成六项基本日常生活活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before="4"/>
              <w:ind w:left="170"/>
              <w:rPr>
                <w:sz w:val="21"/>
              </w:rPr>
            </w:pPr>
            <w:r>
              <w:rPr>
                <w:w w:val="95"/>
                <w:sz w:val="21"/>
              </w:rPr>
              <w:t>动中的两项，</w:t>
            </w:r>
            <w:r>
              <w:rPr>
                <w:b/>
                <w:w w:val="95"/>
                <w:sz w:val="21"/>
              </w:rPr>
              <w:t>但未达到重度疾病</w:t>
            </w:r>
            <w:r>
              <w:rPr>
                <w:rFonts w:ascii="Times New Roman" w:hAnsi="Times New Roman" w:eastAsia="Times New Roman"/>
                <w:b/>
                <w:w w:val="95"/>
                <w:sz w:val="21"/>
              </w:rPr>
              <w:t>“</w:t>
            </w:r>
            <w:r>
              <w:rPr>
                <w:b/>
                <w:w w:val="95"/>
                <w:sz w:val="21"/>
              </w:rPr>
              <w:t>严重阿尔茨海默病</w:t>
            </w:r>
            <w:r>
              <w:rPr>
                <w:rFonts w:ascii="Times New Roman" w:hAnsi="Times New Roman" w:eastAsia="Times New Roman"/>
                <w:b/>
                <w:w w:val="95"/>
                <w:sz w:val="21"/>
              </w:rPr>
              <w:t>”</w:t>
            </w:r>
            <w:r>
              <w:rPr>
                <w:b/>
                <w:w w:val="95"/>
                <w:sz w:val="21"/>
              </w:rPr>
              <w:t>的给付标准</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before="40" w:line="248" w:lineRule="exact"/>
              <w:ind w:left="170"/>
              <w:rPr>
                <w:sz w:val="21"/>
              </w:rPr>
            </w:pPr>
            <w:r>
              <w:rPr>
                <w:color w:val="000000"/>
                <w:spacing w:val="-1"/>
                <w:w w:val="95"/>
                <w:sz w:val="21"/>
                <w:shd w:val="clear" w:color="auto" w:fill="E4E4E4"/>
              </w:rPr>
              <w:t>以下情况不在保障范围内：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before="5" w:line="255" w:lineRule="exact"/>
              <w:ind w:left="170"/>
              <w:rPr>
                <w:sz w:val="21"/>
              </w:rPr>
            </w:pPr>
            <w:r>
              <w:rPr>
                <w:rFonts w:ascii="Times New Roman" w:eastAsia="Times New Roman"/>
                <w:w w:val="95"/>
                <w:sz w:val="21"/>
              </w:rPr>
              <w:t>1.</w:t>
            </w:r>
            <w:r>
              <w:rPr>
                <w:rFonts w:ascii="Times New Roman" w:eastAsia="Times New Roman"/>
                <w:spacing w:val="79"/>
                <w:sz w:val="21"/>
              </w:rPr>
              <w:t xml:space="preserve">   </w:t>
            </w:r>
            <w:r>
              <w:rPr>
                <w:color w:val="000000"/>
                <w:w w:val="95"/>
                <w:sz w:val="21"/>
                <w:shd w:val="clear" w:color="auto" w:fill="E4E4E4"/>
              </w:rPr>
              <w:t>存在酒精滥用、药物滥用或获得性免疫缺陷综合征（</w:t>
            </w:r>
            <w:r>
              <w:rPr>
                <w:rFonts w:ascii="Times New Roman" w:eastAsia="Times New Roman"/>
                <w:color w:val="000000"/>
                <w:w w:val="95"/>
                <w:sz w:val="21"/>
                <w:shd w:val="clear" w:color="auto" w:fill="E4E4E4"/>
              </w:rPr>
              <w:t>AIDS</w:t>
            </w:r>
            <w:r>
              <w:rPr>
                <w:color w:val="000000"/>
                <w:w w:val="95"/>
                <w:sz w:val="21"/>
                <w:shd w:val="clear" w:color="auto" w:fill="E4E4E4"/>
              </w:rPr>
              <w:t>）</w:t>
            </w:r>
            <w:r>
              <w:rPr>
                <w:color w:val="000000"/>
                <w:spacing w:val="-2"/>
                <w:w w:val="95"/>
                <w:sz w:val="21"/>
                <w:shd w:val="clear" w:color="auto" w:fill="E4E4E4"/>
              </w:rPr>
              <w:t>情况下的痴呆；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line="265" w:lineRule="exact"/>
              <w:ind w:left="170"/>
              <w:rPr>
                <w:sz w:val="21"/>
              </w:rPr>
            </w:pPr>
            <w:r>
              <w:rPr>
                <w:rFonts w:ascii="Times New Roman" w:eastAsia="Times New Roman"/>
                <w:sz w:val="21"/>
              </w:rPr>
              <w:t>2</w:t>
            </w:r>
            <w:r>
              <w:rPr>
                <w:rFonts w:ascii="Times New Roman" w:eastAsia="Times New Roman"/>
                <w:spacing w:val="16"/>
                <w:sz w:val="21"/>
              </w:rPr>
              <w:t xml:space="preserve">. </w:t>
            </w:r>
            <w:r>
              <w:rPr>
                <w:color w:val="000000"/>
                <w:spacing w:val="-1"/>
                <w:sz w:val="21"/>
                <w:shd w:val="clear" w:color="auto" w:fill="E4E4E4"/>
              </w:rPr>
              <w:t>神经官能症和精神疾病。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669" w:type="dxa"/>
          </w:tcPr>
          <w:p>
            <w:pPr>
              <w:pStyle w:val="9"/>
              <w:spacing w:before="197"/>
              <w:ind w:left="50"/>
              <w:rPr>
                <w:rFonts w:ascii="Times New Roman"/>
                <w:b/>
                <w:sz w:val="20"/>
              </w:rPr>
            </w:pPr>
            <w:r>
              <w:rPr>
                <w:rFonts w:ascii="Times New Roman"/>
                <w:b/>
                <w:spacing w:val="-2"/>
                <w:sz w:val="20"/>
              </w:rPr>
              <w:t>10.2.8</w:t>
            </w:r>
          </w:p>
        </w:tc>
        <w:tc>
          <w:tcPr>
            <w:tcW w:w="1339" w:type="dxa"/>
          </w:tcPr>
          <w:p>
            <w:pPr>
              <w:pStyle w:val="9"/>
              <w:spacing w:before="146" w:line="289" w:lineRule="exact"/>
              <w:ind w:left="117"/>
              <w:rPr>
                <w:rFonts w:hint="eastAsia" w:ascii="华文楷体" w:eastAsia="华文楷体"/>
                <w:b/>
                <w:sz w:val="21"/>
              </w:rPr>
            </w:pPr>
            <w:r>
              <w:rPr>
                <w:rFonts w:hint="eastAsia" w:ascii="华文楷体" w:eastAsia="华文楷体"/>
                <w:b/>
                <w:spacing w:val="-2"/>
                <w:w w:val="95"/>
                <w:sz w:val="21"/>
              </w:rPr>
              <w:t>中度脑损伤</w:t>
            </w:r>
          </w:p>
        </w:tc>
        <w:tc>
          <w:tcPr>
            <w:tcW w:w="7633" w:type="dxa"/>
          </w:tcPr>
          <w:p>
            <w:pPr>
              <w:pStyle w:val="9"/>
              <w:spacing w:before="169" w:line="267" w:lineRule="exact"/>
              <w:ind w:left="170"/>
              <w:rPr>
                <w:sz w:val="21"/>
              </w:rPr>
            </w:pPr>
            <w:r>
              <w:rPr>
                <w:spacing w:val="-1"/>
                <w:w w:val="95"/>
                <w:sz w:val="21"/>
              </w:rPr>
              <w:t>指因头部遭受机械性外力，引起脑重要部位损伤，导致神经系统永久性的功能障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669" w:type="dxa"/>
          </w:tcPr>
          <w:p>
            <w:pPr>
              <w:pStyle w:val="9"/>
              <w:rPr>
                <w:rFonts w:ascii="Times New Roman"/>
                <w:sz w:val="18"/>
              </w:rPr>
            </w:pPr>
          </w:p>
        </w:tc>
        <w:tc>
          <w:tcPr>
            <w:tcW w:w="1339" w:type="dxa"/>
          </w:tcPr>
          <w:p>
            <w:pPr>
              <w:pStyle w:val="9"/>
              <w:rPr>
                <w:rFonts w:ascii="Times New Roman"/>
                <w:sz w:val="18"/>
              </w:rPr>
            </w:pPr>
          </w:p>
        </w:tc>
        <w:tc>
          <w:tcPr>
            <w:tcW w:w="7633" w:type="dxa"/>
          </w:tcPr>
          <w:p>
            <w:pPr>
              <w:pStyle w:val="9"/>
              <w:spacing w:line="240" w:lineRule="exact"/>
              <w:ind w:left="170"/>
              <w:rPr>
                <w:sz w:val="21"/>
              </w:rPr>
            </w:pPr>
            <w:r>
              <w:rPr>
                <w:spacing w:val="-18"/>
                <w:w w:val="95"/>
                <w:sz w:val="21"/>
              </w:rPr>
              <w:t>碍。须由头颅断层扫描</w:t>
            </w:r>
            <w:r>
              <w:rPr>
                <w:w w:val="95"/>
                <w:sz w:val="21"/>
              </w:rPr>
              <w:t>（</w:t>
            </w:r>
            <w:r>
              <w:rPr>
                <w:rFonts w:ascii="Times New Roman" w:eastAsia="Times New Roman"/>
                <w:w w:val="95"/>
                <w:sz w:val="21"/>
              </w:rPr>
              <w:t>CT</w:t>
            </w:r>
            <w:r>
              <w:rPr>
                <w:w w:val="95"/>
                <w:sz w:val="21"/>
              </w:rPr>
              <w:t>）</w:t>
            </w:r>
            <w:r>
              <w:rPr>
                <w:spacing w:val="-80"/>
                <w:w w:val="95"/>
                <w:sz w:val="21"/>
              </w:rPr>
              <w:t>、</w:t>
            </w:r>
            <w:r>
              <w:rPr>
                <w:spacing w:val="-13"/>
                <w:w w:val="95"/>
                <w:sz w:val="21"/>
              </w:rPr>
              <w:t>核磁共振检查</w:t>
            </w:r>
            <w:r>
              <w:rPr>
                <w:w w:val="95"/>
                <w:sz w:val="21"/>
              </w:rPr>
              <w:t>（</w:t>
            </w:r>
            <w:r>
              <w:rPr>
                <w:rFonts w:ascii="Times New Roman" w:eastAsia="Times New Roman"/>
                <w:w w:val="95"/>
                <w:sz w:val="21"/>
              </w:rPr>
              <w:t>MRI</w:t>
            </w:r>
            <w:r>
              <w:rPr>
                <w:w w:val="95"/>
                <w:sz w:val="21"/>
              </w:rPr>
              <w:t>）或正电子发射断层</w:t>
            </w:r>
            <w:r>
              <w:rPr>
                <w:spacing w:val="-37"/>
                <w:w w:val="95"/>
                <w:sz w:val="21"/>
              </w:rPr>
              <w:t>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669" w:type="dxa"/>
          </w:tcPr>
          <w:p>
            <w:pPr>
              <w:pStyle w:val="9"/>
              <w:rPr>
                <w:rFonts w:ascii="Times New Roman"/>
                <w:sz w:val="20"/>
              </w:rPr>
            </w:pPr>
          </w:p>
        </w:tc>
        <w:tc>
          <w:tcPr>
            <w:tcW w:w="1339" w:type="dxa"/>
          </w:tcPr>
          <w:p>
            <w:pPr>
              <w:pStyle w:val="9"/>
              <w:rPr>
                <w:rFonts w:ascii="Times New Roman"/>
                <w:sz w:val="20"/>
              </w:rPr>
            </w:pPr>
          </w:p>
        </w:tc>
        <w:tc>
          <w:tcPr>
            <w:tcW w:w="7633" w:type="dxa"/>
          </w:tcPr>
          <w:p>
            <w:pPr>
              <w:pStyle w:val="9"/>
              <w:spacing w:line="256" w:lineRule="exact"/>
              <w:ind w:left="170"/>
              <w:rPr>
                <w:sz w:val="21"/>
              </w:rPr>
            </w:pPr>
            <w:r>
              <w:rPr>
                <w:w w:val="95"/>
                <w:sz w:val="21"/>
              </w:rPr>
              <w:t>等影像学检查证实。神经系统永久性的功能障碍，指脑损伤</w:t>
            </w:r>
            <w:r>
              <w:rPr>
                <w:spacing w:val="74"/>
                <w:sz w:val="21"/>
              </w:rPr>
              <w:t xml:space="preserve"> </w:t>
            </w:r>
            <w:r>
              <w:rPr>
                <w:rFonts w:ascii="Times New Roman" w:eastAsia="Times New Roman"/>
                <w:w w:val="95"/>
                <w:sz w:val="21"/>
              </w:rPr>
              <w:t>180</w:t>
            </w:r>
            <w:r>
              <w:rPr>
                <w:rFonts w:ascii="Times New Roman" w:eastAsia="Times New Roman"/>
                <w:spacing w:val="36"/>
                <w:sz w:val="21"/>
              </w:rPr>
              <w:t xml:space="preserve">  </w:t>
            </w:r>
            <w:r>
              <w:rPr>
                <w:spacing w:val="-2"/>
                <w:w w:val="95"/>
                <w:sz w:val="21"/>
              </w:rPr>
              <w:t>日后，仍完全丧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trPr>
        <w:tc>
          <w:tcPr>
            <w:tcW w:w="669" w:type="dxa"/>
          </w:tcPr>
          <w:p>
            <w:pPr>
              <w:pStyle w:val="9"/>
              <w:rPr>
                <w:rFonts w:ascii="Times New Roman"/>
                <w:sz w:val="16"/>
              </w:rPr>
            </w:pPr>
          </w:p>
        </w:tc>
        <w:tc>
          <w:tcPr>
            <w:tcW w:w="1339" w:type="dxa"/>
          </w:tcPr>
          <w:p>
            <w:pPr>
              <w:pStyle w:val="9"/>
              <w:rPr>
                <w:rFonts w:ascii="Times New Roman"/>
                <w:sz w:val="16"/>
              </w:rPr>
            </w:pPr>
          </w:p>
        </w:tc>
        <w:tc>
          <w:tcPr>
            <w:tcW w:w="7633" w:type="dxa"/>
          </w:tcPr>
          <w:p>
            <w:pPr>
              <w:pStyle w:val="9"/>
              <w:spacing w:line="213" w:lineRule="exact"/>
              <w:ind w:left="170"/>
              <w:rPr>
                <w:b/>
                <w:sz w:val="21"/>
              </w:rPr>
            </w:pPr>
            <w:r>
              <w:rPr>
                <w:w w:val="95"/>
                <w:sz w:val="21"/>
              </w:rPr>
              <w:t>失自主生活能力，无法独立完成六项基本日常生活活动中的二项或以上，</w:t>
            </w:r>
            <w:r>
              <w:rPr>
                <w:b/>
                <w:w w:val="95"/>
                <w:sz w:val="21"/>
              </w:rPr>
              <w:t>但未</w:t>
            </w:r>
            <w:r>
              <w:rPr>
                <w:b/>
                <w:spacing w:val="-10"/>
                <w:w w:val="95"/>
                <w:sz w:val="21"/>
              </w:rPr>
              <w:t>达</w:t>
            </w:r>
          </w:p>
        </w:tc>
      </w:tr>
    </w:tbl>
    <w:p>
      <w:pPr>
        <w:spacing w:after="0" w:line="213" w:lineRule="exact"/>
        <w:rPr>
          <w:sz w:val="21"/>
        </w:rPr>
        <w:sectPr>
          <w:type w:val="continuous"/>
          <w:pgSz w:w="11910" w:h="16840"/>
          <w:pgMar w:top="1060" w:right="980" w:bottom="280" w:left="920" w:header="720" w:footer="720" w:gutter="0"/>
          <w:cols w:space="720" w:num="1"/>
        </w:sectPr>
      </w:pPr>
    </w:p>
    <w:p>
      <w:pPr>
        <w:spacing w:before="57"/>
        <w:ind w:left="2341" w:right="0" w:firstLine="0"/>
        <w:jc w:val="left"/>
        <w:rPr>
          <w:sz w:val="21"/>
        </w:rPr>
      </w:pPr>
      <w:r>
        <w:rPr>
          <w:b/>
          <w:w w:val="95"/>
          <w:sz w:val="21"/>
        </w:rPr>
        <w:t>到重度疾病</w:t>
      </w:r>
      <w:r>
        <w:rPr>
          <w:rFonts w:ascii="Times New Roman" w:hAnsi="Times New Roman" w:eastAsia="Times New Roman"/>
          <w:b/>
          <w:w w:val="95"/>
          <w:sz w:val="21"/>
        </w:rPr>
        <w:t>“</w:t>
      </w:r>
      <w:r>
        <w:rPr>
          <w:b/>
          <w:w w:val="95"/>
          <w:sz w:val="21"/>
        </w:rPr>
        <w:t>严重脑损伤</w:t>
      </w:r>
      <w:r>
        <w:rPr>
          <w:rFonts w:ascii="Times New Roman" w:hAnsi="Times New Roman" w:eastAsia="Times New Roman"/>
          <w:b/>
          <w:w w:val="95"/>
          <w:sz w:val="21"/>
        </w:rPr>
        <w:t>”</w:t>
      </w:r>
      <w:r>
        <w:rPr>
          <w:b/>
          <w:w w:val="95"/>
          <w:sz w:val="21"/>
        </w:rPr>
        <w:t>的给付标准</w:t>
      </w:r>
      <w:r>
        <w:rPr>
          <w:spacing w:val="-10"/>
          <w:w w:val="95"/>
          <w:sz w:val="21"/>
        </w:rPr>
        <w:t>。</w:t>
      </w:r>
    </w:p>
    <w:p>
      <w:pPr>
        <w:pStyle w:val="3"/>
        <w:spacing w:before="6"/>
        <w:rPr>
          <w:sz w:val="18"/>
        </w:rPr>
      </w:pPr>
    </w:p>
    <w:p>
      <w:pPr>
        <w:spacing w:after="0"/>
        <w:rPr>
          <w:sz w:val="18"/>
        </w:rPr>
        <w:sectPr>
          <w:pgSz w:w="11910" w:h="16840"/>
          <w:pgMar w:top="1060" w:right="980" w:bottom="280" w:left="920" w:header="720" w:footer="720" w:gutter="0"/>
          <w:cols w:space="720" w:num="1"/>
        </w:sectPr>
      </w:pPr>
    </w:p>
    <w:p>
      <w:pPr>
        <w:pStyle w:val="8"/>
        <w:numPr>
          <w:ilvl w:val="2"/>
          <w:numId w:val="35"/>
        </w:numPr>
        <w:tabs>
          <w:tab w:val="left" w:pos="949"/>
          <w:tab w:val="left" w:pos="950"/>
        </w:tabs>
        <w:spacing w:before="99"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中度帕金森</w:t>
      </w:r>
      <w:r>
        <w:rPr>
          <w:rFonts w:hint="eastAsia" w:ascii="华文楷体" w:eastAsia="华文楷体"/>
          <w:b/>
          <w:spacing w:val="-6"/>
          <w:sz w:val="21"/>
        </w:rPr>
        <w:t>氏病</w:t>
      </w:r>
    </w:p>
    <w:p>
      <w:pPr>
        <w:spacing w:before="92" w:line="242" w:lineRule="auto"/>
        <w:ind w:left="212" w:right="359" w:firstLine="0"/>
        <w:jc w:val="left"/>
        <w:rPr>
          <w:sz w:val="21"/>
        </w:rPr>
      </w:pPr>
      <w:r>
        <w:br w:type="column"/>
      </w:r>
      <w:r>
        <w:rPr>
          <w:spacing w:val="-4"/>
          <w:w w:val="99"/>
          <w:sz w:val="21"/>
        </w:rPr>
        <w:t>是一种中枢神经系统的退行性疾病，临床表现为震颤麻痹、共济失调等。</w:t>
      </w:r>
      <w:r>
        <w:rPr>
          <w:b/>
          <w:spacing w:val="1"/>
          <w:w w:val="99"/>
          <w:sz w:val="21"/>
        </w:rPr>
        <w:t>须同时</w:t>
      </w:r>
      <w:r>
        <w:rPr>
          <w:b/>
          <w:w w:val="99"/>
          <w:sz w:val="21"/>
        </w:rPr>
        <w:t>符合下列所有条件</w:t>
      </w:r>
      <w:r>
        <w:rPr>
          <w:spacing w:val="2"/>
          <w:w w:val="99"/>
          <w:sz w:val="21"/>
        </w:rPr>
        <w:t>，</w:t>
      </w:r>
      <w:r>
        <w:rPr>
          <w:b/>
          <w:w w:val="99"/>
          <w:sz w:val="21"/>
        </w:rPr>
        <w:t>但未达到本合同所指重度疾病</w:t>
      </w:r>
      <w:r>
        <w:rPr>
          <w:rFonts w:ascii="Times New Roman" w:hAnsi="Times New Roman" w:eastAsia="Times New Roman"/>
          <w:b/>
          <w:spacing w:val="1"/>
          <w:w w:val="99"/>
          <w:sz w:val="21"/>
        </w:rPr>
        <w:t>“</w:t>
      </w:r>
      <w:r>
        <w:rPr>
          <w:b/>
          <w:spacing w:val="1"/>
          <w:w w:val="99"/>
          <w:sz w:val="21"/>
        </w:rPr>
        <w:t>严重帕金森病</w:t>
      </w:r>
      <w:r>
        <w:rPr>
          <w:rFonts w:ascii="Times New Roman" w:hAnsi="Times New Roman" w:eastAsia="Times New Roman"/>
          <w:b/>
          <w:spacing w:val="-2"/>
          <w:w w:val="99"/>
          <w:sz w:val="21"/>
        </w:rPr>
        <w:t>”</w:t>
      </w:r>
      <w:r>
        <w:rPr>
          <w:b/>
          <w:spacing w:val="2"/>
          <w:w w:val="99"/>
          <w:sz w:val="21"/>
        </w:rPr>
        <w:t>的标准</w:t>
      </w:r>
      <w:r>
        <w:rPr>
          <w:w w:val="99"/>
          <w:sz w:val="21"/>
        </w:rPr>
        <w:t>：</w:t>
      </w:r>
    </w:p>
    <w:p>
      <w:pPr>
        <w:pStyle w:val="8"/>
        <w:numPr>
          <w:ilvl w:val="0"/>
          <w:numId w:val="36"/>
        </w:numPr>
        <w:tabs>
          <w:tab w:val="left" w:pos="475"/>
        </w:tabs>
        <w:spacing w:before="1" w:after="0" w:line="240" w:lineRule="auto"/>
        <w:ind w:left="474" w:right="0" w:hanging="263"/>
        <w:jc w:val="left"/>
        <w:rPr>
          <w:sz w:val="21"/>
        </w:rPr>
      </w:pPr>
      <w:r>
        <w:rPr>
          <w:spacing w:val="-2"/>
          <w:w w:val="95"/>
          <w:sz w:val="21"/>
        </w:rPr>
        <w:t>无法通过药物控制；</w:t>
      </w:r>
    </w:p>
    <w:p>
      <w:pPr>
        <w:pStyle w:val="8"/>
        <w:numPr>
          <w:ilvl w:val="0"/>
          <w:numId w:val="36"/>
        </w:numPr>
        <w:tabs>
          <w:tab w:val="left" w:pos="475"/>
        </w:tabs>
        <w:spacing w:before="4" w:after="0" w:line="240" w:lineRule="auto"/>
        <w:ind w:left="474" w:right="0" w:hanging="263"/>
        <w:jc w:val="left"/>
        <w:rPr>
          <w:sz w:val="21"/>
        </w:rPr>
      </w:pPr>
      <w:r>
        <w:rPr>
          <w:spacing w:val="-1"/>
          <w:w w:val="95"/>
          <w:sz w:val="21"/>
        </w:rPr>
        <w:t>出现逐步退化客观征状；</w:t>
      </w:r>
    </w:p>
    <w:p>
      <w:pPr>
        <w:pStyle w:val="8"/>
        <w:numPr>
          <w:ilvl w:val="0"/>
          <w:numId w:val="36"/>
        </w:numPr>
        <w:tabs>
          <w:tab w:val="left" w:pos="475"/>
        </w:tabs>
        <w:spacing w:before="3" w:after="0" w:line="326" w:lineRule="auto"/>
        <w:ind w:left="212" w:right="1943" w:firstLine="0"/>
        <w:jc w:val="left"/>
        <w:rPr>
          <w:sz w:val="21"/>
        </w:rPr>
      </w:pPr>
      <w:r>
        <w:rPr>
          <w:spacing w:val="-17"/>
          <w:sz w:val="21"/>
        </w:rPr>
        <w:t xml:space="preserve">至少 </w:t>
      </w:r>
      <w:r>
        <w:rPr>
          <w:rFonts w:ascii="Times New Roman" w:eastAsia="Times New Roman"/>
          <w:sz w:val="21"/>
        </w:rPr>
        <w:t>180</w:t>
      </w:r>
      <w:r>
        <w:rPr>
          <w:rFonts w:ascii="Times New Roman" w:eastAsia="Times New Roman"/>
          <w:spacing w:val="-14"/>
          <w:sz w:val="21"/>
        </w:rPr>
        <w:t xml:space="preserve"> </w:t>
      </w:r>
      <w:r>
        <w:rPr>
          <w:sz w:val="21"/>
        </w:rPr>
        <w:t>日无法独立完成六项基本日常生活活动中的二项。</w:t>
      </w:r>
      <w:r>
        <w:rPr>
          <w:color w:val="000000"/>
          <w:spacing w:val="-2"/>
          <w:sz w:val="21"/>
          <w:shd w:val="clear" w:color="auto" w:fill="E4E4E4"/>
        </w:rPr>
        <w:t>继发性帕金森综合征不在保障范围内。</w:t>
      </w:r>
    </w:p>
    <w:p>
      <w:pPr>
        <w:spacing w:after="0" w:line="326"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rPr>
          <w:sz w:val="11"/>
        </w:rPr>
      </w:pPr>
    </w:p>
    <w:p>
      <w:pPr>
        <w:spacing w:after="0"/>
        <w:rPr>
          <w:sz w:val="11"/>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中度运动神</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经元病</w:t>
      </w:r>
    </w:p>
    <w:p>
      <w:pPr>
        <w:spacing w:before="92" w:line="242" w:lineRule="auto"/>
        <w:ind w:left="212" w:right="354" w:firstLine="0"/>
        <w:jc w:val="both"/>
        <w:rPr>
          <w:sz w:val="21"/>
        </w:rPr>
      </w:pPr>
      <w:r>
        <w:br w:type="column"/>
      </w:r>
      <w:r>
        <w:rPr>
          <w:spacing w:val="-4"/>
          <w:w w:val="99"/>
          <w:sz w:val="21"/>
        </w:rPr>
        <w:t>指一组中枢神经系统运动神经元的进行性变性疾病，包括进行性脊肌萎缩症、进</w:t>
      </w:r>
      <w:r>
        <w:rPr>
          <w:spacing w:val="-5"/>
          <w:w w:val="99"/>
          <w:sz w:val="21"/>
        </w:rPr>
        <w:t>行性延髓麻痹症、原发性侧索硬化症、肌萎缩性侧索硬化症。须满足自主生活能</w:t>
      </w:r>
      <w:r>
        <w:rPr>
          <w:spacing w:val="-6"/>
          <w:w w:val="99"/>
          <w:sz w:val="21"/>
        </w:rPr>
        <w:t>力部分丧失，无法独立完成六项基本日常生活活动中的两项，</w:t>
      </w:r>
      <w:r>
        <w:rPr>
          <w:b/>
          <w:spacing w:val="1"/>
          <w:w w:val="99"/>
          <w:sz w:val="21"/>
        </w:rPr>
        <w:t>但未达到本合同所</w:t>
      </w:r>
      <w:r>
        <w:rPr>
          <w:b/>
          <w:w w:val="99"/>
          <w:sz w:val="21"/>
        </w:rPr>
        <w:t>指重度疾病</w:t>
      </w:r>
      <w:r>
        <w:rPr>
          <w:rFonts w:ascii="Times New Roman" w:hAnsi="Times New Roman" w:eastAsia="Times New Roman"/>
          <w:b/>
          <w:spacing w:val="1"/>
          <w:w w:val="99"/>
          <w:sz w:val="21"/>
        </w:rPr>
        <w:t>“</w:t>
      </w:r>
      <w:r>
        <w:rPr>
          <w:b/>
          <w:w w:val="99"/>
          <w:sz w:val="21"/>
        </w:rPr>
        <w:t>严重运动神经元病</w:t>
      </w:r>
      <w:r>
        <w:rPr>
          <w:rFonts w:ascii="Times New Roman" w:hAnsi="Times New Roman" w:eastAsia="Times New Roman"/>
          <w:b/>
          <w:spacing w:val="1"/>
          <w:w w:val="99"/>
          <w:sz w:val="21"/>
        </w:rPr>
        <w:t>”</w:t>
      </w:r>
      <w:r>
        <w:rPr>
          <w:b/>
          <w:spacing w:val="1"/>
          <w:w w:val="99"/>
          <w:sz w:val="21"/>
        </w:rPr>
        <w:t>的给付标准</w:t>
      </w:r>
      <w:r>
        <w:rPr>
          <w:w w:val="99"/>
          <w:sz w:val="21"/>
        </w:rPr>
        <w:t>。</w:t>
      </w:r>
    </w:p>
    <w:p>
      <w:pPr>
        <w:spacing w:after="0" w:line="242"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4"/>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74"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严重甲型及</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2"/>
          <w:w w:val="95"/>
          <w:sz w:val="21"/>
        </w:rPr>
        <w:t>乙型血友病</w:t>
      </w:r>
    </w:p>
    <w:p>
      <w:pPr>
        <w:pStyle w:val="3"/>
        <w:spacing w:before="94" w:line="242" w:lineRule="auto"/>
        <w:ind w:left="212" w:right="356"/>
        <w:jc w:val="both"/>
      </w:pPr>
      <w:r>
        <w:br w:type="column"/>
      </w:r>
      <w:r>
        <w:rPr>
          <w:w w:val="95"/>
        </w:rPr>
        <w:t xml:space="preserve">被保人必须是患上严重甲型血友病（缺乏 </w:t>
      </w:r>
      <w:r>
        <w:rPr>
          <w:rFonts w:ascii="Times New Roman" w:eastAsia="Times New Roman"/>
          <w:w w:val="95"/>
        </w:rPr>
        <w:t>VIII</w:t>
      </w:r>
      <w:r>
        <w:rPr>
          <w:rFonts w:ascii="Times New Roman" w:eastAsia="Times New Roman"/>
          <w:spacing w:val="63"/>
        </w:rPr>
        <w:t xml:space="preserve"> </w:t>
      </w:r>
      <w:r>
        <w:rPr>
          <w:w w:val="95"/>
        </w:rPr>
        <w:t xml:space="preserve">凝血因子）或严重乙型血友病（缺乏 </w:t>
      </w:r>
      <w:r>
        <w:rPr>
          <w:rFonts w:ascii="Times New Roman" w:eastAsia="Times New Roman"/>
          <w:w w:val="95"/>
        </w:rPr>
        <w:t>IX</w:t>
      </w:r>
      <w:r>
        <w:rPr>
          <w:rFonts w:ascii="Times New Roman" w:eastAsia="Times New Roman"/>
          <w:spacing w:val="69"/>
        </w:rPr>
        <w:t xml:space="preserve"> </w:t>
      </w:r>
      <w:r>
        <w:rPr>
          <w:w w:val="95"/>
        </w:rPr>
        <w:t xml:space="preserve">凝血因子），而凝血因子 </w:t>
      </w:r>
      <w:r>
        <w:rPr>
          <w:rFonts w:ascii="Times New Roman" w:eastAsia="Times New Roman"/>
          <w:w w:val="95"/>
        </w:rPr>
        <w:t>VIII</w:t>
      </w:r>
      <w:r>
        <w:rPr>
          <w:rFonts w:ascii="Times New Roman" w:eastAsia="Times New Roman"/>
          <w:spacing w:val="40"/>
        </w:rPr>
        <w:t xml:space="preserve"> </w:t>
      </w:r>
      <w:r>
        <w:rPr>
          <w:w w:val="95"/>
        </w:rPr>
        <w:t xml:space="preserve">或凝血因子 </w:t>
      </w:r>
      <w:r>
        <w:rPr>
          <w:rFonts w:ascii="Times New Roman" w:eastAsia="Times New Roman"/>
          <w:w w:val="95"/>
        </w:rPr>
        <w:t>IX</w:t>
      </w:r>
      <w:r>
        <w:rPr>
          <w:rFonts w:ascii="Times New Roman" w:eastAsia="Times New Roman"/>
          <w:spacing w:val="69"/>
        </w:rPr>
        <w:t xml:space="preserve"> </w:t>
      </w:r>
      <w:r>
        <w:rPr>
          <w:w w:val="95"/>
        </w:rPr>
        <w:t>的活性水平少于百分之一。</w:t>
      </w:r>
      <w:r>
        <w:rPr>
          <w:spacing w:val="-2"/>
        </w:rPr>
        <w:t>诊断必须由血液病专科医生确认。</w:t>
      </w:r>
    </w:p>
    <w:p>
      <w:pPr>
        <w:spacing w:before="94" w:line="242" w:lineRule="auto"/>
        <w:ind w:left="212" w:right="337" w:firstLine="0"/>
        <w:jc w:val="left"/>
        <w:rPr>
          <w:sz w:val="21"/>
        </w:rPr>
      </w:pPr>
      <w:r>
        <w:rPr>
          <w:b/>
          <w:spacing w:val="-3"/>
          <w:w w:val="99"/>
          <w:sz w:val="21"/>
        </w:rPr>
        <w:t>我们承担本项疾病责任不受本合同责任免除中“遗传性疾病、先天性畸形、变形</w:t>
      </w:r>
      <w:r>
        <w:rPr>
          <w:b/>
          <w:w w:val="99"/>
          <w:sz w:val="21"/>
        </w:rPr>
        <w:t>或染色体异常”的限制</w:t>
      </w:r>
      <w:r>
        <w:rPr>
          <w:w w:val="99"/>
          <w:sz w:val="21"/>
        </w:rPr>
        <w:t>。</w:t>
      </w:r>
    </w:p>
    <w:p>
      <w:pPr>
        <w:spacing w:after="0" w:line="242"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特定的结核</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性脊髓炎</w:t>
      </w:r>
    </w:p>
    <w:p>
      <w:pPr>
        <w:pStyle w:val="3"/>
        <w:spacing w:before="91" w:line="242" w:lineRule="auto"/>
        <w:ind w:left="212" w:right="361"/>
      </w:pPr>
      <w:r>
        <w:br w:type="column"/>
      </w:r>
      <w:r>
        <w:rPr>
          <w:spacing w:val="-4"/>
          <w:w w:val="99"/>
        </w:rPr>
        <w:t>指因结核杆菌引起的脊髓炎，导致永久不可逆的神经系统功能障碍。疾病初次确诊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日后，仍遗留下列一种或一种以上障碍：</w:t>
      </w:r>
    </w:p>
    <w:p>
      <w:pPr>
        <w:pStyle w:val="8"/>
        <w:numPr>
          <w:ilvl w:val="0"/>
          <w:numId w:val="37"/>
        </w:numPr>
        <w:tabs>
          <w:tab w:val="left" w:pos="475"/>
        </w:tabs>
        <w:spacing w:before="2" w:after="0" w:line="240" w:lineRule="auto"/>
        <w:ind w:left="474" w:right="0" w:hanging="263"/>
        <w:jc w:val="left"/>
        <w:rPr>
          <w:sz w:val="21"/>
        </w:rPr>
      </w:pPr>
      <w:r>
        <w:rPr>
          <w:w w:val="95"/>
          <w:sz w:val="21"/>
        </w:rPr>
        <w:t>一肢或一肢以上肢体肌力</w:t>
      </w:r>
      <w:r>
        <w:rPr>
          <w:sz w:val="21"/>
        </w:rPr>
        <w:t xml:space="preserve"> </w:t>
      </w:r>
      <w:r>
        <w:rPr>
          <w:rFonts w:ascii="Times New Roman" w:eastAsia="Times New Roman"/>
          <w:w w:val="95"/>
          <w:sz w:val="21"/>
        </w:rPr>
        <w:t>III</w:t>
      </w:r>
      <w:r>
        <w:rPr>
          <w:rFonts w:ascii="Times New Roman" w:eastAsia="Times New Roman"/>
          <w:spacing w:val="55"/>
          <w:sz w:val="21"/>
        </w:rPr>
        <w:t xml:space="preserve"> </w:t>
      </w:r>
      <w:r>
        <w:rPr>
          <w:w w:val="95"/>
          <w:sz w:val="21"/>
        </w:rPr>
        <w:t>级或</w:t>
      </w:r>
      <w:r>
        <w:rPr>
          <w:spacing w:val="5"/>
          <w:sz w:val="21"/>
        </w:rPr>
        <w:t xml:space="preserve"> </w:t>
      </w:r>
      <w:r>
        <w:rPr>
          <w:rFonts w:ascii="Times New Roman" w:eastAsia="Times New Roman"/>
          <w:w w:val="95"/>
          <w:sz w:val="21"/>
        </w:rPr>
        <w:t>III</w:t>
      </w:r>
      <w:r>
        <w:rPr>
          <w:rFonts w:ascii="Times New Roman" w:eastAsia="Times New Roman"/>
          <w:spacing w:val="54"/>
          <w:sz w:val="21"/>
        </w:rPr>
        <w:t xml:space="preserve"> </w:t>
      </w:r>
      <w:r>
        <w:rPr>
          <w:spacing w:val="-1"/>
          <w:w w:val="95"/>
          <w:sz w:val="21"/>
        </w:rPr>
        <w:t>级以下的运动功能障碍；</w:t>
      </w:r>
    </w:p>
    <w:p>
      <w:pPr>
        <w:pStyle w:val="8"/>
        <w:numPr>
          <w:ilvl w:val="0"/>
          <w:numId w:val="37"/>
        </w:numPr>
        <w:tabs>
          <w:tab w:val="left" w:pos="475"/>
        </w:tabs>
        <w:spacing w:before="2" w:after="0" w:line="244" w:lineRule="auto"/>
        <w:ind w:left="212" w:right="361" w:firstLine="0"/>
        <w:jc w:val="left"/>
        <w:rPr>
          <w:sz w:val="21"/>
        </w:rPr>
      </w:pPr>
      <w:r>
        <w:rPr>
          <w:spacing w:val="-10"/>
          <w:w w:val="99"/>
          <w:sz w:val="21"/>
        </w:rPr>
        <w:t>自主生活能力部分丧失，无法独立完成六项基本日常生活活动中的两项或两项</w:t>
      </w:r>
      <w:r>
        <w:rPr>
          <w:w w:val="99"/>
          <w:sz w:val="21"/>
        </w:rPr>
        <w:t>以上。</w:t>
      </w:r>
    </w:p>
    <w:p>
      <w:pPr>
        <w:pStyle w:val="3"/>
        <w:spacing w:before="89"/>
        <w:ind w:left="212"/>
      </w:pPr>
      <w:r>
        <w:rPr>
          <w:spacing w:val="-1"/>
          <w:w w:val="95"/>
        </w:rPr>
        <w:t>该诊断必须由神经专科医生证实，并必须经医学检查证明为结核性脊髓炎。</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9"/>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中度类风湿</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性关节炎</w:t>
      </w:r>
    </w:p>
    <w:p>
      <w:pPr>
        <w:spacing w:before="92" w:line="242" w:lineRule="auto"/>
        <w:ind w:left="212" w:right="354" w:firstLine="0"/>
        <w:jc w:val="left"/>
        <w:rPr>
          <w:sz w:val="21"/>
        </w:rPr>
      </w:pPr>
      <w:r>
        <w:br w:type="column"/>
      </w:r>
      <w:r>
        <w:rPr>
          <w:spacing w:val="-1"/>
          <w:w w:val="99"/>
          <w:sz w:val="21"/>
        </w:rPr>
        <w:t>指由风湿科专科医生明确诊断并符合下列所有条件</w:t>
      </w:r>
      <w:r>
        <w:rPr>
          <w:b/>
          <w:spacing w:val="-6"/>
          <w:w w:val="99"/>
          <w:sz w:val="21"/>
        </w:rPr>
        <w:t>，但未达到本合同所指重度疾</w:t>
      </w:r>
      <w:r>
        <w:rPr>
          <w:b/>
          <w:spacing w:val="-1"/>
          <w:w w:val="99"/>
          <w:sz w:val="21"/>
        </w:rPr>
        <w:t>病</w:t>
      </w:r>
      <w:r>
        <w:rPr>
          <w:rFonts w:ascii="Times New Roman" w:hAnsi="Times New Roman" w:eastAsia="Times New Roman"/>
          <w:b/>
          <w:spacing w:val="1"/>
          <w:w w:val="99"/>
          <w:sz w:val="21"/>
        </w:rPr>
        <w:t>“</w:t>
      </w:r>
      <w:r>
        <w:rPr>
          <w:b/>
          <w:spacing w:val="1"/>
          <w:w w:val="99"/>
          <w:sz w:val="21"/>
        </w:rPr>
        <w:t>严重类风湿性关节炎</w:t>
      </w:r>
      <w:r>
        <w:rPr>
          <w:rFonts w:ascii="Times New Roman" w:hAnsi="Times New Roman" w:eastAsia="Times New Roman"/>
          <w:b/>
          <w:spacing w:val="1"/>
          <w:w w:val="99"/>
          <w:sz w:val="21"/>
        </w:rPr>
        <w:t>”</w:t>
      </w:r>
      <w:r>
        <w:rPr>
          <w:b/>
          <w:spacing w:val="1"/>
          <w:w w:val="99"/>
          <w:sz w:val="21"/>
        </w:rPr>
        <w:t>的标准</w:t>
      </w:r>
      <w:r>
        <w:rPr>
          <w:w w:val="99"/>
          <w:sz w:val="21"/>
        </w:rPr>
        <w:t>：</w:t>
      </w:r>
    </w:p>
    <w:p>
      <w:pPr>
        <w:pStyle w:val="8"/>
        <w:numPr>
          <w:ilvl w:val="0"/>
          <w:numId w:val="38"/>
        </w:numPr>
        <w:tabs>
          <w:tab w:val="left" w:pos="475"/>
        </w:tabs>
        <w:spacing w:before="1" w:after="0" w:line="242" w:lineRule="auto"/>
        <w:ind w:left="212" w:right="360" w:firstLine="0"/>
        <w:jc w:val="left"/>
        <w:rPr>
          <w:sz w:val="21"/>
        </w:rPr>
      </w:pPr>
      <w:r>
        <w:rPr>
          <w:spacing w:val="-7"/>
          <w:sz w:val="21"/>
        </w:rPr>
        <w:t xml:space="preserve">关节广泛受损，并经临床证实出现最少 </w:t>
      </w:r>
      <w:r>
        <w:rPr>
          <w:rFonts w:ascii="Times New Roman" w:eastAsia="Times New Roman"/>
          <w:spacing w:val="-4"/>
          <w:sz w:val="21"/>
        </w:rPr>
        <w:t xml:space="preserve">2 </w:t>
      </w:r>
      <w:r>
        <w:rPr>
          <w:spacing w:val="-4"/>
          <w:sz w:val="21"/>
        </w:rPr>
        <w:t>个下列关节位置严重变形：手部、手</w:t>
      </w:r>
      <w:r>
        <w:rPr>
          <w:spacing w:val="-2"/>
          <w:sz w:val="21"/>
        </w:rPr>
        <w:t>腕、肘部、膝部、髋部、踝部、颈椎或脚部；</w:t>
      </w:r>
    </w:p>
    <w:p>
      <w:pPr>
        <w:pStyle w:val="8"/>
        <w:numPr>
          <w:ilvl w:val="0"/>
          <w:numId w:val="38"/>
        </w:numPr>
        <w:tabs>
          <w:tab w:val="left" w:pos="475"/>
        </w:tabs>
        <w:spacing w:before="1" w:after="0" w:line="240" w:lineRule="auto"/>
        <w:ind w:left="474" w:right="0" w:hanging="263"/>
        <w:jc w:val="left"/>
        <w:rPr>
          <w:sz w:val="21"/>
        </w:rPr>
      </w:pPr>
      <w:r>
        <w:rPr>
          <w:w w:val="95"/>
          <w:sz w:val="21"/>
        </w:rPr>
        <w:t>至少</w:t>
      </w:r>
      <w:r>
        <w:rPr>
          <w:spacing w:val="61"/>
          <w:sz w:val="21"/>
        </w:rPr>
        <w:t xml:space="preserve"> </w:t>
      </w:r>
      <w:r>
        <w:rPr>
          <w:rFonts w:ascii="Times New Roman" w:eastAsia="Times New Roman"/>
          <w:w w:val="95"/>
          <w:sz w:val="21"/>
        </w:rPr>
        <w:t>180</w:t>
      </w:r>
      <w:r>
        <w:rPr>
          <w:rFonts w:ascii="Times New Roman" w:eastAsia="Times New Roman"/>
          <w:spacing w:val="77"/>
          <w:w w:val="150"/>
          <w:sz w:val="21"/>
        </w:rPr>
        <w:t xml:space="preserve"> </w:t>
      </w:r>
      <w:r>
        <w:rPr>
          <w:spacing w:val="-1"/>
          <w:w w:val="95"/>
          <w:sz w:val="21"/>
        </w:rPr>
        <w:t>日无法独立完成六项基本日常生活活动中的二项。</w:t>
      </w:r>
    </w:p>
    <w:p>
      <w:pPr>
        <w:pStyle w:val="3"/>
        <w:spacing w:before="96" w:line="244" w:lineRule="auto"/>
        <w:ind w:left="212" w:right="360"/>
      </w:pPr>
      <w:r>
        <w:rPr>
          <w:spacing w:val="1"/>
          <w:w w:val="99"/>
        </w:rPr>
        <w:t>类风湿性关节炎必须明确诊断并且已经达到类风湿性关节炎功能分级</w:t>
      </w:r>
      <w:r>
        <w:rPr>
          <w:spacing w:val="-50"/>
        </w:rPr>
        <w:t xml:space="preserve"> </w:t>
      </w:r>
      <w:r>
        <w:rPr>
          <w:rFonts w:ascii="Times New Roman" w:eastAsia="Times New Roman"/>
          <w:w w:val="99"/>
        </w:rPr>
        <w:t>III</w:t>
      </w:r>
      <w:r>
        <w:rPr>
          <w:rFonts w:ascii="Times New Roman" w:eastAsia="Times New Roman"/>
          <w:spacing w:val="2"/>
        </w:rPr>
        <w:t xml:space="preserve"> </w:t>
      </w:r>
      <w:r>
        <w:rPr>
          <w:spacing w:val="2"/>
          <w:w w:val="99"/>
        </w:rPr>
        <w:t>级以上</w:t>
      </w:r>
      <w:r>
        <w:rPr>
          <w:spacing w:val="-1"/>
          <w:w w:val="99"/>
        </w:rPr>
        <w:t>的功能障碍</w:t>
      </w:r>
      <w:r>
        <w:rPr>
          <w:spacing w:val="2"/>
          <w:w w:val="99"/>
        </w:rPr>
        <w:t>（</w:t>
      </w:r>
      <w:r>
        <w:rPr>
          <w:spacing w:val="-1"/>
          <w:w w:val="99"/>
        </w:rPr>
        <w:t>关节活动严重限制，不能完成大部分的日常工作和活动）</w:t>
      </w:r>
      <w:r>
        <w:rPr>
          <w:w w:val="99"/>
        </w:rPr>
        <w:t>。</w:t>
      </w:r>
    </w:p>
    <w:p>
      <w:pPr>
        <w:spacing w:after="0" w:line="244" w:lineRule="auto"/>
        <w:sectPr>
          <w:type w:val="continuous"/>
          <w:pgSz w:w="11910" w:h="16840"/>
          <w:pgMar w:top="1060" w:right="980" w:bottom="280" w:left="920" w:header="720" w:footer="720" w:gutter="0"/>
          <w:cols w:equalWidth="0" w:num="2">
            <w:col w:w="2039" w:space="90"/>
            <w:col w:w="7881"/>
          </w:cols>
        </w:sectPr>
      </w:pPr>
    </w:p>
    <w:p>
      <w:pPr>
        <w:pStyle w:val="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99"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中度重症肌</w:t>
      </w:r>
      <w:r>
        <w:rPr>
          <w:rFonts w:hint="eastAsia" w:ascii="华文楷体" w:eastAsia="华文楷体"/>
          <w:b/>
          <w:spacing w:val="-6"/>
          <w:sz w:val="21"/>
        </w:rPr>
        <w:t>无力</w:t>
      </w:r>
    </w:p>
    <w:p>
      <w:pPr>
        <w:pStyle w:val="3"/>
        <w:spacing w:before="92" w:line="242" w:lineRule="auto"/>
        <w:ind w:left="212" w:right="313"/>
        <w:jc w:val="both"/>
      </w:pPr>
      <w:r>
        <w:br w:type="column"/>
      </w:r>
      <w:r>
        <w:rPr>
          <w:spacing w:val="-3"/>
          <w:w w:val="99"/>
        </w:rPr>
        <w:t>是一种神经与肌肉接头部位传递障碍的自身免疫性疾病，临床特征是局部或全身</w:t>
      </w:r>
      <w:r>
        <w:rPr>
          <w:spacing w:val="-4"/>
          <w:w w:val="99"/>
        </w:rPr>
        <w:t>横纹肌于活动时易于疲劳无力，颅神经眼外肌最易累及，也可涉及呼吸肌、下肢</w:t>
      </w:r>
      <w:r>
        <w:rPr>
          <w:spacing w:val="-1"/>
          <w:w w:val="99"/>
        </w:rPr>
        <w:t>近端肌群以至全身肌肉。该病必须由专科医生明确诊断，且疾病确诊</w:t>
      </w:r>
      <w:r>
        <w:rPr>
          <w:spacing w:val="-53"/>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w w:val="99"/>
        </w:rPr>
        <w:t>日后，</w:t>
      </w:r>
      <w:r>
        <w:rPr>
          <w:spacing w:val="3"/>
          <w:w w:val="99"/>
        </w:rPr>
        <w:t>仍然存在自主生活能力部分丧失，无法独立完成六项基本日常生活活动中的二</w:t>
      </w:r>
      <w:r>
        <w:rPr>
          <w:w w:val="99"/>
        </w:rPr>
        <w:t>项，</w:t>
      </w:r>
      <w:r>
        <w:rPr>
          <w:b/>
          <w:spacing w:val="-1"/>
          <w:w w:val="99"/>
        </w:rPr>
        <w:t>但未达到本合同所指重度疾病</w:t>
      </w:r>
      <w:r>
        <w:rPr>
          <w:rFonts w:ascii="Times New Roman" w:hAnsi="Times New Roman" w:eastAsia="Times New Roman"/>
          <w:b/>
          <w:spacing w:val="1"/>
          <w:w w:val="99"/>
        </w:rPr>
        <w:t>“</w:t>
      </w:r>
      <w:r>
        <w:rPr>
          <w:b/>
          <w:spacing w:val="1"/>
          <w:w w:val="99"/>
        </w:rPr>
        <w:t>全身性重症肌无力</w:t>
      </w:r>
      <w:r>
        <w:rPr>
          <w:rFonts w:ascii="Times New Roman" w:hAnsi="Times New Roman" w:eastAsia="Times New Roman"/>
          <w:b/>
          <w:spacing w:val="1"/>
          <w:w w:val="99"/>
        </w:rPr>
        <w:t>”</w:t>
      </w:r>
      <w:r>
        <w:rPr>
          <w:b/>
          <w:spacing w:val="1"/>
          <w:w w:val="99"/>
        </w:rPr>
        <w:t>的标准</w:t>
      </w:r>
      <w:r>
        <w:rPr>
          <w:w w:val="99"/>
        </w:rPr>
        <w:t>。</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5"/>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中度溃疡性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结肠炎</w:t>
      </w:r>
    </w:p>
    <w:p>
      <w:pPr>
        <w:pStyle w:val="3"/>
        <w:spacing w:before="91" w:line="242" w:lineRule="auto"/>
        <w:ind w:left="212" w:right="258"/>
      </w:pPr>
      <w:r>
        <w:br w:type="column"/>
      </w:r>
      <w:r>
        <w:rPr>
          <w:spacing w:val="3"/>
          <w:w w:val="99"/>
        </w:rPr>
        <w:t>本合同所保障的溃疡性结肠炎是指伴有致命性电解质紊乱的急性暴发性溃疡性</w:t>
      </w:r>
      <w:r>
        <w:rPr>
          <w:spacing w:val="-13"/>
          <w:w w:val="99"/>
        </w:rPr>
        <w:t>结肠炎，病变累及全结肠，表现为严重的血便和系统性症状体征和肠破裂的风险，</w:t>
      </w:r>
      <w:r>
        <w:rPr>
          <w:spacing w:val="3"/>
          <w:w w:val="99"/>
        </w:rPr>
        <w:t>本疾病的确诊必须经由内窥镜检查证实该疾病侵犯全部结肠及直肠及活体切片</w:t>
      </w:r>
      <w:r>
        <w:rPr>
          <w:spacing w:val="-5"/>
          <w:w w:val="99"/>
        </w:rPr>
        <w:t>检查证实为溃疡性结肠炎。且须经肠胃专科医生连续以系统性免疫抑制剂或免疫</w:t>
      </w:r>
      <w:r>
        <w:rPr>
          <w:spacing w:val="1"/>
          <w:w w:val="99"/>
        </w:rPr>
        <w:t>调节剂持续治疗最少</w:t>
      </w:r>
      <w:r>
        <w:rPr>
          <w:spacing w:val="-53"/>
        </w:rPr>
        <w:t xml:space="preserve"> </w:t>
      </w:r>
      <w:r>
        <w:rPr>
          <w:rFonts w:ascii="Times New Roman" w:hAnsi="Times New Roman" w:eastAsia="Times New Roman"/>
          <w:spacing w:val="1"/>
          <w:w w:val="99"/>
        </w:rPr>
        <w:t>9</w:t>
      </w:r>
      <w:r>
        <w:rPr>
          <w:rFonts w:ascii="Times New Roman" w:hAnsi="Times New Roman" w:eastAsia="Times New Roman"/>
          <w:w w:val="99"/>
        </w:rPr>
        <w:t>0</w:t>
      </w:r>
      <w:r>
        <w:rPr>
          <w:rFonts w:ascii="Times New Roman" w:hAnsi="Times New Roman" w:eastAsia="Times New Roman"/>
          <w:spacing w:val="3"/>
        </w:rPr>
        <w:t xml:space="preserve"> </w:t>
      </w:r>
      <w:r>
        <w:rPr>
          <w:spacing w:val="2"/>
          <w:w w:val="99"/>
        </w:rPr>
        <w:t>日，</w:t>
      </w:r>
      <w:r>
        <w:rPr>
          <w:b/>
          <w:spacing w:val="2"/>
          <w:w w:val="99"/>
        </w:rPr>
        <w:t>但未达到本合同所指重度疾病</w:t>
      </w:r>
      <w:r>
        <w:rPr>
          <w:rFonts w:ascii="Times New Roman" w:hAnsi="Times New Roman" w:eastAsia="Times New Roman"/>
          <w:b/>
          <w:spacing w:val="3"/>
          <w:w w:val="99"/>
        </w:rPr>
        <w:t>“</w:t>
      </w:r>
      <w:r>
        <w:rPr>
          <w:b/>
          <w:spacing w:val="2"/>
          <w:w w:val="99"/>
        </w:rPr>
        <w:t>严重溃疡性结肠炎</w:t>
      </w:r>
      <w:r>
        <w:rPr>
          <w:rFonts w:ascii="Times New Roman" w:hAnsi="Times New Roman" w:eastAsia="Times New Roman"/>
          <w:b/>
          <w:w w:val="99"/>
        </w:rPr>
        <w:t>”</w:t>
      </w:r>
      <w:r>
        <w:rPr>
          <w:b/>
          <w:spacing w:val="1"/>
          <w:w w:val="99"/>
        </w:rPr>
        <w:t>的标准</w:t>
      </w:r>
      <w:r>
        <w:rPr>
          <w:spacing w:val="-1"/>
          <w:w w:val="99"/>
        </w:rPr>
        <w:t>，才符合本保障范围。</w:t>
      </w:r>
    </w:p>
    <w:p>
      <w:pPr>
        <w:pStyle w:val="3"/>
        <w:spacing w:before="98"/>
        <w:ind w:left="212"/>
      </w:pPr>
      <w:r>
        <w:rPr>
          <w:color w:val="000000"/>
          <w:spacing w:val="-1"/>
          <w:w w:val="95"/>
          <w:shd w:val="clear" w:color="auto" w:fill="E4E4E4"/>
        </w:rPr>
        <w:t>其他种类的发炎性结肠炎，只发生在直肠的溃疡性结肠炎均不在保障范围内。</w:t>
      </w:r>
    </w:p>
    <w:p>
      <w:pPr>
        <w:spacing w:after="0"/>
        <w:sectPr>
          <w:type w:val="continuous"/>
          <w:pgSz w:w="11910" w:h="16840"/>
          <w:pgMar w:top="1060" w:right="980" w:bottom="280" w:left="920" w:header="720" w:footer="720" w:gutter="0"/>
          <w:cols w:equalWidth="0" w:num="2">
            <w:col w:w="2039" w:space="9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2" w:hRule="atLeast"/>
        </w:trPr>
        <w:tc>
          <w:tcPr>
            <w:tcW w:w="719" w:type="dxa"/>
          </w:tcPr>
          <w:p>
            <w:pPr>
              <w:pStyle w:val="9"/>
              <w:spacing w:before="36"/>
              <w:ind w:left="50"/>
              <w:rPr>
                <w:rFonts w:ascii="Times New Roman"/>
                <w:b/>
                <w:sz w:val="20"/>
              </w:rPr>
            </w:pPr>
            <w:r>
              <w:rPr>
                <w:rFonts w:ascii="Times New Roman"/>
                <w:b/>
                <w:spacing w:val="-2"/>
                <w:sz w:val="20"/>
              </w:rPr>
              <w:t>10.2.16</w:t>
            </w:r>
          </w:p>
        </w:tc>
        <w:tc>
          <w:tcPr>
            <w:tcW w:w="1288" w:type="dxa"/>
          </w:tcPr>
          <w:p>
            <w:pPr>
              <w:pStyle w:val="9"/>
              <w:spacing w:before="13" w:line="213" w:lineRule="auto"/>
              <w:ind w:left="67" w:right="169"/>
              <w:rPr>
                <w:rFonts w:hint="eastAsia" w:ascii="华文楷体" w:eastAsia="华文楷体"/>
                <w:b/>
                <w:sz w:val="21"/>
              </w:rPr>
            </w:pPr>
            <w:r>
              <w:rPr>
                <w:rFonts w:hint="eastAsia" w:ascii="华文楷体" w:eastAsia="华文楷体"/>
                <w:b/>
                <w:spacing w:val="-2"/>
                <w:sz w:val="21"/>
              </w:rPr>
              <w:t>单个肢体缺</w:t>
            </w:r>
            <w:r>
              <w:rPr>
                <w:rFonts w:hint="eastAsia" w:ascii="华文楷体" w:eastAsia="华文楷体"/>
                <w:b/>
                <w:spacing w:val="-10"/>
                <w:sz w:val="21"/>
              </w:rPr>
              <w:t>失</w:t>
            </w:r>
          </w:p>
        </w:tc>
        <w:tc>
          <w:tcPr>
            <w:tcW w:w="7673" w:type="dxa"/>
          </w:tcPr>
          <w:p>
            <w:pPr>
              <w:pStyle w:val="9"/>
              <w:spacing w:before="8" w:line="242" w:lineRule="auto"/>
              <w:ind w:left="171" w:right="193"/>
              <w:rPr>
                <w:sz w:val="21"/>
              </w:rPr>
            </w:pPr>
            <w:r>
              <w:rPr>
                <w:spacing w:val="-3"/>
                <w:w w:val="99"/>
                <w:sz w:val="21"/>
              </w:rPr>
              <w:t>指一个肢体自腕关节或踝关节近端</w:t>
            </w:r>
            <w:r>
              <w:rPr>
                <w:spacing w:val="-1"/>
                <w:w w:val="99"/>
                <w:sz w:val="21"/>
              </w:rPr>
              <w:t>（靠近躯干端</w:t>
            </w:r>
            <w:r>
              <w:rPr>
                <w:spacing w:val="-15"/>
                <w:w w:val="99"/>
                <w:sz w:val="21"/>
              </w:rPr>
              <w:t>）</w:t>
            </w:r>
            <w:r>
              <w:rPr>
                <w:spacing w:val="-3"/>
                <w:w w:val="99"/>
                <w:sz w:val="21"/>
              </w:rPr>
              <w:t>以上完全性断离，</w:t>
            </w:r>
            <w:r>
              <w:rPr>
                <w:b/>
                <w:spacing w:val="1"/>
                <w:w w:val="99"/>
                <w:sz w:val="21"/>
              </w:rPr>
              <w:t>但未达到本</w:t>
            </w:r>
            <w:r>
              <w:rPr>
                <w:b/>
                <w:spacing w:val="-1"/>
                <w:w w:val="99"/>
                <w:sz w:val="21"/>
              </w:rPr>
              <w:t>合同所指重度疾病“多个肢体缺失”或“失去一肢及一眼”的标准</w:t>
            </w:r>
            <w:r>
              <w:rPr>
                <w:w w:val="99"/>
                <w:sz w:val="21"/>
              </w:rPr>
              <w:t>。</w:t>
            </w:r>
          </w:p>
          <w:p>
            <w:pPr>
              <w:pStyle w:val="9"/>
              <w:spacing w:before="95"/>
              <w:ind w:left="171"/>
              <w:rPr>
                <w:sz w:val="21"/>
              </w:rPr>
            </w:pPr>
            <w:r>
              <w:rPr>
                <w:color w:val="000000"/>
                <w:w w:val="95"/>
                <w:sz w:val="21"/>
                <w:shd w:val="clear" w:color="auto" w:fill="E4E4E4"/>
              </w:rPr>
              <w:t>因“恶性肿瘤导致肢体切除”而导致的单个肢体缺失不在本项保障范围内</w:t>
            </w:r>
            <w:r>
              <w:rPr>
                <w:color w:val="000000"/>
                <w:spacing w:val="-10"/>
                <w:w w:val="95"/>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
              <w:rPr>
                <w:sz w:val="17"/>
              </w:rPr>
            </w:pPr>
          </w:p>
          <w:p>
            <w:pPr>
              <w:pStyle w:val="9"/>
              <w:spacing w:before="1" w:line="227" w:lineRule="exact"/>
              <w:ind w:left="50"/>
              <w:rPr>
                <w:rFonts w:ascii="Times New Roman"/>
                <w:b/>
                <w:sz w:val="20"/>
              </w:rPr>
            </w:pPr>
            <w:r>
              <w:rPr>
                <w:rFonts w:ascii="Times New Roman"/>
                <w:b/>
                <w:spacing w:val="-2"/>
                <w:sz w:val="20"/>
              </w:rPr>
              <w:t>10.2.17</w:t>
            </w:r>
          </w:p>
        </w:tc>
        <w:tc>
          <w:tcPr>
            <w:tcW w:w="1288" w:type="dxa"/>
          </w:tcPr>
          <w:p>
            <w:pPr>
              <w:pStyle w:val="9"/>
              <w:spacing w:before="171" w:line="276" w:lineRule="exact"/>
              <w:ind w:left="67"/>
              <w:rPr>
                <w:rFonts w:hint="eastAsia" w:ascii="华文楷体" w:eastAsia="华文楷体"/>
                <w:b/>
                <w:sz w:val="21"/>
              </w:rPr>
            </w:pPr>
            <w:r>
              <w:rPr>
                <w:rFonts w:hint="eastAsia" w:ascii="华文楷体" w:eastAsia="华文楷体"/>
                <w:b/>
                <w:spacing w:val="-2"/>
                <w:w w:val="95"/>
                <w:sz w:val="21"/>
              </w:rPr>
              <w:t>特定的克罗</w:t>
            </w:r>
          </w:p>
        </w:tc>
        <w:tc>
          <w:tcPr>
            <w:tcW w:w="7673" w:type="dxa"/>
          </w:tcPr>
          <w:p>
            <w:pPr>
              <w:pStyle w:val="9"/>
              <w:spacing w:before="12"/>
              <w:rPr>
                <w:sz w:val="14"/>
              </w:rPr>
            </w:pPr>
          </w:p>
          <w:p>
            <w:pPr>
              <w:pStyle w:val="9"/>
              <w:spacing w:line="255" w:lineRule="exact"/>
              <w:ind w:left="171"/>
              <w:rPr>
                <w:sz w:val="21"/>
              </w:rPr>
            </w:pPr>
            <w:r>
              <w:rPr>
                <w:spacing w:val="-1"/>
                <w:w w:val="95"/>
                <w:sz w:val="21"/>
              </w:rPr>
              <w:t>克罗恩病指一种慢性肉芽肿性肠炎，具有特征性的克罗恩病病理组织学变化。特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before="9"/>
              <w:ind w:left="67"/>
              <w:rPr>
                <w:rFonts w:hint="eastAsia" w:ascii="华文楷体" w:eastAsia="华文楷体"/>
                <w:b/>
                <w:sz w:val="21"/>
              </w:rPr>
            </w:pPr>
            <w:r>
              <w:rPr>
                <w:rFonts w:hint="eastAsia" w:ascii="华文楷体" w:eastAsia="华文楷体"/>
                <w:b/>
                <w:w w:val="95"/>
                <w:sz w:val="21"/>
              </w:rPr>
              <w:t>恩</w:t>
            </w:r>
            <w:r>
              <w:rPr>
                <w:rFonts w:hint="eastAsia" w:ascii="华文楷体" w:eastAsia="华文楷体"/>
                <w:b/>
                <w:spacing w:val="-10"/>
                <w:sz w:val="21"/>
              </w:rPr>
              <w:t>病</w:t>
            </w:r>
          </w:p>
        </w:tc>
        <w:tc>
          <w:tcPr>
            <w:tcW w:w="7673" w:type="dxa"/>
          </w:tcPr>
          <w:p>
            <w:pPr>
              <w:pStyle w:val="9"/>
              <w:spacing w:line="267" w:lineRule="exact"/>
              <w:ind w:left="171"/>
              <w:rPr>
                <w:b/>
                <w:sz w:val="21"/>
              </w:rPr>
            </w:pPr>
            <w:r>
              <w:rPr>
                <w:w w:val="95"/>
                <w:sz w:val="21"/>
              </w:rPr>
              <w:t>定的克罗恩病指诊断为克罗恩病，虽然</w:t>
            </w:r>
            <w:r>
              <w:rPr>
                <w:b/>
                <w:w w:val="95"/>
                <w:sz w:val="21"/>
              </w:rPr>
              <w:t>未达到本合同重度疾病“严重克罗恩</w:t>
            </w:r>
            <w:r>
              <w:rPr>
                <w:b/>
                <w:spacing w:val="-5"/>
                <w:w w:val="95"/>
                <w:sz w:val="21"/>
              </w:rPr>
              <w:t>”的</w:t>
            </w:r>
          </w:p>
          <w:p>
            <w:pPr>
              <w:pStyle w:val="9"/>
              <w:spacing w:before="2" w:line="231" w:lineRule="exact"/>
              <w:ind w:left="171"/>
              <w:rPr>
                <w:b/>
                <w:sz w:val="21"/>
              </w:rPr>
            </w:pPr>
            <w:r>
              <w:rPr>
                <w:b/>
                <w:w w:val="95"/>
                <w:sz w:val="21"/>
              </w:rPr>
              <w:t>给付标准</w:t>
            </w:r>
            <w:r>
              <w:rPr>
                <w:w w:val="95"/>
                <w:sz w:val="21"/>
              </w:rPr>
              <w:t>，</w:t>
            </w:r>
            <w:r>
              <w:rPr>
                <w:b/>
                <w:w w:val="95"/>
                <w:sz w:val="21"/>
              </w:rPr>
              <w:t>但须满足下列全部条</w:t>
            </w:r>
            <w:r>
              <w:rPr>
                <w:b/>
                <w:spacing w:val="-5"/>
                <w:w w:val="9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22" w:line="238" w:lineRule="exact"/>
              <w:ind w:left="171"/>
              <w:rPr>
                <w:sz w:val="21"/>
              </w:rPr>
            </w:pPr>
            <w:r>
              <w:rPr>
                <w:rFonts w:ascii="Times New Roman" w:eastAsia="Times New Roman"/>
                <w:w w:val="95"/>
                <w:sz w:val="21"/>
              </w:rPr>
              <w:t>1.</w:t>
            </w:r>
            <w:r>
              <w:rPr>
                <w:rFonts w:ascii="Times New Roman" w:eastAsia="Times New Roman"/>
                <w:spacing w:val="59"/>
                <w:w w:val="150"/>
                <w:sz w:val="21"/>
              </w:rPr>
              <w:t xml:space="preserve">  </w:t>
            </w:r>
            <w:r>
              <w:rPr>
                <w:spacing w:val="-1"/>
                <w:w w:val="95"/>
                <w:sz w:val="21"/>
              </w:rPr>
              <w:t>诊断必须由专科医生经过病理检查结果证实；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3"/>
              <w:ind w:left="171"/>
              <w:rPr>
                <w:sz w:val="21"/>
              </w:rPr>
            </w:pPr>
            <w:r>
              <w:rPr>
                <w:rFonts w:ascii="Times New Roman" w:eastAsia="Times New Roman"/>
                <w:sz w:val="21"/>
              </w:rPr>
              <w:t>2</w:t>
            </w:r>
            <w:r>
              <w:rPr>
                <w:rFonts w:ascii="Times New Roman" w:eastAsia="Times New Roman"/>
                <w:spacing w:val="11"/>
                <w:sz w:val="21"/>
              </w:rPr>
              <w:t xml:space="preserve">. </w:t>
            </w:r>
            <w:r>
              <w:rPr>
                <w:spacing w:val="-3"/>
                <w:sz w:val="21"/>
              </w:rPr>
              <w:t xml:space="preserve">经专科医生以类固醇或免疫抑制剂连续治疗 </w:t>
            </w:r>
            <w:r>
              <w:rPr>
                <w:rFonts w:ascii="Times New Roman" w:eastAsia="Times New Roman"/>
                <w:sz w:val="21"/>
              </w:rPr>
              <w:t>6</w:t>
            </w:r>
            <w:r>
              <w:rPr>
                <w:rFonts w:ascii="Times New Roman" w:eastAsia="Times New Roman"/>
                <w:spacing w:val="-8"/>
                <w:sz w:val="21"/>
              </w:rPr>
              <w:t xml:space="preserve"> </w:t>
            </w:r>
            <w:r>
              <w:rPr>
                <w:spacing w:val="-4"/>
                <w:sz w:val="21"/>
              </w:rPr>
              <w:t>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57"/>
              <w:ind w:left="171"/>
              <w:rPr>
                <w:sz w:val="21"/>
              </w:rPr>
            </w:pPr>
            <w:r>
              <w:rPr>
                <w:spacing w:val="-1"/>
                <w:w w:val="95"/>
                <w:sz w:val="21"/>
              </w:rPr>
              <w:t>诊断及治疗均须由专科医生认为是医学必需的。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
              <w:rPr>
                <w:sz w:val="17"/>
              </w:rPr>
            </w:pPr>
          </w:p>
          <w:p>
            <w:pPr>
              <w:pStyle w:val="9"/>
              <w:spacing w:before="1" w:line="227" w:lineRule="exact"/>
              <w:ind w:left="50"/>
              <w:rPr>
                <w:rFonts w:ascii="Times New Roman"/>
                <w:b/>
                <w:sz w:val="20"/>
              </w:rPr>
            </w:pPr>
            <w:r>
              <w:rPr>
                <w:rFonts w:ascii="Times New Roman"/>
                <w:b/>
                <w:spacing w:val="-2"/>
                <w:sz w:val="20"/>
              </w:rPr>
              <w:t>10.2.18</w:t>
            </w:r>
          </w:p>
        </w:tc>
        <w:tc>
          <w:tcPr>
            <w:tcW w:w="1288" w:type="dxa"/>
          </w:tcPr>
          <w:p>
            <w:pPr>
              <w:pStyle w:val="9"/>
              <w:spacing w:before="171" w:line="276" w:lineRule="exact"/>
              <w:ind w:left="67"/>
              <w:rPr>
                <w:rFonts w:hint="eastAsia" w:ascii="华文楷体" w:eastAsia="华文楷体"/>
                <w:b/>
                <w:sz w:val="21"/>
              </w:rPr>
            </w:pPr>
            <w:r>
              <w:rPr>
                <w:rFonts w:hint="eastAsia" w:ascii="华文楷体" w:eastAsia="华文楷体"/>
                <w:b/>
                <w:spacing w:val="-3"/>
                <w:w w:val="95"/>
                <w:sz w:val="21"/>
              </w:rPr>
              <w:t>肝叶切除</w:t>
            </w:r>
          </w:p>
        </w:tc>
        <w:tc>
          <w:tcPr>
            <w:tcW w:w="7673" w:type="dxa"/>
          </w:tcPr>
          <w:p>
            <w:pPr>
              <w:pStyle w:val="9"/>
              <w:spacing w:before="12"/>
              <w:rPr>
                <w:sz w:val="14"/>
              </w:rPr>
            </w:pPr>
          </w:p>
          <w:p>
            <w:pPr>
              <w:pStyle w:val="9"/>
              <w:spacing w:line="255" w:lineRule="exact"/>
              <w:ind w:left="171"/>
              <w:rPr>
                <w:sz w:val="21"/>
              </w:rPr>
            </w:pPr>
            <w:r>
              <w:rPr>
                <w:spacing w:val="-1"/>
                <w:w w:val="95"/>
                <w:sz w:val="21"/>
              </w:rPr>
              <w:t>指因疾病或意外伤害导致肝脏严重损害，已经实施了肝左叶切除手术或肝右叶切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line="267" w:lineRule="exact"/>
              <w:ind w:left="171"/>
              <w:rPr>
                <w:sz w:val="21"/>
              </w:rPr>
            </w:pPr>
            <w:r>
              <w:rPr>
                <w:w w:val="95"/>
                <w:sz w:val="21"/>
              </w:rPr>
              <w:t>除手术（备注：本定义是按肝脏的传统解剖分段法将肝脏分为肝左叶和肝右叶）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64" w:line="231" w:lineRule="exact"/>
              <w:ind w:left="171"/>
              <w:rPr>
                <w:sz w:val="21"/>
              </w:rPr>
            </w:pPr>
            <w:r>
              <w:rPr>
                <w:color w:val="000000"/>
                <w:spacing w:val="-1"/>
                <w:w w:val="95"/>
                <w:sz w:val="21"/>
                <w:shd w:val="clear" w:color="auto" w:fill="E4E4E4"/>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22" w:line="238" w:lineRule="exact"/>
              <w:ind w:left="171"/>
              <w:rPr>
                <w:sz w:val="21"/>
              </w:rPr>
            </w:pPr>
            <w:r>
              <w:rPr>
                <w:rFonts w:ascii="Times New Roman" w:eastAsia="Times New Roman"/>
                <w:sz w:val="21"/>
              </w:rPr>
              <w:t>1</w:t>
            </w:r>
            <w:r>
              <w:rPr>
                <w:rFonts w:ascii="Times New Roman" w:eastAsia="Times New Roman"/>
                <w:spacing w:val="15"/>
                <w:sz w:val="21"/>
              </w:rPr>
              <w:t xml:space="preserve">. </w:t>
            </w:r>
            <w:r>
              <w:rPr>
                <w:color w:val="000000"/>
                <w:spacing w:val="-1"/>
                <w:sz w:val="21"/>
                <w:shd w:val="clear" w:color="auto" w:fill="E4E4E4"/>
              </w:rPr>
              <w:t>肝区切除、肝段切除手术；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3" w:line="238" w:lineRule="exact"/>
              <w:ind w:left="171"/>
              <w:rPr>
                <w:sz w:val="21"/>
              </w:rPr>
            </w:pPr>
            <w:r>
              <w:rPr>
                <w:rFonts w:ascii="Times New Roman" w:eastAsia="Times New Roman"/>
                <w:w w:val="95"/>
                <w:sz w:val="21"/>
              </w:rPr>
              <w:t>2.</w:t>
            </w:r>
            <w:r>
              <w:rPr>
                <w:rFonts w:ascii="Times New Roman" w:eastAsia="Times New Roman"/>
                <w:spacing w:val="56"/>
                <w:w w:val="150"/>
                <w:sz w:val="21"/>
              </w:rPr>
              <w:t xml:space="preserve">  </w:t>
            </w:r>
            <w:r>
              <w:rPr>
                <w:color w:val="000000"/>
                <w:spacing w:val="-1"/>
                <w:w w:val="95"/>
                <w:sz w:val="21"/>
                <w:shd w:val="clear" w:color="auto" w:fill="E4E4E4"/>
              </w:rPr>
              <w:t>因酒精或者滥用药物引致的疾病或者紊乱；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3" w:line="239" w:lineRule="exact"/>
              <w:ind w:left="171"/>
              <w:rPr>
                <w:sz w:val="21"/>
              </w:rPr>
            </w:pPr>
            <w:r>
              <w:rPr>
                <w:rFonts w:ascii="Times New Roman" w:eastAsia="Times New Roman"/>
                <w:sz w:val="21"/>
              </w:rPr>
              <w:t>3</w:t>
            </w:r>
            <w:r>
              <w:rPr>
                <w:rFonts w:ascii="Times New Roman" w:eastAsia="Times New Roman"/>
                <w:spacing w:val="13"/>
                <w:sz w:val="21"/>
              </w:rPr>
              <w:t xml:space="preserve">. </w:t>
            </w:r>
            <w:r>
              <w:rPr>
                <w:color w:val="000000"/>
                <w:spacing w:val="-1"/>
                <w:sz w:val="21"/>
                <w:shd w:val="clear" w:color="auto" w:fill="E4E4E4"/>
              </w:rPr>
              <w:t>因恶性肿瘤进行的肝切除手术；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4"/>
              <w:ind w:left="171"/>
              <w:rPr>
                <w:sz w:val="21"/>
              </w:rPr>
            </w:pPr>
            <w:r>
              <w:rPr>
                <w:rFonts w:ascii="Times New Roman" w:eastAsia="Times New Roman"/>
                <w:sz w:val="21"/>
              </w:rPr>
              <w:t>4</w:t>
            </w:r>
            <w:r>
              <w:rPr>
                <w:rFonts w:ascii="Times New Roman" w:eastAsia="Times New Roman"/>
                <w:spacing w:val="11"/>
                <w:sz w:val="21"/>
              </w:rPr>
              <w:t xml:space="preserve">. </w:t>
            </w:r>
            <w:r>
              <w:rPr>
                <w:color w:val="000000"/>
                <w:spacing w:val="-1"/>
                <w:sz w:val="21"/>
                <w:shd w:val="clear" w:color="auto" w:fill="E4E4E4"/>
              </w:rPr>
              <w:t>作为器官捐献者而实施的肝切除手术。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6"/>
              <w:rPr>
                <w:sz w:val="16"/>
              </w:rPr>
            </w:pPr>
          </w:p>
          <w:p>
            <w:pPr>
              <w:pStyle w:val="9"/>
              <w:spacing w:before="1" w:line="227" w:lineRule="exact"/>
              <w:ind w:left="50"/>
              <w:rPr>
                <w:rFonts w:ascii="Times New Roman"/>
                <w:b/>
                <w:sz w:val="20"/>
              </w:rPr>
            </w:pPr>
            <w:r>
              <w:rPr>
                <w:rFonts w:ascii="Times New Roman"/>
                <w:b/>
                <w:spacing w:val="-2"/>
                <w:sz w:val="20"/>
              </w:rPr>
              <w:t>10.2.19</w:t>
            </w:r>
          </w:p>
        </w:tc>
        <w:tc>
          <w:tcPr>
            <w:tcW w:w="1288"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中度肌营养</w:t>
            </w:r>
          </w:p>
        </w:tc>
        <w:tc>
          <w:tcPr>
            <w:tcW w:w="7673" w:type="dxa"/>
          </w:tcPr>
          <w:p>
            <w:pPr>
              <w:pStyle w:val="9"/>
              <w:spacing w:before="4"/>
              <w:rPr>
                <w:sz w:val="14"/>
              </w:rPr>
            </w:pPr>
          </w:p>
          <w:p>
            <w:pPr>
              <w:pStyle w:val="9"/>
              <w:spacing w:line="255" w:lineRule="exact"/>
              <w:ind w:left="171"/>
              <w:rPr>
                <w:sz w:val="21"/>
              </w:rPr>
            </w:pPr>
            <w:r>
              <w:rPr>
                <w:spacing w:val="-1"/>
                <w:w w:val="95"/>
                <w:sz w:val="21"/>
              </w:rPr>
              <w:t>指一组原发于肌肉的遗传性疾病，临床表现为与神经系统无关的肌肉无力和肌肉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288" w:type="dxa"/>
          </w:tcPr>
          <w:p>
            <w:pPr>
              <w:pStyle w:val="9"/>
              <w:spacing w:before="9"/>
              <w:ind w:left="67"/>
              <w:rPr>
                <w:rFonts w:hint="eastAsia" w:ascii="华文楷体" w:eastAsia="华文楷体"/>
                <w:b/>
                <w:sz w:val="21"/>
              </w:rPr>
            </w:pPr>
            <w:r>
              <w:rPr>
                <w:rFonts w:hint="eastAsia" w:ascii="华文楷体" w:eastAsia="华文楷体"/>
                <w:b/>
                <w:spacing w:val="-4"/>
                <w:w w:val="95"/>
                <w:sz w:val="21"/>
              </w:rPr>
              <w:t>不良症</w:t>
            </w:r>
          </w:p>
        </w:tc>
        <w:tc>
          <w:tcPr>
            <w:tcW w:w="7673" w:type="dxa"/>
          </w:tcPr>
          <w:p>
            <w:pPr>
              <w:pStyle w:val="9"/>
              <w:spacing w:line="267" w:lineRule="exact"/>
              <w:ind w:left="171"/>
              <w:rPr>
                <w:b/>
                <w:sz w:val="21"/>
              </w:rPr>
            </w:pPr>
            <w:r>
              <w:rPr>
                <w:w w:val="95"/>
                <w:sz w:val="21"/>
              </w:rPr>
              <w:t>萎缩，</w:t>
            </w:r>
            <w:r>
              <w:rPr>
                <w:b/>
                <w:w w:val="95"/>
                <w:sz w:val="21"/>
              </w:rPr>
              <w:t>须满足下列全部条件</w:t>
            </w:r>
            <w:r>
              <w:rPr>
                <w:b/>
                <w:spacing w:val="-10"/>
                <w:w w:val="95"/>
                <w:sz w:val="21"/>
              </w:rPr>
              <w:t>：</w:t>
            </w:r>
          </w:p>
          <w:p>
            <w:pPr>
              <w:pStyle w:val="9"/>
              <w:spacing w:before="2" w:line="239" w:lineRule="exact"/>
              <w:ind w:left="171"/>
              <w:rPr>
                <w:sz w:val="21"/>
              </w:rPr>
            </w:pPr>
            <w:r>
              <w:rPr>
                <w:rFonts w:ascii="Times New Roman" w:eastAsia="Times New Roman"/>
                <w:w w:val="95"/>
                <w:sz w:val="21"/>
              </w:rPr>
              <w:t>1.</w:t>
            </w:r>
            <w:r>
              <w:rPr>
                <w:rFonts w:ascii="Times New Roman" w:eastAsia="Times New Roman"/>
                <w:spacing w:val="75"/>
                <w:sz w:val="21"/>
              </w:rPr>
              <w:t xml:space="preserve">   </w:t>
            </w:r>
            <w:r>
              <w:rPr>
                <w:spacing w:val="-1"/>
                <w:w w:val="95"/>
                <w:sz w:val="21"/>
              </w:rPr>
              <w:t>肌肉组织活检结果满足肌营养不良症的肌肉细胞变性、坏死等阳性改变；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4" w:line="242" w:lineRule="exact"/>
              <w:ind w:left="171"/>
              <w:rPr>
                <w:sz w:val="21"/>
              </w:rPr>
            </w:pPr>
            <w:r>
              <w:rPr>
                <w:rFonts w:ascii="Times New Roman" w:eastAsia="Times New Roman"/>
                <w:w w:val="95"/>
                <w:sz w:val="21"/>
              </w:rPr>
              <w:t>2.</w:t>
            </w:r>
            <w:r>
              <w:rPr>
                <w:rFonts w:ascii="Times New Roman" w:eastAsia="Times New Roman"/>
                <w:spacing w:val="55"/>
                <w:w w:val="150"/>
                <w:sz w:val="21"/>
              </w:rPr>
              <w:t xml:space="preserve">   </w:t>
            </w:r>
            <w:r>
              <w:rPr>
                <w:spacing w:val="-10"/>
                <w:w w:val="95"/>
                <w:sz w:val="21"/>
              </w:rPr>
              <w:t>自主生活能力严重丧失，无法独立完成六项基本日常生活活动中的两项或两项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9"/>
              <w:ind w:left="171"/>
              <w:rPr>
                <w:sz w:val="21"/>
              </w:rPr>
            </w:pP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65" w:line="234" w:lineRule="exact"/>
              <w:ind w:left="171"/>
              <w:rPr>
                <w:b/>
                <w:sz w:val="21"/>
              </w:rPr>
            </w:pPr>
            <w:r>
              <w:rPr>
                <w:b/>
                <w:w w:val="95"/>
                <w:sz w:val="21"/>
              </w:rPr>
              <w:t>我们承担本项疾病责任不受本合同责任免除中“遗传性疾病，先天性畸形</w:t>
            </w:r>
            <w:r>
              <w:rPr>
                <w:b/>
                <w:spacing w:val="-4"/>
                <w:w w:val="95"/>
                <w:sz w:val="21"/>
              </w:rPr>
              <w:t>、变形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73" w:type="dxa"/>
          </w:tcPr>
          <w:p>
            <w:pPr>
              <w:pStyle w:val="9"/>
              <w:spacing w:before="17"/>
              <w:ind w:left="171"/>
              <w:rPr>
                <w:b/>
                <w:sz w:val="21"/>
              </w:rPr>
            </w:pPr>
            <w:r>
              <w:rPr>
                <w:b/>
                <w:w w:val="95"/>
                <w:sz w:val="21"/>
              </w:rPr>
              <w:t>或染色体异常”的限制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spacing w:before="4"/>
              <w:rPr>
                <w:sz w:val="17"/>
              </w:rPr>
            </w:pPr>
          </w:p>
          <w:p>
            <w:pPr>
              <w:pStyle w:val="9"/>
              <w:spacing w:line="222" w:lineRule="exact"/>
              <w:ind w:left="50"/>
              <w:rPr>
                <w:rFonts w:ascii="Times New Roman"/>
                <w:b/>
                <w:sz w:val="20"/>
              </w:rPr>
            </w:pPr>
            <w:r>
              <w:rPr>
                <w:rFonts w:ascii="Times New Roman"/>
                <w:b/>
                <w:spacing w:val="-2"/>
                <w:sz w:val="20"/>
              </w:rPr>
              <w:t>10.2.20</w:t>
            </w:r>
          </w:p>
        </w:tc>
        <w:tc>
          <w:tcPr>
            <w:tcW w:w="1288" w:type="dxa"/>
          </w:tcPr>
          <w:p>
            <w:pPr>
              <w:pStyle w:val="9"/>
              <w:spacing w:before="171" w:line="273" w:lineRule="exact"/>
              <w:ind w:left="67"/>
              <w:rPr>
                <w:rFonts w:hint="eastAsia" w:ascii="华文楷体" w:eastAsia="华文楷体"/>
                <w:b/>
                <w:sz w:val="21"/>
              </w:rPr>
            </w:pPr>
            <w:r>
              <w:rPr>
                <w:rFonts w:hint="eastAsia" w:ascii="华文楷体" w:eastAsia="华文楷体"/>
                <w:b/>
                <w:spacing w:val="-2"/>
                <w:w w:val="95"/>
                <w:sz w:val="21"/>
              </w:rPr>
              <w:t>中度脑炎或</w:t>
            </w:r>
          </w:p>
        </w:tc>
        <w:tc>
          <w:tcPr>
            <w:tcW w:w="7673" w:type="dxa"/>
          </w:tcPr>
          <w:p>
            <w:pPr>
              <w:pStyle w:val="9"/>
              <w:spacing w:before="1"/>
              <w:rPr>
                <w:sz w:val="15"/>
              </w:rPr>
            </w:pPr>
          </w:p>
          <w:p>
            <w:pPr>
              <w:pStyle w:val="9"/>
              <w:spacing w:before="1" w:line="250" w:lineRule="exact"/>
              <w:ind w:left="171"/>
              <w:rPr>
                <w:b/>
                <w:sz w:val="21"/>
              </w:rPr>
            </w:pPr>
            <w:r>
              <w:rPr>
                <w:w w:val="95"/>
                <w:sz w:val="21"/>
              </w:rPr>
              <w:t>指因患脑炎或脑膜炎导致的神经系统的功能障</w:t>
            </w:r>
            <w:r>
              <w:rPr>
                <w:spacing w:val="-29"/>
                <w:w w:val="95"/>
                <w:sz w:val="21"/>
              </w:rPr>
              <w:t>碍，</w:t>
            </w:r>
            <w:r>
              <w:rPr>
                <w:b/>
                <w:w w:val="95"/>
                <w:sz w:val="21"/>
              </w:rPr>
              <w:t>但未达到本合同所指重度疾</w:t>
            </w:r>
            <w:r>
              <w:rPr>
                <w:b/>
                <w:spacing w:val="-10"/>
                <w:w w:val="95"/>
                <w:sz w:val="21"/>
              </w:rPr>
              <w:t>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719" w:type="dxa"/>
          </w:tcPr>
          <w:p>
            <w:pPr>
              <w:pStyle w:val="9"/>
              <w:rPr>
                <w:rFonts w:ascii="Times New Roman"/>
                <w:sz w:val="20"/>
              </w:rPr>
            </w:pPr>
          </w:p>
        </w:tc>
        <w:tc>
          <w:tcPr>
            <w:tcW w:w="1288" w:type="dxa"/>
          </w:tcPr>
          <w:p>
            <w:pPr>
              <w:pStyle w:val="9"/>
              <w:spacing w:before="12" w:line="264" w:lineRule="exact"/>
              <w:ind w:left="67"/>
              <w:rPr>
                <w:rFonts w:hint="eastAsia" w:ascii="华文楷体" w:eastAsia="华文楷体"/>
                <w:b/>
                <w:sz w:val="21"/>
              </w:rPr>
            </w:pPr>
            <w:r>
              <w:rPr>
                <w:rFonts w:hint="eastAsia" w:ascii="华文楷体" w:eastAsia="华文楷体"/>
                <w:b/>
                <w:spacing w:val="-2"/>
                <w:w w:val="95"/>
                <w:sz w:val="21"/>
              </w:rPr>
              <w:t>脑膜炎后遗</w:t>
            </w:r>
          </w:p>
        </w:tc>
        <w:tc>
          <w:tcPr>
            <w:tcW w:w="7673" w:type="dxa"/>
          </w:tcPr>
          <w:p>
            <w:pPr>
              <w:pStyle w:val="9"/>
              <w:spacing w:before="1"/>
              <w:ind w:left="171"/>
              <w:rPr>
                <w:sz w:val="21"/>
              </w:rPr>
            </w:pPr>
            <w:r>
              <w:rPr>
                <w:rFonts w:ascii="Times New Roman" w:hAnsi="Times New Roman" w:eastAsia="Times New Roman"/>
                <w:b/>
                <w:w w:val="95"/>
                <w:sz w:val="21"/>
              </w:rPr>
              <w:t>“</w:t>
            </w:r>
            <w:r>
              <w:rPr>
                <w:b/>
                <w:w w:val="95"/>
                <w:sz w:val="21"/>
              </w:rPr>
              <w:t>严重脑炎后遗症或严重脑膜炎后遗症</w:t>
            </w:r>
            <w:r>
              <w:rPr>
                <w:rFonts w:ascii="Times New Roman" w:hAnsi="Times New Roman" w:eastAsia="Times New Roman"/>
                <w:b/>
                <w:w w:val="95"/>
                <w:sz w:val="21"/>
              </w:rPr>
              <w:t>”</w:t>
            </w:r>
            <w:r>
              <w:rPr>
                <w:b/>
                <w:w w:val="95"/>
                <w:sz w:val="21"/>
              </w:rPr>
              <w:t>标准</w:t>
            </w:r>
            <w:r>
              <w:rPr>
                <w:w w:val="95"/>
                <w:sz w:val="21"/>
              </w:rPr>
              <w:t>。神经系统的功能障碍</w:t>
            </w:r>
            <w:r>
              <w:rPr>
                <w:spacing w:val="-2"/>
                <w:w w:val="95"/>
                <w:sz w:val="21"/>
              </w:rPr>
              <w:t>，指疾病确诊</w:t>
            </w:r>
          </w:p>
        </w:tc>
      </w:tr>
    </w:tbl>
    <w:p>
      <w:pPr>
        <w:pStyle w:val="3"/>
        <w:tabs>
          <w:tab w:val="left" w:pos="2341"/>
        </w:tabs>
        <w:spacing w:before="24" w:line="168" w:lineRule="auto"/>
        <w:ind w:left="2341" w:right="361" w:hanging="1392"/>
      </w:pPr>
      <w:r>
        <w:rPr>
          <w:rFonts w:hint="eastAsia" w:ascii="华文楷体" w:eastAsia="华文楷体"/>
          <w:b/>
          <w:w w:val="99"/>
          <w:position w:val="-6"/>
        </w:rPr>
        <w:t>症</w:t>
      </w:r>
      <w:r>
        <w:rPr>
          <w:rFonts w:hint="eastAsia" w:ascii="华文楷体" w:eastAsia="华文楷体"/>
          <w:b/>
          <w:position w:val="-6"/>
        </w:rPr>
        <w:tab/>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2"/>
          <w:w w:val="99"/>
        </w:rPr>
        <w:t>日</w:t>
      </w:r>
      <w:r>
        <w:rPr>
          <w:spacing w:val="-1"/>
          <w:w w:val="99"/>
        </w:rPr>
        <w:t>后</w:t>
      </w:r>
      <w:r>
        <w:rPr>
          <w:spacing w:val="2"/>
          <w:w w:val="99"/>
        </w:rPr>
        <w:t>，</w:t>
      </w:r>
      <w:r>
        <w:rPr>
          <w:spacing w:val="-1"/>
          <w:w w:val="99"/>
        </w:rPr>
        <w:t>仍</w:t>
      </w:r>
      <w:r>
        <w:rPr>
          <w:spacing w:val="2"/>
          <w:w w:val="99"/>
        </w:rPr>
        <w:t>存</w:t>
      </w:r>
      <w:r>
        <w:rPr>
          <w:spacing w:val="-1"/>
          <w:w w:val="99"/>
        </w:rPr>
        <w:t>在</w:t>
      </w:r>
      <w:r>
        <w:rPr>
          <w:spacing w:val="2"/>
          <w:w w:val="99"/>
        </w:rPr>
        <w:t>自主</w:t>
      </w:r>
      <w:r>
        <w:rPr>
          <w:spacing w:val="-1"/>
          <w:w w:val="99"/>
        </w:rPr>
        <w:t>活</w:t>
      </w:r>
      <w:r>
        <w:rPr>
          <w:spacing w:val="2"/>
          <w:w w:val="99"/>
        </w:rPr>
        <w:t>动</w:t>
      </w:r>
      <w:r>
        <w:rPr>
          <w:spacing w:val="-1"/>
          <w:w w:val="99"/>
        </w:rPr>
        <w:t>能</w:t>
      </w:r>
      <w:r>
        <w:rPr>
          <w:spacing w:val="2"/>
          <w:w w:val="99"/>
        </w:rPr>
        <w:t>力</w:t>
      </w:r>
      <w:r>
        <w:rPr>
          <w:spacing w:val="-1"/>
          <w:w w:val="99"/>
        </w:rPr>
        <w:t>完</w:t>
      </w:r>
      <w:r>
        <w:rPr>
          <w:spacing w:val="2"/>
          <w:w w:val="99"/>
        </w:rPr>
        <w:t>全</w:t>
      </w:r>
      <w:r>
        <w:rPr>
          <w:spacing w:val="-1"/>
          <w:w w:val="99"/>
        </w:rPr>
        <w:t>丧</w:t>
      </w:r>
      <w:r>
        <w:rPr>
          <w:spacing w:val="2"/>
          <w:w w:val="99"/>
        </w:rPr>
        <w:t>失，</w:t>
      </w:r>
      <w:r>
        <w:rPr>
          <w:spacing w:val="-1"/>
          <w:w w:val="99"/>
        </w:rPr>
        <w:t>无</w:t>
      </w:r>
      <w:r>
        <w:rPr>
          <w:spacing w:val="2"/>
          <w:w w:val="99"/>
        </w:rPr>
        <w:t>法</w:t>
      </w:r>
      <w:r>
        <w:rPr>
          <w:spacing w:val="-1"/>
          <w:w w:val="99"/>
        </w:rPr>
        <w:t>独</w:t>
      </w:r>
      <w:r>
        <w:rPr>
          <w:spacing w:val="2"/>
          <w:w w:val="99"/>
        </w:rPr>
        <w:t>立</w:t>
      </w:r>
      <w:r>
        <w:rPr>
          <w:spacing w:val="-1"/>
          <w:w w:val="99"/>
        </w:rPr>
        <w:t>完</w:t>
      </w:r>
      <w:r>
        <w:rPr>
          <w:spacing w:val="2"/>
          <w:w w:val="99"/>
        </w:rPr>
        <w:t>成六</w:t>
      </w:r>
      <w:r>
        <w:rPr>
          <w:spacing w:val="-1"/>
          <w:w w:val="99"/>
        </w:rPr>
        <w:t>项</w:t>
      </w:r>
      <w:r>
        <w:rPr>
          <w:spacing w:val="2"/>
          <w:w w:val="99"/>
        </w:rPr>
        <w:t>基</w:t>
      </w:r>
      <w:r>
        <w:rPr>
          <w:spacing w:val="-1"/>
          <w:w w:val="99"/>
        </w:rPr>
        <w:t>本</w:t>
      </w:r>
      <w:r>
        <w:rPr>
          <w:spacing w:val="2"/>
          <w:w w:val="99"/>
        </w:rPr>
        <w:t>日</w:t>
      </w:r>
      <w:r>
        <w:rPr>
          <w:spacing w:val="-1"/>
          <w:w w:val="99"/>
        </w:rPr>
        <w:t>常</w:t>
      </w:r>
      <w:r>
        <w:rPr>
          <w:spacing w:val="2"/>
          <w:w w:val="99"/>
        </w:rPr>
        <w:t>生</w:t>
      </w:r>
      <w:r>
        <w:rPr>
          <w:spacing w:val="-1"/>
          <w:w w:val="99"/>
        </w:rPr>
        <w:t>活</w:t>
      </w:r>
      <w:r>
        <w:rPr>
          <w:spacing w:val="2"/>
          <w:w w:val="99"/>
        </w:rPr>
        <w:t>活</w:t>
      </w:r>
      <w:r>
        <w:rPr>
          <w:w w:val="99"/>
        </w:rPr>
        <w:t>动</w:t>
      </w:r>
      <w:r>
        <w:rPr>
          <w:spacing w:val="-1"/>
          <w:w w:val="99"/>
        </w:rPr>
        <w:t>中</w:t>
      </w:r>
      <w:r>
        <w:rPr>
          <w:spacing w:val="2"/>
          <w:w w:val="99"/>
        </w:rPr>
        <w:t>的</w:t>
      </w:r>
      <w:r>
        <w:rPr>
          <w:spacing w:val="-1"/>
          <w:w w:val="99"/>
        </w:rPr>
        <w:t>两</w:t>
      </w:r>
      <w:r>
        <w:rPr>
          <w:spacing w:val="2"/>
          <w:w w:val="99"/>
        </w:rPr>
        <w:t>项</w:t>
      </w:r>
      <w:r>
        <w:rPr>
          <w:w w:val="99"/>
        </w:rPr>
        <w:t>。</w:t>
      </w:r>
    </w:p>
    <w:p>
      <w:pPr>
        <w:pStyle w:val="3"/>
        <w:spacing w:before="4"/>
      </w:pPr>
    </w:p>
    <w:p>
      <w:pPr>
        <w:spacing w:after="0"/>
        <w:sectPr>
          <w:pgSz w:w="11910" w:h="16840"/>
          <w:pgMar w:top="1120" w:right="980" w:bottom="280" w:left="920" w:header="720" w:footer="720" w:gutter="0"/>
          <w:cols w:space="720" w:num="1"/>
        </w:sectPr>
      </w:pPr>
    </w:p>
    <w:p>
      <w:pPr>
        <w:pStyle w:val="8"/>
        <w:numPr>
          <w:ilvl w:val="1"/>
          <w:numId w:val="39"/>
        </w:numPr>
        <w:tabs>
          <w:tab w:val="left" w:pos="949"/>
          <w:tab w:val="left" w:pos="950"/>
        </w:tabs>
        <w:spacing w:before="76" w:after="0" w:line="242" w:lineRule="auto"/>
        <w:ind w:left="949" w:right="38" w:hanging="737"/>
        <w:jc w:val="left"/>
        <w:rPr>
          <w:b/>
          <w:sz w:val="21"/>
        </w:rPr>
      </w:pPr>
      <w:r>
        <w:rPr>
          <w:b/>
          <w:spacing w:val="-4"/>
          <w:sz w:val="21"/>
        </w:rPr>
        <w:t>重度疾病定</w:t>
      </w:r>
      <w:r>
        <w:rPr>
          <w:b/>
          <w:spacing w:val="-10"/>
          <w:sz w:val="21"/>
        </w:rPr>
        <w:t>义</w:t>
      </w:r>
    </w:p>
    <w:p>
      <w:pPr>
        <w:pStyle w:val="3"/>
        <w:spacing w:before="76" w:line="242" w:lineRule="auto"/>
        <w:ind w:left="212" w:right="361"/>
      </w:pPr>
      <w:r>
        <w:br w:type="column"/>
      </w:r>
      <w:r>
        <w:rPr>
          <w:spacing w:val="-5"/>
          <w:w w:val="99"/>
        </w:rPr>
        <w:t>本合同所指重度疾病，是指被保险人首次发生符合下列所述条件的疾病、疾病状</w:t>
      </w:r>
      <w:r>
        <w:rPr>
          <w:spacing w:val="-1"/>
          <w:w w:val="99"/>
        </w:rPr>
        <w:t>态或手术。该疾病、疾病状态或手术应当由专科医生明确诊断。</w:t>
      </w:r>
    </w:p>
    <w:p>
      <w:pPr>
        <w:pStyle w:val="3"/>
        <w:spacing w:before="93" w:line="242" w:lineRule="auto"/>
        <w:ind w:left="212" w:right="359"/>
        <w:jc w:val="both"/>
      </w:pPr>
      <w:r>
        <w:rPr>
          <w:w w:val="95"/>
        </w:rPr>
        <w:t>本合同所保障的重度疾病共</w:t>
      </w:r>
      <w:r>
        <w:rPr>
          <w:spacing w:val="17"/>
        </w:rPr>
        <w:t xml:space="preserve"> </w:t>
      </w:r>
      <w:r>
        <w:rPr>
          <w:rFonts w:ascii="Times New Roman" w:eastAsia="Times New Roman"/>
          <w:w w:val="95"/>
        </w:rPr>
        <w:t>100</w:t>
      </w:r>
      <w:r>
        <w:rPr>
          <w:rFonts w:ascii="Times New Roman" w:eastAsia="Times New Roman"/>
          <w:spacing w:val="66"/>
        </w:rPr>
        <w:t xml:space="preserve"> </w:t>
      </w:r>
      <w:r>
        <w:rPr>
          <w:w w:val="95"/>
        </w:rPr>
        <w:t>种，其中</w:t>
      </w:r>
      <w:r>
        <w:rPr>
          <w:spacing w:val="21"/>
        </w:rPr>
        <w:t xml:space="preserve"> </w:t>
      </w:r>
      <w:r>
        <w:rPr>
          <w:rFonts w:ascii="Times New Roman" w:eastAsia="Times New Roman"/>
          <w:w w:val="95"/>
        </w:rPr>
        <w:t>1-28</w:t>
      </w:r>
      <w:r>
        <w:rPr>
          <w:rFonts w:ascii="Times New Roman" w:eastAsia="Times New Roman"/>
          <w:spacing w:val="77"/>
        </w:rPr>
        <w:t xml:space="preserve"> </w:t>
      </w:r>
      <w:r>
        <w:rPr>
          <w:w w:val="95"/>
        </w:rPr>
        <w:t>种重度疾病定义采用中国保险行</w:t>
      </w:r>
      <w:r>
        <w:rPr>
          <w:spacing w:val="-4"/>
        </w:rPr>
        <w:t>业协会颁布的《重大疾病保险的疾病定义使用规范（</w:t>
      </w:r>
      <w:r>
        <w:rPr>
          <w:rFonts w:ascii="Times New Roman" w:eastAsia="Times New Roman"/>
          <w:spacing w:val="-4"/>
        </w:rPr>
        <w:t xml:space="preserve">2020 </w:t>
      </w:r>
      <w:r>
        <w:rPr>
          <w:spacing w:val="-4"/>
        </w:rPr>
        <w:t>年修订版）》中的疾病</w:t>
      </w:r>
      <w:r>
        <w:rPr>
          <w:spacing w:val="-2"/>
        </w:rPr>
        <w:t>定义，其他为本公司增加的疾病。重度疾病的名称及定义如下：</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39"/>
        </w:numPr>
        <w:tabs>
          <w:tab w:val="left" w:pos="949"/>
          <w:tab w:val="left" w:pos="950"/>
        </w:tabs>
        <w:spacing w:before="100" w:after="0" w:line="211" w:lineRule="auto"/>
        <w:ind w:left="949" w:right="0" w:hanging="737"/>
        <w:jc w:val="left"/>
        <w:rPr>
          <w:rFonts w:hint="eastAsia" w:ascii="华文楷体" w:eastAsia="华文楷体"/>
          <w:b/>
          <w:sz w:val="21"/>
        </w:rPr>
      </w:pPr>
      <w:r>
        <w:rPr>
          <w:rFonts w:hint="eastAsia" w:ascii="华文楷体" w:eastAsia="华文楷体"/>
          <w:b/>
          <w:spacing w:val="-2"/>
          <w:sz w:val="21"/>
        </w:rPr>
        <w:t>恶性肿瘤</w:t>
      </w:r>
      <w:r>
        <w:rPr>
          <w:rFonts w:ascii="Times New Roman" w:eastAsia="Times New Roman"/>
          <w:b/>
          <w:spacing w:val="-2"/>
          <w:sz w:val="21"/>
        </w:rPr>
        <w:t>-</w:t>
      </w:r>
      <w:r>
        <w:rPr>
          <w:rFonts w:hint="eastAsia" w:ascii="华文楷体" w:eastAsia="华文楷体"/>
          <w:b/>
          <w:spacing w:val="-2"/>
          <w:sz w:val="21"/>
        </w:rPr>
        <w:t>重</w:t>
      </w:r>
      <w:r>
        <w:rPr>
          <w:rFonts w:hint="eastAsia" w:ascii="华文楷体" w:eastAsia="华文楷体"/>
          <w:b/>
          <w:spacing w:val="-10"/>
          <w:sz w:val="21"/>
        </w:rPr>
        <w:t>度</w:t>
      </w:r>
    </w:p>
    <w:p>
      <w:pPr>
        <w:pStyle w:val="3"/>
        <w:spacing w:before="92" w:line="242" w:lineRule="auto"/>
        <w:ind w:left="212" w:right="253"/>
      </w:pPr>
      <w:r>
        <w:br w:type="column"/>
      </w:r>
      <w:r>
        <w:rPr>
          <w:spacing w:val="-4"/>
          <w:w w:val="99"/>
        </w:rPr>
        <w:t>指恶性细胞不受控制的进行性增长和扩散，浸润和破坏周围正常组织，可以经血</w:t>
      </w:r>
      <w:r>
        <w:rPr>
          <w:spacing w:val="-5"/>
          <w:w w:val="99"/>
        </w:rPr>
        <w:t>管、淋巴管和体腔扩散转移到身体其它部位，病灶经组织病理学检查</w:t>
      </w:r>
      <w:r>
        <w:rPr>
          <w:spacing w:val="-1"/>
          <w:w w:val="99"/>
        </w:rPr>
        <w:t>（涵盖骨髓病理学检查）结果明确诊断，临床诊断属于世界卫生组织（</w:t>
      </w:r>
      <w:r>
        <w:rPr>
          <w:rFonts w:ascii="Times New Roman" w:eastAsia="Times New Roman"/>
          <w:spacing w:val="-1"/>
          <w:w w:val="99"/>
        </w:rPr>
        <w:t>W</w:t>
      </w:r>
      <w:r>
        <w:rPr>
          <w:rFonts w:ascii="Times New Roman" w:eastAsia="Times New Roman"/>
          <w:w w:val="99"/>
        </w:rPr>
        <w:t>H</w:t>
      </w:r>
      <w:r>
        <w:rPr>
          <w:rFonts w:ascii="Times New Roman" w:eastAsia="Times New Roman"/>
          <w:spacing w:val="2"/>
          <w:w w:val="99"/>
        </w:rPr>
        <w:t>O</w:t>
      </w:r>
      <w:r>
        <w:rPr>
          <w:spacing w:val="-1"/>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1"/>
        </w:rPr>
        <w:t xml:space="preserve">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 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spacing w:val="-2"/>
          <w:w w:val="99"/>
        </w:rPr>
        <w:t>z</w:t>
      </w:r>
      <w:r>
        <w:rPr>
          <w:rFonts w:ascii="Times New Roman" w:eastAsia="Times New Roman"/>
          <w:w w:val="99"/>
        </w:rPr>
        <w:t>a</w:t>
      </w:r>
      <w:r>
        <w:rPr>
          <w:rFonts w:ascii="Times New Roman" w:eastAsia="Times New Roman"/>
          <w:spacing w:val="1"/>
          <w:w w:val="99"/>
        </w:rPr>
        <w:t>t</w:t>
      </w:r>
      <w:r>
        <w:rPr>
          <w:rFonts w:ascii="Times New Roman" w:eastAsia="Times New Roman"/>
          <w:spacing w:val="-1"/>
          <w:w w:val="99"/>
        </w:rPr>
        <w:t>i</w:t>
      </w:r>
      <w:r>
        <w:rPr>
          <w:rFonts w:ascii="Times New Roman" w:eastAsia="Times New Roman"/>
          <w:spacing w:val="1"/>
          <w:w w:val="99"/>
        </w:rPr>
        <w:t>on</w:t>
      </w:r>
      <w:r>
        <w:rPr>
          <w:spacing w:val="2"/>
          <w:w w:val="99"/>
        </w:rPr>
        <w:t>）</w:t>
      </w:r>
      <w:r>
        <w:rPr>
          <w:spacing w:val="-1"/>
          <w:w w:val="99"/>
        </w:rPr>
        <w:t>《疾病和有关健康问题的国际统计分类》第十次修订版（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3"/>
          <w:w w:val="99"/>
        </w:rPr>
        <w:t>0</w:t>
      </w:r>
      <w:r>
        <w:rPr>
          <w:w w:val="99"/>
        </w:rPr>
        <w:t>）</w:t>
      </w:r>
      <w:r>
        <w:rPr>
          <w:spacing w:val="2"/>
          <w:w w:val="99"/>
        </w:rPr>
        <w:t>的恶性肿瘤类别及《国际疾病分类肿瘤学专辑》第三版（</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D-O-</w:t>
      </w:r>
      <w:r>
        <w:rPr>
          <w:rFonts w:ascii="Times New Roman" w:eastAsia="Times New Roman"/>
          <w:spacing w:val="3"/>
          <w:w w:val="99"/>
        </w:rPr>
        <w:t>3</w:t>
      </w:r>
      <w:r>
        <w:rPr>
          <w:spacing w:val="2"/>
          <w:w w:val="99"/>
        </w:rPr>
        <w:t>）</w:t>
      </w:r>
      <w:r>
        <w:rPr>
          <w:spacing w:val="1"/>
          <w:w w:val="99"/>
        </w:rPr>
        <w:t>的肿瘤形态</w:t>
      </w:r>
      <w:r>
        <w:rPr>
          <w:spacing w:val="-1"/>
          <w:w w:val="99"/>
        </w:rPr>
        <w:t>学编码属于</w:t>
      </w:r>
      <w:r>
        <w:rPr>
          <w:spacing w:val="-53"/>
        </w:rPr>
        <w:t xml:space="preserve"> </w:t>
      </w:r>
      <w:r>
        <w:rPr>
          <w:rFonts w:ascii="Times New Roman" w:eastAsia="Times New Roman"/>
          <w:spacing w:val="1"/>
          <w:w w:val="99"/>
        </w:rPr>
        <w:t>3</w:t>
      </w:r>
      <w:r>
        <w:rPr>
          <w:spacing w:val="-1"/>
          <w:w w:val="99"/>
        </w:rPr>
        <w:t>、</w:t>
      </w:r>
      <w:r>
        <w:rPr>
          <w:rFonts w:ascii="Times New Roman" w:eastAsia="Times New Roman"/>
          <w:spacing w:val="1"/>
          <w:w w:val="99"/>
        </w:rPr>
        <w:t>6</w:t>
      </w:r>
      <w:r>
        <w:rPr>
          <w:spacing w:val="-1"/>
          <w:w w:val="99"/>
        </w:rPr>
        <w:t>、</w:t>
      </w:r>
      <w:r>
        <w:rPr>
          <w:rFonts w:ascii="Times New Roman" w:eastAsia="Times New Roman"/>
          <w:spacing w:val="1"/>
          <w:w w:val="99"/>
        </w:rPr>
        <w:t>9</w:t>
      </w:r>
      <w:r>
        <w:rPr>
          <w:spacing w:val="-1"/>
          <w:w w:val="99"/>
        </w:rPr>
        <w:t>（恶性肿瘤</w:t>
      </w:r>
      <w:r>
        <w:rPr>
          <w:spacing w:val="2"/>
          <w:w w:val="99"/>
        </w:rPr>
        <w:t>）</w:t>
      </w:r>
      <w:r>
        <w:rPr>
          <w:spacing w:val="-1"/>
          <w:w w:val="99"/>
        </w:rPr>
        <w:t>范畴的疾病。</w:t>
      </w:r>
    </w:p>
    <w:p>
      <w:pPr>
        <w:pStyle w:val="3"/>
        <w:spacing w:before="97"/>
        <w:ind w:left="212"/>
      </w:pPr>
      <w:r>
        <w:rPr>
          <w:color w:val="000000"/>
          <w:w w:val="95"/>
          <w:shd w:val="clear" w:color="auto" w:fill="E4E4E4"/>
        </w:rPr>
        <w:t>下列疾病不属于“恶性肿瘤</w:t>
      </w:r>
      <w:r>
        <w:rPr>
          <w:rFonts w:ascii="Times New Roman" w:hAnsi="Times New Roman" w:eastAsia="Times New Roman"/>
          <w:color w:val="000000"/>
          <w:w w:val="95"/>
          <w:shd w:val="clear" w:color="auto" w:fill="E4E4E4"/>
        </w:rPr>
        <w:t>-</w:t>
      </w:r>
      <w:r>
        <w:rPr>
          <w:color w:val="000000"/>
          <w:w w:val="95"/>
          <w:shd w:val="clear" w:color="auto" w:fill="E4E4E4"/>
        </w:rPr>
        <w:t>重度</w:t>
      </w:r>
      <w:r>
        <w:rPr>
          <w:color w:val="000000"/>
          <w:spacing w:val="-1"/>
          <w:w w:val="95"/>
          <w:shd w:val="clear" w:color="auto" w:fill="E4E4E4"/>
        </w:rPr>
        <w:t>”，不在本重度疾病保障范围内：</w:t>
      </w:r>
    </w:p>
    <w:p>
      <w:pPr>
        <w:pStyle w:val="3"/>
        <w:spacing w:before="2"/>
        <w:ind w:left="212"/>
        <w:rPr>
          <w:rFonts w:ascii="Times New Roman" w:eastAsia="Times New Roman"/>
        </w:rPr>
      </w:pPr>
      <w:r>
        <w:rPr>
          <w:color w:val="000000"/>
          <w:w w:val="95"/>
          <w:shd w:val="clear" w:color="auto" w:fill="E4E4E4"/>
        </w:rPr>
        <w:t>（</w:t>
      </w:r>
      <w:r>
        <w:rPr>
          <w:rFonts w:ascii="Times New Roman" w:eastAsia="Times New Roman"/>
          <w:color w:val="000000"/>
          <w:w w:val="95"/>
          <w:shd w:val="clear" w:color="auto" w:fill="E4E4E4"/>
        </w:rPr>
        <w:t>1</w:t>
      </w:r>
      <w:r>
        <w:rPr>
          <w:color w:val="000000"/>
          <w:w w:val="95"/>
          <w:shd w:val="clear" w:color="auto" w:fill="E4E4E4"/>
        </w:rPr>
        <w:t>）</w:t>
      </w:r>
      <w:r>
        <w:rPr>
          <w:rFonts w:ascii="Times New Roman" w:eastAsia="Times New Roman"/>
          <w:color w:val="000000"/>
          <w:w w:val="95"/>
          <w:shd w:val="clear" w:color="auto" w:fill="E4E4E4"/>
        </w:rPr>
        <w:t>ICD-O-3</w:t>
      </w:r>
      <w:r>
        <w:rPr>
          <w:rFonts w:ascii="Times New Roman" w:eastAsia="Times New Roman"/>
          <w:color w:val="000000"/>
          <w:spacing w:val="56"/>
          <w:w w:val="150"/>
          <w:shd w:val="clear" w:color="auto" w:fill="E4E4E4"/>
        </w:rPr>
        <w:t xml:space="preserve">  </w:t>
      </w:r>
      <w:r>
        <w:rPr>
          <w:color w:val="000000"/>
          <w:w w:val="95"/>
          <w:shd w:val="clear" w:color="auto" w:fill="E4E4E4"/>
        </w:rPr>
        <w:t>肿瘤形态学编码属于</w:t>
      </w:r>
      <w:r>
        <w:rPr>
          <w:color w:val="000000"/>
          <w:spacing w:val="32"/>
          <w:shd w:val="clear" w:color="auto" w:fill="E4E4E4"/>
        </w:rPr>
        <w:t xml:space="preserve">  </w:t>
      </w:r>
      <w:r>
        <w:rPr>
          <w:rFonts w:ascii="Times New Roman" w:eastAsia="Times New Roman"/>
          <w:color w:val="000000"/>
          <w:w w:val="95"/>
          <w:shd w:val="clear" w:color="auto" w:fill="E4E4E4"/>
        </w:rPr>
        <w:t>0</w:t>
      </w:r>
      <w:r>
        <w:rPr>
          <w:color w:val="000000"/>
          <w:w w:val="95"/>
          <w:shd w:val="clear" w:color="auto" w:fill="E4E4E4"/>
        </w:rPr>
        <w:t>（良性肿瘤）、</w:t>
      </w:r>
      <w:r>
        <w:rPr>
          <w:rFonts w:ascii="Times New Roman" w:eastAsia="Times New Roman"/>
          <w:color w:val="000000"/>
          <w:w w:val="95"/>
          <w:shd w:val="clear" w:color="auto" w:fill="E4E4E4"/>
        </w:rPr>
        <w:t>1</w:t>
      </w:r>
      <w:r>
        <w:rPr>
          <w:color w:val="000000"/>
          <w:w w:val="95"/>
          <w:shd w:val="clear" w:color="auto" w:fill="E4E4E4"/>
        </w:rPr>
        <w:t>（动态未定性肿瘤）、</w:t>
      </w:r>
      <w:r>
        <w:rPr>
          <w:rFonts w:ascii="Times New Roman" w:eastAsia="Times New Roman"/>
          <w:color w:val="000000"/>
          <w:spacing w:val="-10"/>
          <w:w w:val="95"/>
          <w:shd w:val="clear" w:color="auto" w:fill="E4E4E4"/>
        </w:rPr>
        <w:t>2</w:t>
      </w:r>
    </w:p>
    <w:p>
      <w:pPr>
        <w:pStyle w:val="3"/>
        <w:spacing w:before="5"/>
        <w:ind w:left="212"/>
      </w:pPr>
      <w:r>
        <w:rPr>
          <w:color w:val="000000"/>
          <w:w w:val="95"/>
          <w:shd w:val="clear" w:color="auto" w:fill="E4E4E4"/>
        </w:rPr>
        <w:t>（原位癌和非侵袭性癌）</w:t>
      </w:r>
      <w:r>
        <w:rPr>
          <w:color w:val="000000"/>
          <w:spacing w:val="-2"/>
          <w:w w:val="95"/>
          <w:shd w:val="clear" w:color="auto" w:fill="E4E4E4"/>
        </w:rPr>
        <w:t>范畴的疾病，如：</w:t>
      </w:r>
    </w:p>
    <w:p>
      <w:pPr>
        <w:pStyle w:val="8"/>
        <w:numPr>
          <w:ilvl w:val="0"/>
          <w:numId w:val="40"/>
        </w:numPr>
        <w:tabs>
          <w:tab w:val="left" w:pos="360"/>
        </w:tabs>
        <w:spacing w:before="2" w:after="0" w:line="244" w:lineRule="auto"/>
        <w:ind w:left="212" w:right="361" w:firstLine="0"/>
        <w:jc w:val="left"/>
        <w:rPr>
          <w:sz w:val="21"/>
        </w:rPr>
      </w:pPr>
      <w:r>
        <w:rPr>
          <w:color w:val="000000"/>
          <w:spacing w:val="-2"/>
          <w:w w:val="95"/>
          <w:sz w:val="21"/>
          <w:shd w:val="clear" w:color="auto" w:fill="E4E4E4"/>
        </w:rPr>
        <w:t>原位癌，癌前病变，非浸润性癌，非侵袭性癌，肿瘤细胞未侵犯基底层，上皮</w:t>
      </w:r>
      <w:r>
        <w:rPr>
          <w:color w:val="000000"/>
          <w:spacing w:val="80"/>
          <w:w w:val="150"/>
          <w:sz w:val="21"/>
          <w:shd w:val="clear" w:color="auto" w:fill="E4E4E4"/>
        </w:rPr>
        <w:t xml:space="preserve">                                        </w:t>
      </w:r>
      <w:r>
        <w:rPr>
          <w:color w:val="000000"/>
          <w:spacing w:val="-2"/>
          <w:sz w:val="21"/>
          <w:shd w:val="clear" w:color="auto" w:fill="E4E4E4"/>
        </w:rPr>
        <w:t>内瘤变，细胞不典型性增生等；</w:t>
      </w:r>
    </w:p>
    <w:p>
      <w:pPr>
        <w:pStyle w:val="8"/>
        <w:numPr>
          <w:ilvl w:val="0"/>
          <w:numId w:val="40"/>
        </w:numPr>
        <w:tabs>
          <w:tab w:val="left" w:pos="372"/>
        </w:tabs>
        <w:spacing w:before="0" w:after="0" w:line="265" w:lineRule="exact"/>
        <w:ind w:left="371" w:right="0" w:hanging="160"/>
        <w:jc w:val="left"/>
        <w:rPr>
          <w:sz w:val="21"/>
        </w:rPr>
      </w:pPr>
      <w:r>
        <w:rPr>
          <w:color w:val="000000"/>
          <w:spacing w:val="-1"/>
          <w:w w:val="95"/>
          <w:sz w:val="21"/>
          <w:shd w:val="clear" w:color="auto" w:fill="E4E4E4"/>
        </w:rPr>
        <w:t>交界性肿瘤，交界恶性肿瘤，肿瘤低度恶性潜能，潜在低度恶性肿瘤等；</w:t>
      </w:r>
    </w:p>
    <w:p>
      <w:pPr>
        <w:spacing w:after="0" w:line="265" w:lineRule="exact"/>
        <w:jc w:val="left"/>
        <w:rPr>
          <w:sz w:val="21"/>
        </w:rPr>
        <w:sectPr>
          <w:type w:val="continuous"/>
          <w:pgSz w:w="11910" w:h="16840"/>
          <w:pgMar w:top="1060" w:right="980" w:bottom="280" w:left="920" w:header="720" w:footer="720" w:gutter="0"/>
          <w:cols w:equalWidth="0" w:num="2">
            <w:col w:w="2069" w:space="6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9"/>
        <w:gridCol w:w="1402"/>
        <w:gridCol w:w="75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669" w:type="dxa"/>
          </w:tcPr>
          <w:p>
            <w:pPr>
              <w:pStyle w:val="9"/>
              <w:rPr>
                <w:rFonts w:ascii="Times New Roman"/>
                <w:sz w:val="18"/>
              </w:rPr>
            </w:pPr>
          </w:p>
        </w:tc>
        <w:tc>
          <w:tcPr>
            <w:tcW w:w="1402" w:type="dxa"/>
          </w:tcPr>
          <w:p>
            <w:pPr>
              <w:pStyle w:val="9"/>
              <w:rPr>
                <w:rFonts w:ascii="Times New Roman"/>
                <w:sz w:val="18"/>
              </w:rPr>
            </w:pPr>
          </w:p>
        </w:tc>
        <w:tc>
          <w:tcPr>
            <w:tcW w:w="7567" w:type="dxa"/>
          </w:tcPr>
          <w:p>
            <w:pPr>
              <w:pStyle w:val="9"/>
              <w:spacing w:line="231" w:lineRule="exact"/>
              <w:ind w:left="107"/>
              <w:rPr>
                <w:sz w:val="21"/>
              </w:rPr>
            </w:pPr>
            <w:r>
              <w:rPr>
                <w:color w:val="000000"/>
                <w:w w:val="95"/>
                <w:sz w:val="21"/>
                <w:shd w:val="clear" w:color="auto" w:fill="E4E4E4"/>
              </w:rPr>
              <w:t>（</w:t>
            </w:r>
            <w:r>
              <w:rPr>
                <w:rFonts w:ascii="Times New Roman" w:hAnsi="Times New Roman" w:eastAsia="Times New Roman"/>
                <w:color w:val="000000"/>
                <w:w w:val="95"/>
                <w:sz w:val="21"/>
                <w:shd w:val="clear" w:color="auto" w:fill="E4E4E4"/>
              </w:rPr>
              <w:t>2</w:t>
            </w:r>
            <w:r>
              <w:rPr>
                <w:color w:val="000000"/>
                <w:w w:val="95"/>
                <w:sz w:val="21"/>
                <w:shd w:val="clear" w:color="auto" w:fill="E4E4E4"/>
              </w:rPr>
              <w:t>）</w:t>
            </w:r>
            <w:r>
              <w:rPr>
                <w:rFonts w:ascii="Times New Roman" w:hAnsi="Times New Roman" w:eastAsia="Times New Roman"/>
                <w:color w:val="000000"/>
                <w:w w:val="95"/>
                <w:sz w:val="21"/>
                <w:shd w:val="clear" w:color="auto" w:fill="E4E4E4"/>
              </w:rPr>
              <w:t>TNM</w:t>
            </w:r>
            <w:r>
              <w:rPr>
                <w:rFonts w:ascii="Times New Roman" w:hAnsi="Times New Roman" w:eastAsia="Times New Roman"/>
                <w:color w:val="000000"/>
                <w:spacing w:val="60"/>
                <w:sz w:val="21"/>
                <w:shd w:val="clear" w:color="auto" w:fill="E4E4E4"/>
              </w:rPr>
              <w:t xml:space="preserve">  </w:t>
            </w:r>
            <w:r>
              <w:rPr>
                <w:color w:val="000000"/>
                <w:spacing w:val="-1"/>
                <w:w w:val="95"/>
                <w:sz w:val="21"/>
                <w:shd w:val="clear" w:color="auto" w:fill="E4E4E4"/>
              </w:rPr>
              <w:t>分期为Ⅰ期或更轻分期的甲状腺癌；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3" w:lineRule="exact"/>
              <w:ind w:left="107"/>
              <w:rPr>
                <w:sz w:val="21"/>
              </w:rPr>
            </w:pPr>
            <w:r>
              <w:rPr>
                <w:color w:val="000000"/>
                <w:w w:val="95"/>
                <w:position w:val="2"/>
                <w:sz w:val="21"/>
                <w:shd w:val="clear" w:color="auto" w:fill="E4E4E4"/>
              </w:rPr>
              <w:t>（</w:t>
            </w:r>
            <w:r>
              <w:rPr>
                <w:rFonts w:ascii="Times New Roman" w:eastAsia="Times New Roman"/>
                <w:color w:val="000000"/>
                <w:w w:val="95"/>
                <w:position w:val="2"/>
                <w:sz w:val="21"/>
                <w:shd w:val="clear" w:color="auto" w:fill="E4E4E4"/>
              </w:rPr>
              <w:t>3</w:t>
            </w:r>
            <w:r>
              <w:rPr>
                <w:color w:val="000000"/>
                <w:w w:val="95"/>
                <w:position w:val="2"/>
                <w:sz w:val="21"/>
                <w:shd w:val="clear" w:color="auto" w:fill="E4E4E4"/>
              </w:rPr>
              <w:t>）</w:t>
            </w:r>
            <w:r>
              <w:rPr>
                <w:rFonts w:ascii="Times New Roman" w:eastAsia="Times New Roman"/>
                <w:color w:val="000000"/>
                <w:w w:val="95"/>
                <w:position w:val="2"/>
                <w:sz w:val="21"/>
                <w:shd w:val="clear" w:color="auto" w:fill="E4E4E4"/>
              </w:rPr>
              <w:t>TNM</w:t>
            </w:r>
            <w:r>
              <w:rPr>
                <w:rFonts w:ascii="Times New Roman" w:eastAsia="Times New Roman"/>
                <w:color w:val="000000"/>
                <w:spacing w:val="55"/>
                <w:w w:val="150"/>
                <w:position w:val="2"/>
                <w:sz w:val="21"/>
                <w:shd w:val="clear" w:color="auto" w:fill="E4E4E4"/>
              </w:rPr>
              <w:t xml:space="preserve"> </w:t>
            </w:r>
            <w:r>
              <w:rPr>
                <w:color w:val="000000"/>
                <w:w w:val="95"/>
                <w:position w:val="2"/>
                <w:sz w:val="21"/>
                <w:shd w:val="clear" w:color="auto" w:fill="E4E4E4"/>
              </w:rPr>
              <w:t>分期为</w:t>
            </w:r>
            <w:r>
              <w:rPr>
                <w:color w:val="000000"/>
                <w:spacing w:val="19"/>
                <w:position w:val="2"/>
                <w:sz w:val="21"/>
                <w:shd w:val="clear" w:color="auto" w:fill="E4E4E4"/>
              </w:rPr>
              <w:t xml:space="preserve"> </w:t>
            </w:r>
            <w:r>
              <w:rPr>
                <w:rFonts w:ascii="Times New Roman" w:eastAsia="Times New Roman"/>
                <w:color w:val="000000"/>
                <w:w w:val="95"/>
                <w:position w:val="2"/>
                <w:sz w:val="21"/>
                <w:shd w:val="clear" w:color="auto" w:fill="E4E4E4"/>
              </w:rPr>
              <w:t>T</w:t>
            </w:r>
            <w:r>
              <w:rPr>
                <w:rFonts w:ascii="Times New Roman" w:eastAsia="Times New Roman"/>
                <w:color w:val="000000"/>
                <w:w w:val="95"/>
                <w:sz w:val="13"/>
                <w:shd w:val="clear" w:color="auto" w:fill="E4E4E4"/>
              </w:rPr>
              <w:t>1</w:t>
            </w:r>
            <w:r>
              <w:rPr>
                <w:rFonts w:ascii="Times New Roman" w:eastAsia="Times New Roman"/>
                <w:color w:val="000000"/>
                <w:w w:val="95"/>
                <w:position w:val="2"/>
                <w:sz w:val="21"/>
                <w:shd w:val="clear" w:color="auto" w:fill="E4E4E4"/>
              </w:rPr>
              <w:t>N</w:t>
            </w:r>
            <w:r>
              <w:rPr>
                <w:rFonts w:ascii="Times New Roman" w:eastAsia="Times New Roman"/>
                <w:color w:val="000000"/>
                <w:w w:val="95"/>
                <w:sz w:val="13"/>
                <w:shd w:val="clear" w:color="auto" w:fill="E4E4E4"/>
              </w:rPr>
              <w:t>0</w:t>
            </w:r>
            <w:r>
              <w:rPr>
                <w:rFonts w:ascii="Times New Roman" w:eastAsia="Times New Roman"/>
                <w:color w:val="000000"/>
                <w:w w:val="95"/>
                <w:position w:val="2"/>
                <w:sz w:val="21"/>
                <w:shd w:val="clear" w:color="auto" w:fill="E4E4E4"/>
              </w:rPr>
              <w:t>M</w:t>
            </w:r>
            <w:r>
              <w:rPr>
                <w:rFonts w:ascii="Times New Roman" w:eastAsia="Times New Roman"/>
                <w:color w:val="000000"/>
                <w:w w:val="95"/>
                <w:sz w:val="13"/>
                <w:shd w:val="clear" w:color="auto" w:fill="E4E4E4"/>
              </w:rPr>
              <w:t>0</w:t>
            </w:r>
            <w:r>
              <w:rPr>
                <w:rFonts w:ascii="Times New Roman" w:eastAsia="Times New Roman"/>
                <w:color w:val="000000"/>
                <w:spacing w:val="50"/>
                <w:sz w:val="13"/>
                <w:shd w:val="clear" w:color="auto" w:fill="E4E4E4"/>
              </w:rPr>
              <w:t xml:space="preserve"> </w:t>
            </w:r>
            <w:r>
              <w:rPr>
                <w:color w:val="000000"/>
                <w:spacing w:val="-1"/>
                <w:w w:val="95"/>
                <w:position w:val="2"/>
                <w:sz w:val="21"/>
                <w:shd w:val="clear" w:color="auto" w:fill="E4E4E4"/>
              </w:rPr>
              <w:t>期或更轻分期的前列腺癌；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color w:val="000000"/>
                <w:w w:val="95"/>
                <w:sz w:val="21"/>
                <w:shd w:val="clear" w:color="auto" w:fill="E4E4E4"/>
              </w:rPr>
              <w:t>（</w:t>
            </w:r>
            <w:r>
              <w:rPr>
                <w:rFonts w:ascii="Times New Roman" w:eastAsia="Times New Roman"/>
                <w:color w:val="000000"/>
                <w:w w:val="95"/>
                <w:sz w:val="21"/>
                <w:shd w:val="clear" w:color="auto" w:fill="E4E4E4"/>
              </w:rPr>
              <w:t>4</w:t>
            </w:r>
            <w:r>
              <w:rPr>
                <w:color w:val="000000"/>
                <w:w w:val="95"/>
                <w:sz w:val="21"/>
                <w:shd w:val="clear" w:color="auto" w:fill="E4E4E4"/>
              </w:rPr>
              <w:t>）</w:t>
            </w:r>
            <w:r>
              <w:rPr>
                <w:color w:val="000000"/>
                <w:spacing w:val="-1"/>
                <w:w w:val="95"/>
                <w:sz w:val="21"/>
                <w:shd w:val="clear" w:color="auto" w:fill="E4E4E4"/>
              </w:rPr>
              <w:t>黑色素瘤以外的未发生淋巴结和远处转移的皮肤恶性肿瘤；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color w:val="000000"/>
                <w:w w:val="95"/>
                <w:sz w:val="21"/>
                <w:shd w:val="clear" w:color="auto" w:fill="E4E4E4"/>
              </w:rPr>
              <w:t>（</w:t>
            </w:r>
            <w:r>
              <w:rPr>
                <w:rFonts w:ascii="Times New Roman" w:eastAsia="Times New Roman"/>
                <w:color w:val="000000"/>
                <w:w w:val="95"/>
                <w:sz w:val="21"/>
                <w:shd w:val="clear" w:color="auto" w:fill="E4E4E4"/>
              </w:rPr>
              <w:t>5</w:t>
            </w:r>
            <w:r>
              <w:rPr>
                <w:color w:val="000000"/>
                <w:w w:val="95"/>
                <w:sz w:val="21"/>
                <w:shd w:val="clear" w:color="auto" w:fill="E4E4E4"/>
              </w:rPr>
              <w:t>）相当于</w:t>
            </w:r>
            <w:r>
              <w:rPr>
                <w:color w:val="000000"/>
                <w:spacing w:val="5"/>
                <w:sz w:val="21"/>
                <w:shd w:val="clear" w:color="auto" w:fill="E4E4E4"/>
              </w:rPr>
              <w:t xml:space="preserve"> </w:t>
            </w:r>
            <w:r>
              <w:rPr>
                <w:rFonts w:ascii="Times New Roman" w:eastAsia="Times New Roman"/>
                <w:color w:val="000000"/>
                <w:w w:val="95"/>
                <w:sz w:val="21"/>
                <w:shd w:val="clear" w:color="auto" w:fill="E4E4E4"/>
              </w:rPr>
              <w:t>Binet</w:t>
            </w:r>
            <w:r>
              <w:rPr>
                <w:rFonts w:ascii="Times New Roman" w:eastAsia="Times New Roman"/>
                <w:color w:val="000000"/>
                <w:spacing w:val="52"/>
                <w:sz w:val="21"/>
                <w:shd w:val="clear" w:color="auto" w:fill="E4E4E4"/>
              </w:rPr>
              <w:t xml:space="preserve"> </w:t>
            </w:r>
            <w:r>
              <w:rPr>
                <w:color w:val="000000"/>
                <w:w w:val="95"/>
                <w:sz w:val="21"/>
                <w:shd w:val="clear" w:color="auto" w:fill="E4E4E4"/>
              </w:rPr>
              <w:t>分期方案</w:t>
            </w:r>
            <w:r>
              <w:rPr>
                <w:color w:val="000000"/>
                <w:spacing w:val="5"/>
                <w:sz w:val="21"/>
                <w:shd w:val="clear" w:color="auto" w:fill="E4E4E4"/>
              </w:rPr>
              <w:t xml:space="preserve"> </w:t>
            </w:r>
            <w:r>
              <w:rPr>
                <w:rFonts w:ascii="Times New Roman" w:eastAsia="Times New Roman"/>
                <w:color w:val="000000"/>
                <w:w w:val="95"/>
                <w:sz w:val="21"/>
                <w:shd w:val="clear" w:color="auto" w:fill="E4E4E4"/>
              </w:rPr>
              <w:t>A</w:t>
            </w:r>
            <w:r>
              <w:rPr>
                <w:rFonts w:ascii="Times New Roman" w:eastAsia="Times New Roman"/>
                <w:color w:val="000000"/>
                <w:spacing w:val="54"/>
                <w:sz w:val="21"/>
                <w:shd w:val="clear" w:color="auto" w:fill="E4E4E4"/>
              </w:rPr>
              <w:t xml:space="preserve"> </w:t>
            </w:r>
            <w:r>
              <w:rPr>
                <w:color w:val="000000"/>
                <w:spacing w:val="-1"/>
                <w:w w:val="95"/>
                <w:sz w:val="21"/>
                <w:shd w:val="clear" w:color="auto" w:fill="E4E4E4"/>
              </w:rPr>
              <w:t>期程度的慢性淋巴细胞白血病；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color w:val="000000"/>
                <w:w w:val="95"/>
                <w:sz w:val="21"/>
                <w:shd w:val="clear" w:color="auto" w:fill="E4E4E4"/>
              </w:rPr>
              <w:t>（</w:t>
            </w:r>
            <w:r>
              <w:rPr>
                <w:rFonts w:ascii="Times New Roman" w:hAnsi="Times New Roman" w:eastAsia="Times New Roman"/>
                <w:color w:val="000000"/>
                <w:w w:val="95"/>
                <w:sz w:val="21"/>
                <w:shd w:val="clear" w:color="auto" w:fill="E4E4E4"/>
              </w:rPr>
              <w:t>6</w:t>
            </w:r>
            <w:r>
              <w:rPr>
                <w:color w:val="000000"/>
                <w:w w:val="95"/>
                <w:sz w:val="21"/>
                <w:shd w:val="clear" w:color="auto" w:fill="E4E4E4"/>
              </w:rPr>
              <w:t>）相当于</w:t>
            </w:r>
            <w:r>
              <w:rPr>
                <w:color w:val="000000"/>
                <w:spacing w:val="28"/>
                <w:sz w:val="21"/>
                <w:shd w:val="clear" w:color="auto" w:fill="E4E4E4"/>
              </w:rPr>
              <w:t xml:space="preserve"> </w:t>
            </w:r>
            <w:r>
              <w:rPr>
                <w:rFonts w:ascii="Times New Roman" w:hAnsi="Times New Roman" w:eastAsia="Times New Roman"/>
                <w:color w:val="000000"/>
                <w:w w:val="95"/>
                <w:sz w:val="21"/>
                <w:shd w:val="clear" w:color="auto" w:fill="E4E4E4"/>
              </w:rPr>
              <w:t>Ann</w:t>
            </w:r>
            <w:r>
              <w:rPr>
                <w:rFonts w:ascii="Times New Roman" w:hAnsi="Times New Roman" w:eastAsia="Times New Roman"/>
                <w:color w:val="000000"/>
                <w:spacing w:val="48"/>
                <w:sz w:val="21"/>
                <w:shd w:val="clear" w:color="auto" w:fill="E4E4E4"/>
              </w:rPr>
              <w:t xml:space="preserve"> </w:t>
            </w:r>
            <w:r>
              <w:rPr>
                <w:rFonts w:ascii="Times New Roman" w:hAnsi="Times New Roman" w:eastAsia="Times New Roman"/>
                <w:color w:val="000000"/>
                <w:w w:val="95"/>
                <w:sz w:val="21"/>
                <w:shd w:val="clear" w:color="auto" w:fill="E4E4E4"/>
              </w:rPr>
              <w:t>Arbor</w:t>
            </w:r>
            <w:r>
              <w:rPr>
                <w:rFonts w:ascii="Times New Roman" w:hAnsi="Times New Roman" w:eastAsia="Times New Roman"/>
                <w:color w:val="000000"/>
                <w:spacing w:val="68"/>
                <w:sz w:val="21"/>
                <w:shd w:val="clear" w:color="auto" w:fill="E4E4E4"/>
              </w:rPr>
              <w:t xml:space="preserve"> </w:t>
            </w:r>
            <w:r>
              <w:rPr>
                <w:color w:val="000000"/>
                <w:spacing w:val="-1"/>
                <w:w w:val="95"/>
                <w:sz w:val="21"/>
                <w:shd w:val="clear" w:color="auto" w:fill="E4E4E4"/>
              </w:rPr>
              <w:t>分期方案Ⅰ期程度的何杰金氏病；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64" w:lineRule="exact"/>
              <w:ind w:left="107"/>
              <w:rPr>
                <w:rFonts w:ascii="Times New Roman" w:eastAsia="Times New Roman"/>
                <w:sz w:val="22"/>
              </w:rPr>
            </w:pPr>
            <w:r>
              <w:rPr>
                <w:color w:val="000000"/>
                <w:spacing w:val="-3"/>
                <w:sz w:val="22"/>
                <w:shd w:val="clear" w:color="auto" w:fill="E4E4E4"/>
              </w:rPr>
              <w:t>（</w:t>
            </w:r>
            <w:r>
              <w:rPr>
                <w:rFonts w:ascii="Times New Roman" w:eastAsia="Times New Roman"/>
                <w:color w:val="000000"/>
                <w:spacing w:val="-3"/>
                <w:sz w:val="22"/>
                <w:shd w:val="clear" w:color="auto" w:fill="E4E4E4"/>
              </w:rPr>
              <w:t>7</w:t>
            </w:r>
            <w:r>
              <w:rPr>
                <w:color w:val="000000"/>
                <w:spacing w:val="-3"/>
                <w:sz w:val="22"/>
                <w:shd w:val="clear" w:color="auto" w:fill="E4E4E4"/>
              </w:rPr>
              <w:t>）</w:t>
            </w:r>
            <w:r>
              <w:rPr>
                <w:color w:val="000000"/>
                <w:spacing w:val="-7"/>
                <w:sz w:val="22"/>
                <w:shd w:val="clear" w:color="auto" w:fill="E4E4E4"/>
              </w:rPr>
              <w:t xml:space="preserve">未发生淋巴结和远处转移且 </w:t>
            </w:r>
            <w:r>
              <w:rPr>
                <w:rFonts w:ascii="Times New Roman" w:eastAsia="Times New Roman"/>
                <w:color w:val="000000"/>
                <w:spacing w:val="-3"/>
                <w:sz w:val="22"/>
                <w:shd w:val="clear" w:color="auto" w:fill="E4E4E4"/>
              </w:rPr>
              <w:t>WHO</w:t>
            </w:r>
            <w:r>
              <w:rPr>
                <w:rFonts w:ascii="Times New Roman" w:eastAsia="Times New Roman"/>
                <w:color w:val="000000"/>
                <w:spacing w:val="4"/>
                <w:sz w:val="22"/>
                <w:shd w:val="clear" w:color="auto" w:fill="E4E4E4"/>
              </w:rPr>
              <w:t xml:space="preserve"> </w:t>
            </w:r>
            <w:r>
              <w:rPr>
                <w:color w:val="000000"/>
                <w:spacing w:val="-3"/>
                <w:sz w:val="22"/>
                <w:shd w:val="clear" w:color="auto" w:fill="E4E4E4"/>
              </w:rPr>
              <w:t>分级为</w:t>
            </w:r>
            <w:r>
              <w:rPr>
                <w:rFonts w:ascii="Times New Roman" w:eastAsia="Times New Roman"/>
                <w:color w:val="000000"/>
                <w:spacing w:val="-3"/>
                <w:sz w:val="22"/>
                <w:shd w:val="clear" w:color="auto" w:fill="E4E4E4"/>
              </w:rPr>
              <w:t>G1</w:t>
            </w:r>
            <w:r>
              <w:rPr>
                <w:rFonts w:ascii="Times New Roman" w:eastAsia="Times New Roman"/>
                <w:color w:val="000000"/>
                <w:spacing w:val="6"/>
                <w:sz w:val="22"/>
                <w:shd w:val="clear" w:color="auto" w:fill="E4E4E4"/>
              </w:rPr>
              <w:t xml:space="preserve"> </w:t>
            </w:r>
            <w:r>
              <w:rPr>
                <w:color w:val="000000"/>
                <w:spacing w:val="-49"/>
                <w:sz w:val="22"/>
                <w:shd w:val="clear" w:color="auto" w:fill="E4E4E4"/>
              </w:rPr>
              <w:t>级别</w:t>
            </w:r>
            <w:r>
              <w:rPr>
                <w:color w:val="000000"/>
                <w:spacing w:val="-3"/>
                <w:sz w:val="22"/>
                <w:shd w:val="clear" w:color="auto" w:fill="E4E4E4"/>
              </w:rPr>
              <w:t>（核分裂像</w:t>
            </w:r>
            <w:r>
              <w:rPr>
                <w:rFonts w:ascii="Times New Roman" w:eastAsia="Times New Roman"/>
                <w:color w:val="000000"/>
                <w:spacing w:val="-3"/>
                <w:sz w:val="22"/>
                <w:shd w:val="clear" w:color="auto" w:fill="E4E4E4"/>
              </w:rPr>
              <w:t>&lt;10/50</w:t>
            </w:r>
            <w:r>
              <w:rPr>
                <w:rFonts w:ascii="Times New Roman" w:eastAsia="Times New Roman"/>
                <w:color w:val="000000"/>
                <w:spacing w:val="7"/>
                <w:sz w:val="22"/>
                <w:shd w:val="clear" w:color="auto" w:fill="E4E4E4"/>
              </w:rPr>
              <w:t xml:space="preserve"> </w:t>
            </w:r>
            <w:r>
              <w:rPr>
                <w:rFonts w:ascii="Times New Roman" w:eastAsia="Times New Roman"/>
                <w:color w:val="000000"/>
                <w:spacing w:val="-5"/>
                <w:sz w:val="22"/>
                <w:shd w:val="clear" w:color="auto" w:fill="E4E4E4"/>
              </w:rPr>
              <w:t>HPF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82" w:lineRule="exact"/>
              <w:ind w:left="107"/>
              <w:rPr>
                <w:sz w:val="22"/>
              </w:rPr>
            </w:pPr>
            <w:r>
              <w:rPr>
                <w:color w:val="000000"/>
                <w:spacing w:val="18"/>
                <w:sz w:val="22"/>
                <w:shd w:val="clear" w:color="auto" w:fill="E4E4E4"/>
              </w:rPr>
              <w:t>和</w:t>
            </w:r>
            <w:r>
              <w:rPr>
                <w:rFonts w:ascii="Times New Roman" w:hAnsi="Times New Roman" w:eastAsia="Times New Roman"/>
                <w:color w:val="000000"/>
                <w:sz w:val="22"/>
                <w:shd w:val="clear" w:color="auto" w:fill="E4E4E4"/>
              </w:rPr>
              <w:t>ki-67</w:t>
            </w:r>
            <w:r>
              <w:rPr>
                <w:color w:val="000000"/>
                <w:sz w:val="22"/>
                <w:shd w:val="clear" w:color="auto" w:fill="E4E4E4"/>
              </w:rPr>
              <w:t>≤</w:t>
            </w:r>
            <w:r>
              <w:rPr>
                <w:rFonts w:ascii="Times New Roman" w:hAnsi="Times New Roman" w:eastAsia="Times New Roman"/>
                <w:color w:val="000000"/>
                <w:sz w:val="22"/>
                <w:shd w:val="clear" w:color="auto" w:fill="E4E4E4"/>
              </w:rPr>
              <w:t>2%</w:t>
            </w:r>
            <w:r>
              <w:rPr>
                <w:color w:val="000000"/>
                <w:sz w:val="22"/>
                <w:shd w:val="clear" w:color="auto" w:fill="E4E4E4"/>
              </w:rPr>
              <w:t>）</w:t>
            </w:r>
            <w:r>
              <w:rPr>
                <w:color w:val="000000"/>
                <w:spacing w:val="-1"/>
                <w:sz w:val="22"/>
                <w:shd w:val="clear" w:color="auto" w:fill="E4E4E4"/>
              </w:rPr>
              <w:t>或更轻分级的神经内分泌肿瘤。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669" w:type="dxa"/>
          </w:tcPr>
          <w:p>
            <w:pPr>
              <w:pStyle w:val="9"/>
              <w:spacing w:before="197"/>
              <w:ind w:left="50"/>
              <w:rPr>
                <w:rFonts w:ascii="Times New Roman"/>
                <w:b/>
                <w:sz w:val="20"/>
              </w:rPr>
            </w:pPr>
            <w:r>
              <w:rPr>
                <w:rFonts w:ascii="Times New Roman"/>
                <w:b/>
                <w:spacing w:val="-2"/>
                <w:sz w:val="20"/>
              </w:rPr>
              <w:t>10.3.2</w:t>
            </w:r>
          </w:p>
        </w:tc>
        <w:tc>
          <w:tcPr>
            <w:tcW w:w="1402" w:type="dxa"/>
          </w:tcPr>
          <w:p>
            <w:pPr>
              <w:pStyle w:val="9"/>
              <w:spacing w:before="146" w:line="289" w:lineRule="exact"/>
              <w:ind w:left="117"/>
              <w:rPr>
                <w:rFonts w:hint="eastAsia" w:ascii="华文楷体" w:eastAsia="华文楷体"/>
                <w:b/>
                <w:sz w:val="21"/>
              </w:rPr>
            </w:pPr>
            <w:r>
              <w:rPr>
                <w:rFonts w:hint="eastAsia" w:ascii="华文楷体" w:eastAsia="华文楷体"/>
                <w:b/>
                <w:spacing w:val="-2"/>
                <w:w w:val="95"/>
                <w:sz w:val="21"/>
              </w:rPr>
              <w:t>较重急性心</w:t>
            </w:r>
          </w:p>
        </w:tc>
        <w:tc>
          <w:tcPr>
            <w:tcW w:w="7567" w:type="dxa"/>
          </w:tcPr>
          <w:p>
            <w:pPr>
              <w:pStyle w:val="9"/>
              <w:spacing w:before="169" w:line="267" w:lineRule="exact"/>
              <w:ind w:left="107"/>
              <w:rPr>
                <w:sz w:val="21"/>
              </w:rPr>
            </w:pPr>
            <w:r>
              <w:rPr>
                <w:w w:val="95"/>
                <w:sz w:val="21"/>
              </w:rPr>
              <w:t>急性心肌梗死指由于冠状动脉闭塞或梗阻引起部分心</w:t>
            </w:r>
            <w:r>
              <w:rPr>
                <w:spacing w:val="-1"/>
                <w:w w:val="95"/>
                <w:sz w:val="21"/>
              </w:rPr>
              <w:t>肌严重的持久性缺血造成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669" w:type="dxa"/>
          </w:tcPr>
          <w:p>
            <w:pPr>
              <w:pStyle w:val="9"/>
              <w:rPr>
                <w:rFonts w:ascii="Times New Roman"/>
                <w:sz w:val="20"/>
              </w:rPr>
            </w:pPr>
          </w:p>
        </w:tc>
        <w:tc>
          <w:tcPr>
            <w:tcW w:w="1402" w:type="dxa"/>
          </w:tcPr>
          <w:p>
            <w:pPr>
              <w:pStyle w:val="9"/>
              <w:spacing w:line="342" w:lineRule="exact"/>
              <w:ind w:left="117"/>
              <w:rPr>
                <w:rFonts w:hint="eastAsia" w:ascii="华文楷体" w:eastAsia="华文楷体"/>
                <w:b/>
                <w:sz w:val="21"/>
              </w:rPr>
            </w:pPr>
            <w:r>
              <w:rPr>
                <w:rFonts w:hint="eastAsia" w:ascii="华文楷体" w:eastAsia="华文楷体"/>
                <w:b/>
                <w:spacing w:val="-4"/>
                <w:w w:val="95"/>
                <w:sz w:val="21"/>
              </w:rPr>
              <w:t>肌梗死</w:t>
            </w:r>
          </w:p>
        </w:tc>
        <w:tc>
          <w:tcPr>
            <w:tcW w:w="7567" w:type="dxa"/>
          </w:tcPr>
          <w:p>
            <w:pPr>
              <w:pStyle w:val="9"/>
              <w:spacing w:line="254" w:lineRule="exact"/>
              <w:ind w:left="107"/>
              <w:rPr>
                <w:sz w:val="21"/>
              </w:rPr>
            </w:pPr>
            <w:r>
              <w:rPr>
                <w:w w:val="95"/>
                <w:sz w:val="21"/>
              </w:rPr>
              <w:t>急性心肌坏死。急性心肌梗死的诊断必须依据国际国内诊断标准，符合（</w:t>
            </w:r>
            <w:r>
              <w:rPr>
                <w:rFonts w:ascii="Times New Roman" w:eastAsia="Times New Roman"/>
                <w:w w:val="95"/>
                <w:sz w:val="21"/>
              </w:rPr>
              <w:t>1</w:t>
            </w:r>
            <w:r>
              <w:rPr>
                <w:w w:val="95"/>
                <w:sz w:val="21"/>
              </w:rPr>
              <w:t>）</w:t>
            </w:r>
            <w:r>
              <w:rPr>
                <w:spacing w:val="-10"/>
                <w:w w:val="95"/>
                <w:sz w:val="21"/>
              </w:rPr>
              <w:t>检</w:t>
            </w:r>
          </w:p>
          <w:p>
            <w:pPr>
              <w:pStyle w:val="9"/>
              <w:spacing w:before="2" w:line="256" w:lineRule="exact"/>
              <w:ind w:left="107"/>
              <w:rPr>
                <w:sz w:val="21"/>
              </w:rPr>
            </w:pPr>
            <w:r>
              <w:rPr>
                <w:w w:val="95"/>
                <w:sz w:val="21"/>
              </w:rPr>
              <w:t>测到肌酸激酶同工酶（</w:t>
            </w:r>
            <w:r>
              <w:rPr>
                <w:rFonts w:ascii="Times New Roman" w:eastAsia="Times New Roman"/>
                <w:w w:val="95"/>
                <w:sz w:val="21"/>
              </w:rPr>
              <w:t>CK-MB</w:t>
            </w:r>
            <w:r>
              <w:rPr>
                <w:w w:val="95"/>
                <w:sz w:val="21"/>
              </w:rPr>
              <w:t>）或肌钙蛋白（</w:t>
            </w:r>
            <w:r>
              <w:rPr>
                <w:rFonts w:ascii="Times New Roman" w:eastAsia="Times New Roman"/>
                <w:w w:val="95"/>
                <w:sz w:val="21"/>
              </w:rPr>
              <w:t>cTn</w:t>
            </w:r>
            <w:r>
              <w:rPr>
                <w:w w:val="95"/>
                <w:sz w:val="21"/>
              </w:rPr>
              <w:t>）升高和</w:t>
            </w:r>
            <w:r>
              <w:rPr>
                <w:rFonts w:ascii="Times New Roman" w:eastAsia="Times New Roman"/>
                <w:w w:val="95"/>
                <w:sz w:val="21"/>
              </w:rPr>
              <w:t>/</w:t>
            </w:r>
            <w:r>
              <w:rPr>
                <w:spacing w:val="-2"/>
                <w:w w:val="95"/>
                <w:sz w:val="21"/>
              </w:rPr>
              <w:t>或降低的动态变化，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4" w:lineRule="exact"/>
              <w:ind w:left="107"/>
              <w:rPr>
                <w:sz w:val="21"/>
              </w:rPr>
            </w:pPr>
            <w:r>
              <w:rPr>
                <w:w w:val="95"/>
                <w:sz w:val="21"/>
              </w:rPr>
              <w:t>至少一次达到或超过心肌梗死的临床诊断标准；（</w:t>
            </w:r>
            <w:r>
              <w:rPr>
                <w:rFonts w:ascii="Times New Roman" w:eastAsia="Times New Roman"/>
                <w:w w:val="95"/>
                <w:sz w:val="21"/>
              </w:rPr>
              <w:t>2</w:t>
            </w:r>
            <w:r>
              <w:rPr>
                <w:w w:val="95"/>
                <w:sz w:val="21"/>
              </w:rPr>
              <w:t>）</w:t>
            </w:r>
            <w:r>
              <w:rPr>
                <w:spacing w:val="-1"/>
                <w:w w:val="95"/>
                <w:sz w:val="21"/>
              </w:rPr>
              <w:t>同时存在下列之一的证据，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6" w:lineRule="exact"/>
              <w:ind w:left="107"/>
              <w:rPr>
                <w:sz w:val="21"/>
              </w:rPr>
            </w:pPr>
            <w:r>
              <w:rPr>
                <w:w w:val="95"/>
                <w:sz w:val="21"/>
              </w:rPr>
              <w:t>包括：缺血性胸痛症状、新发生的缺血性心电图改变、新生成的病理性</w:t>
            </w:r>
            <w:r>
              <w:rPr>
                <w:spacing w:val="49"/>
                <w:sz w:val="21"/>
              </w:rPr>
              <w:t xml:space="preserve"> </w:t>
            </w:r>
            <w:r>
              <w:rPr>
                <w:rFonts w:ascii="Times New Roman" w:eastAsia="Times New Roman"/>
                <w:w w:val="95"/>
                <w:sz w:val="21"/>
              </w:rPr>
              <w:t>Q</w:t>
            </w:r>
            <w:r>
              <w:rPr>
                <w:rFonts w:ascii="Times New Roman" w:eastAsia="Times New Roman"/>
                <w:spacing w:val="78"/>
                <w:w w:val="150"/>
                <w:sz w:val="21"/>
              </w:rPr>
              <w:t xml:space="preserve"> </w:t>
            </w:r>
            <w:r>
              <w:rPr>
                <w:spacing w:val="-4"/>
                <w:w w:val="95"/>
                <w:sz w:val="21"/>
              </w:rPr>
              <w:t>波、影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69" w:type="dxa"/>
          </w:tcPr>
          <w:p>
            <w:pPr>
              <w:pStyle w:val="9"/>
              <w:rPr>
                <w:rFonts w:ascii="Times New Roman"/>
                <w:sz w:val="18"/>
              </w:rPr>
            </w:pPr>
          </w:p>
        </w:tc>
        <w:tc>
          <w:tcPr>
            <w:tcW w:w="1402" w:type="dxa"/>
          </w:tcPr>
          <w:p>
            <w:pPr>
              <w:pStyle w:val="9"/>
              <w:rPr>
                <w:rFonts w:ascii="Times New Roman"/>
                <w:sz w:val="18"/>
              </w:rPr>
            </w:pPr>
          </w:p>
        </w:tc>
        <w:tc>
          <w:tcPr>
            <w:tcW w:w="7567" w:type="dxa"/>
          </w:tcPr>
          <w:p>
            <w:pPr>
              <w:pStyle w:val="9"/>
              <w:spacing w:line="244" w:lineRule="exact"/>
              <w:ind w:left="107"/>
              <w:rPr>
                <w:sz w:val="21"/>
              </w:rPr>
            </w:pPr>
            <w:r>
              <w:rPr>
                <w:spacing w:val="-1"/>
                <w:w w:val="95"/>
                <w:sz w:val="21"/>
              </w:rPr>
              <w:t>像学证据显示有新出现的心肌活性丧失或新出现局部室壁运动异常、冠脉造影证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before="2"/>
              <w:ind w:left="107"/>
              <w:rPr>
                <w:sz w:val="21"/>
              </w:rPr>
            </w:pPr>
            <w:r>
              <w:rPr>
                <w:spacing w:val="-1"/>
                <w:w w:val="95"/>
                <w:sz w:val="21"/>
              </w:rPr>
              <w:t>实存在冠状动脉血栓。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before="47" w:line="250" w:lineRule="exact"/>
              <w:ind w:left="107"/>
              <w:rPr>
                <w:sz w:val="21"/>
              </w:rPr>
            </w:pPr>
            <w:r>
              <w:rPr>
                <w:spacing w:val="-1"/>
                <w:w w:val="95"/>
                <w:sz w:val="21"/>
              </w:rPr>
              <w:t>较重急性心肌梗死指依照上述标准被明确诊断为急性心肌梗死，并且必须同时满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69" w:type="dxa"/>
          </w:tcPr>
          <w:p>
            <w:pPr>
              <w:pStyle w:val="9"/>
              <w:rPr>
                <w:rFonts w:ascii="Times New Roman"/>
                <w:sz w:val="18"/>
              </w:rPr>
            </w:pPr>
          </w:p>
        </w:tc>
        <w:tc>
          <w:tcPr>
            <w:tcW w:w="1402" w:type="dxa"/>
          </w:tcPr>
          <w:p>
            <w:pPr>
              <w:pStyle w:val="9"/>
              <w:rPr>
                <w:rFonts w:ascii="Times New Roman"/>
                <w:sz w:val="18"/>
              </w:rPr>
            </w:pPr>
          </w:p>
        </w:tc>
        <w:tc>
          <w:tcPr>
            <w:tcW w:w="7567" w:type="dxa"/>
          </w:tcPr>
          <w:p>
            <w:pPr>
              <w:pStyle w:val="9"/>
              <w:spacing w:line="248" w:lineRule="exact"/>
              <w:ind w:left="107"/>
              <w:rPr>
                <w:sz w:val="21"/>
              </w:rPr>
            </w:pPr>
            <w:r>
              <w:rPr>
                <w:spacing w:val="-1"/>
                <w:w w:val="95"/>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before="5" w:line="256" w:lineRule="exact"/>
              <w:ind w:left="107"/>
              <w:rPr>
                <w:sz w:val="21"/>
              </w:rPr>
            </w:pPr>
            <w:r>
              <w:rPr>
                <w:rFonts w:ascii="Times New Roman" w:eastAsia="Times New Roman"/>
                <w:w w:val="95"/>
                <w:sz w:val="21"/>
              </w:rPr>
              <w:t>1.</w:t>
            </w:r>
            <w:r>
              <w:rPr>
                <w:rFonts w:ascii="Times New Roman" w:eastAsia="Times New Roman"/>
                <w:spacing w:val="78"/>
                <w:sz w:val="21"/>
              </w:rPr>
              <w:t xml:space="preserve">   </w:t>
            </w:r>
            <w:r>
              <w:rPr>
                <w:w w:val="95"/>
                <w:sz w:val="21"/>
              </w:rPr>
              <w:t>心肌损伤标志物肌钙蛋白（</w:t>
            </w:r>
            <w:r>
              <w:rPr>
                <w:rFonts w:ascii="Times New Roman" w:eastAsia="Times New Roman"/>
                <w:w w:val="95"/>
                <w:sz w:val="21"/>
              </w:rPr>
              <w:t>cTn</w:t>
            </w:r>
            <w:r>
              <w:rPr>
                <w:w w:val="95"/>
                <w:sz w:val="21"/>
              </w:rPr>
              <w:t>）</w:t>
            </w:r>
            <w:r>
              <w:rPr>
                <w:spacing w:val="-1"/>
                <w:w w:val="95"/>
                <w:sz w:val="21"/>
              </w:rPr>
              <w:t>升高，至少一次检测结果达到该检验正常参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w w:val="95"/>
                <w:sz w:val="21"/>
              </w:rPr>
              <w:t>考值上限的</w:t>
            </w:r>
            <w:r>
              <w:rPr>
                <w:sz w:val="21"/>
              </w:rPr>
              <w:t xml:space="preserve"> </w:t>
            </w:r>
            <w:r>
              <w:rPr>
                <w:rFonts w:ascii="Times New Roman" w:eastAsia="Times New Roman"/>
                <w:w w:val="95"/>
                <w:sz w:val="21"/>
              </w:rPr>
              <w:t>15</w:t>
            </w:r>
            <w:r>
              <w:rPr>
                <w:rFonts w:ascii="Times New Roman" w:eastAsia="Times New Roman"/>
                <w:spacing w:val="52"/>
                <w:sz w:val="21"/>
              </w:rPr>
              <w:t xml:space="preserve"> </w:t>
            </w:r>
            <w:r>
              <w:rPr>
                <w:w w:val="95"/>
                <w:sz w:val="21"/>
              </w:rPr>
              <w:t>倍（含）</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rFonts w:ascii="Times New Roman" w:eastAsia="Times New Roman"/>
                <w:w w:val="95"/>
                <w:sz w:val="21"/>
              </w:rPr>
              <w:t>2.</w:t>
            </w:r>
            <w:r>
              <w:rPr>
                <w:rFonts w:ascii="Times New Roman" w:eastAsia="Times New Roman"/>
                <w:spacing w:val="72"/>
                <w:w w:val="150"/>
                <w:sz w:val="21"/>
              </w:rPr>
              <w:t xml:space="preserve">   </w:t>
            </w:r>
            <w:r>
              <w:rPr>
                <w:w w:val="95"/>
                <w:sz w:val="21"/>
              </w:rPr>
              <w:t>肌酸激酶同工酶（</w:t>
            </w:r>
            <w:r>
              <w:rPr>
                <w:rFonts w:ascii="Times New Roman" w:eastAsia="Times New Roman"/>
                <w:w w:val="95"/>
                <w:sz w:val="21"/>
              </w:rPr>
              <w:t>CK-MB</w:t>
            </w:r>
            <w:r>
              <w:rPr>
                <w:w w:val="95"/>
                <w:sz w:val="21"/>
              </w:rPr>
              <w:t>）</w:t>
            </w:r>
            <w:r>
              <w:rPr>
                <w:spacing w:val="-1"/>
                <w:w w:val="95"/>
                <w:sz w:val="21"/>
              </w:rPr>
              <w:t>升高，至少一次检测结果达到该检验正常参考值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spacing w:val="-2"/>
                <w:w w:val="95"/>
                <w:sz w:val="21"/>
              </w:rPr>
              <w:t xml:space="preserve">上限的 </w:t>
            </w:r>
            <w:r>
              <w:rPr>
                <w:rFonts w:ascii="Times New Roman" w:eastAsia="Times New Roman"/>
                <w:w w:val="95"/>
                <w:sz w:val="21"/>
              </w:rPr>
              <w:t>2</w:t>
            </w:r>
            <w:r>
              <w:rPr>
                <w:rFonts w:ascii="Times New Roman" w:eastAsia="Times New Roman"/>
                <w:spacing w:val="44"/>
                <w:sz w:val="21"/>
              </w:rPr>
              <w:t xml:space="preserve"> </w:t>
            </w:r>
            <w:r>
              <w:rPr>
                <w:w w:val="95"/>
                <w:sz w:val="21"/>
              </w:rPr>
              <w:t>倍（含）</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1" w:lineRule="exact"/>
              <w:ind w:left="107"/>
              <w:rPr>
                <w:sz w:val="21"/>
              </w:rPr>
            </w:pPr>
            <w:r>
              <w:rPr>
                <w:rFonts w:ascii="Times New Roman" w:eastAsia="Times New Roman"/>
                <w:w w:val="95"/>
                <w:sz w:val="21"/>
              </w:rPr>
              <w:t>3.</w:t>
            </w:r>
            <w:r>
              <w:rPr>
                <w:rFonts w:ascii="Times New Roman" w:eastAsia="Times New Roman"/>
                <w:spacing w:val="72"/>
                <w:sz w:val="21"/>
              </w:rPr>
              <w:t xml:space="preserve">  </w:t>
            </w:r>
            <w:r>
              <w:rPr>
                <w:w w:val="95"/>
                <w:sz w:val="21"/>
              </w:rPr>
              <w:t>出现左心室收缩功能下降，在确诊</w:t>
            </w:r>
            <w:r>
              <w:rPr>
                <w:spacing w:val="23"/>
                <w:sz w:val="21"/>
              </w:rPr>
              <w:t xml:space="preserve"> </w:t>
            </w:r>
            <w:r>
              <w:rPr>
                <w:rFonts w:ascii="Times New Roman" w:eastAsia="Times New Roman"/>
                <w:w w:val="95"/>
                <w:sz w:val="21"/>
              </w:rPr>
              <w:t>6</w:t>
            </w:r>
            <w:r>
              <w:rPr>
                <w:rFonts w:ascii="Times New Roman" w:eastAsia="Times New Roman"/>
                <w:spacing w:val="78"/>
                <w:sz w:val="21"/>
              </w:rPr>
              <w:t xml:space="preserve"> </w:t>
            </w:r>
            <w:r>
              <w:rPr>
                <w:w w:val="95"/>
                <w:sz w:val="21"/>
              </w:rPr>
              <w:t>周以后，检测左室射血分数（</w:t>
            </w:r>
            <w:r>
              <w:rPr>
                <w:rFonts w:ascii="Times New Roman" w:eastAsia="Times New Roman"/>
                <w:w w:val="95"/>
                <w:sz w:val="21"/>
              </w:rPr>
              <w:t>LVEF</w:t>
            </w:r>
            <w:r>
              <w:rPr>
                <w:w w:val="95"/>
                <w:sz w:val="21"/>
              </w:rPr>
              <w:t>）</w:t>
            </w:r>
            <w:r>
              <w:rPr>
                <w:spacing w:val="-10"/>
                <w:w w:val="95"/>
                <w:sz w:val="21"/>
              </w:rPr>
              <w:t>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w w:val="95"/>
                <w:sz w:val="21"/>
              </w:rPr>
              <w:t>于</w:t>
            </w:r>
            <w:r>
              <w:rPr>
                <w:spacing w:val="-6"/>
                <w:sz w:val="21"/>
              </w:rPr>
              <w:t xml:space="preserve"> </w:t>
            </w:r>
            <w:r>
              <w:rPr>
                <w:rFonts w:ascii="Times New Roman" w:eastAsia="Times New Roman"/>
                <w:w w:val="95"/>
                <w:sz w:val="21"/>
              </w:rPr>
              <w:t>50%</w:t>
            </w:r>
            <w:r>
              <w:rPr>
                <w:w w:val="95"/>
                <w:sz w:val="21"/>
              </w:rPr>
              <w:t>（不含</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6" w:lineRule="exact"/>
              <w:ind w:left="107"/>
              <w:rPr>
                <w:sz w:val="21"/>
              </w:rPr>
            </w:pPr>
            <w:r>
              <w:rPr>
                <w:rFonts w:ascii="Times New Roman" w:eastAsia="Times New Roman"/>
                <w:w w:val="95"/>
                <w:sz w:val="21"/>
              </w:rPr>
              <w:t>4.</w:t>
            </w:r>
            <w:r>
              <w:rPr>
                <w:rFonts w:ascii="Times New Roman" w:eastAsia="Times New Roman"/>
                <w:spacing w:val="65"/>
                <w:sz w:val="21"/>
              </w:rPr>
              <w:t xml:space="preserve">   </w:t>
            </w:r>
            <w:r>
              <w:rPr>
                <w:w w:val="95"/>
                <w:sz w:val="21"/>
              </w:rPr>
              <w:t>影像学检查证实存在新发的乳头肌功能失调或断裂引起的中度（含</w:t>
            </w:r>
            <w:r>
              <w:rPr>
                <w:spacing w:val="-51"/>
                <w:w w:val="95"/>
                <w:sz w:val="21"/>
              </w:rPr>
              <w:t>）</w:t>
            </w:r>
            <w:r>
              <w:rPr>
                <w:spacing w:val="-3"/>
                <w:w w:val="95"/>
                <w:sz w:val="21"/>
              </w:rPr>
              <w:t>以上的二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69" w:type="dxa"/>
          </w:tcPr>
          <w:p>
            <w:pPr>
              <w:pStyle w:val="9"/>
              <w:rPr>
                <w:rFonts w:ascii="Times New Roman"/>
                <w:sz w:val="18"/>
              </w:rPr>
            </w:pPr>
          </w:p>
        </w:tc>
        <w:tc>
          <w:tcPr>
            <w:tcW w:w="1402" w:type="dxa"/>
          </w:tcPr>
          <w:p>
            <w:pPr>
              <w:pStyle w:val="9"/>
              <w:rPr>
                <w:rFonts w:ascii="Times New Roman"/>
                <w:sz w:val="18"/>
              </w:rPr>
            </w:pPr>
          </w:p>
        </w:tc>
        <w:tc>
          <w:tcPr>
            <w:tcW w:w="7567" w:type="dxa"/>
          </w:tcPr>
          <w:p>
            <w:pPr>
              <w:pStyle w:val="9"/>
              <w:spacing w:line="241" w:lineRule="exact"/>
              <w:ind w:left="107"/>
              <w:rPr>
                <w:sz w:val="21"/>
              </w:rPr>
            </w:pPr>
            <w:r>
              <w:rPr>
                <w:spacing w:val="-2"/>
                <w:w w:val="95"/>
                <w:sz w:val="21"/>
              </w:rPr>
              <w:t>尖瓣反流；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before="5" w:line="255" w:lineRule="exact"/>
              <w:ind w:left="107"/>
              <w:rPr>
                <w:sz w:val="21"/>
              </w:rPr>
            </w:pPr>
            <w:r>
              <w:rPr>
                <w:rFonts w:ascii="Times New Roman" w:eastAsia="Times New Roman"/>
                <w:sz w:val="21"/>
              </w:rPr>
              <w:t>5</w:t>
            </w:r>
            <w:r>
              <w:rPr>
                <w:rFonts w:ascii="Times New Roman" w:eastAsia="Times New Roman"/>
                <w:spacing w:val="11"/>
                <w:sz w:val="21"/>
              </w:rPr>
              <w:t xml:space="preserve">. </w:t>
            </w:r>
            <w:r>
              <w:rPr>
                <w:spacing w:val="-1"/>
                <w:sz w:val="21"/>
              </w:rPr>
              <w:t>影像学检查证实存在新出现的室壁瘤；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rFonts w:ascii="Times New Roman" w:eastAsia="Times New Roman"/>
                <w:w w:val="95"/>
                <w:sz w:val="21"/>
              </w:rPr>
              <w:t>6.</w:t>
            </w:r>
            <w:r>
              <w:rPr>
                <w:rFonts w:ascii="Times New Roman" w:eastAsia="Times New Roman"/>
                <w:spacing w:val="59"/>
                <w:w w:val="150"/>
                <w:sz w:val="21"/>
              </w:rPr>
              <w:t xml:space="preserve">  </w:t>
            </w:r>
            <w:r>
              <w:rPr>
                <w:spacing w:val="-1"/>
                <w:w w:val="95"/>
                <w:sz w:val="21"/>
              </w:rPr>
              <w:t>出现室性心动过速、心室颤动或心源性休克。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66" w:lineRule="exact"/>
              <w:ind w:left="107"/>
              <w:rPr>
                <w:sz w:val="21"/>
              </w:rPr>
            </w:pPr>
            <w:r>
              <w:rPr>
                <w:color w:val="000000"/>
                <w:w w:val="95"/>
                <w:sz w:val="21"/>
                <w:shd w:val="clear" w:color="auto" w:fill="E4E4E4"/>
              </w:rPr>
              <w:t>其他非冠状动脉阻塞性疾病所引起的肌钙蛋白（</w:t>
            </w:r>
            <w:r>
              <w:rPr>
                <w:rFonts w:ascii="Times New Roman" w:eastAsia="Times New Roman"/>
                <w:color w:val="000000"/>
                <w:w w:val="95"/>
                <w:sz w:val="21"/>
                <w:shd w:val="clear" w:color="auto" w:fill="E4E4E4"/>
              </w:rPr>
              <w:t>cTn</w:t>
            </w:r>
            <w:r>
              <w:rPr>
                <w:color w:val="000000"/>
                <w:w w:val="95"/>
                <w:sz w:val="21"/>
                <w:shd w:val="clear" w:color="auto" w:fill="E4E4E4"/>
              </w:rPr>
              <w:t>）</w:t>
            </w:r>
            <w:r>
              <w:rPr>
                <w:color w:val="000000"/>
                <w:spacing w:val="-1"/>
                <w:w w:val="95"/>
                <w:sz w:val="21"/>
                <w:shd w:val="clear" w:color="auto" w:fill="E4E4E4"/>
              </w:rPr>
              <w:t>升高不在保障范围内。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669" w:type="dxa"/>
          </w:tcPr>
          <w:p>
            <w:pPr>
              <w:pStyle w:val="9"/>
              <w:spacing w:before="195"/>
              <w:ind w:left="50"/>
              <w:rPr>
                <w:rFonts w:ascii="Times New Roman"/>
                <w:b/>
                <w:sz w:val="20"/>
              </w:rPr>
            </w:pPr>
            <w:r>
              <w:rPr>
                <w:rFonts w:ascii="Times New Roman"/>
                <w:b/>
                <w:spacing w:val="-2"/>
                <w:sz w:val="20"/>
              </w:rPr>
              <w:t>10.3.3</w:t>
            </w:r>
          </w:p>
        </w:tc>
        <w:tc>
          <w:tcPr>
            <w:tcW w:w="1402" w:type="dxa"/>
          </w:tcPr>
          <w:p>
            <w:pPr>
              <w:pStyle w:val="9"/>
              <w:spacing w:before="146" w:line="289" w:lineRule="exact"/>
              <w:ind w:left="117"/>
              <w:rPr>
                <w:rFonts w:hint="eastAsia" w:ascii="华文楷体" w:eastAsia="华文楷体"/>
                <w:b/>
                <w:sz w:val="21"/>
              </w:rPr>
            </w:pPr>
            <w:r>
              <w:rPr>
                <w:rFonts w:hint="eastAsia" w:ascii="华文楷体" w:eastAsia="华文楷体"/>
                <w:b/>
                <w:spacing w:val="-2"/>
                <w:w w:val="95"/>
                <w:sz w:val="21"/>
              </w:rPr>
              <w:t>严重脑中风</w:t>
            </w:r>
          </w:p>
        </w:tc>
        <w:tc>
          <w:tcPr>
            <w:tcW w:w="7567" w:type="dxa"/>
          </w:tcPr>
          <w:p>
            <w:pPr>
              <w:pStyle w:val="9"/>
              <w:spacing w:before="167"/>
              <w:ind w:left="107"/>
              <w:rPr>
                <w:sz w:val="21"/>
              </w:rPr>
            </w:pPr>
            <w:r>
              <w:rPr>
                <w:w w:val="95"/>
                <w:sz w:val="21"/>
              </w:rPr>
              <w:t>指因脑血管的突发病变引起脑血管出血、栓塞或梗塞，须由头颅断层扫描</w:t>
            </w:r>
            <w:r>
              <w:rPr>
                <w:spacing w:val="25"/>
                <w:w w:val="95"/>
                <w:sz w:val="21"/>
              </w:rPr>
              <w:t>（</w:t>
            </w:r>
            <w:r>
              <w:rPr>
                <w:rFonts w:ascii="Times New Roman" w:eastAsia="Times New Roman"/>
                <w:spacing w:val="25"/>
                <w:w w:val="95"/>
                <w:sz w:val="21"/>
              </w:rPr>
              <w:t>C</w:t>
            </w:r>
            <w:r>
              <w:rPr>
                <w:rFonts w:ascii="Times New Roman" w:eastAsia="Times New Roman"/>
                <w:spacing w:val="27"/>
                <w:w w:val="95"/>
                <w:sz w:val="21"/>
              </w:rPr>
              <w:t>T</w:t>
            </w:r>
            <w:r>
              <w:rPr>
                <w:spacing w:val="-78"/>
                <w:w w:val="95"/>
                <w:sz w:val="21"/>
              </w:rPr>
              <w:t>）</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669" w:type="dxa"/>
          </w:tcPr>
          <w:p>
            <w:pPr>
              <w:pStyle w:val="9"/>
              <w:rPr>
                <w:rFonts w:ascii="Times New Roman"/>
                <w:sz w:val="20"/>
              </w:rPr>
            </w:pPr>
          </w:p>
        </w:tc>
        <w:tc>
          <w:tcPr>
            <w:tcW w:w="1402" w:type="dxa"/>
          </w:tcPr>
          <w:p>
            <w:pPr>
              <w:pStyle w:val="9"/>
              <w:spacing w:line="340" w:lineRule="exact"/>
              <w:ind w:left="117"/>
              <w:rPr>
                <w:rFonts w:hint="eastAsia" w:ascii="华文楷体" w:eastAsia="华文楷体"/>
                <w:b/>
                <w:sz w:val="21"/>
              </w:rPr>
            </w:pPr>
            <w:r>
              <w:rPr>
                <w:rFonts w:hint="eastAsia" w:ascii="华文楷体" w:eastAsia="华文楷体"/>
                <w:b/>
                <w:spacing w:val="-4"/>
                <w:w w:val="95"/>
                <w:sz w:val="21"/>
              </w:rPr>
              <w:t>后遗症</w:t>
            </w:r>
          </w:p>
        </w:tc>
        <w:tc>
          <w:tcPr>
            <w:tcW w:w="7567" w:type="dxa"/>
          </w:tcPr>
          <w:p>
            <w:pPr>
              <w:pStyle w:val="9"/>
              <w:spacing w:line="254" w:lineRule="exact"/>
              <w:ind w:left="107"/>
              <w:rPr>
                <w:sz w:val="21"/>
              </w:rPr>
            </w:pPr>
            <w:r>
              <w:rPr>
                <w:w w:val="95"/>
                <w:sz w:val="21"/>
              </w:rPr>
              <w:t>核磁共振检查（</w:t>
            </w:r>
            <w:r>
              <w:rPr>
                <w:rFonts w:ascii="Times New Roman" w:eastAsia="Times New Roman"/>
                <w:w w:val="95"/>
                <w:sz w:val="21"/>
              </w:rPr>
              <w:t>MRI</w:t>
            </w:r>
            <w:r>
              <w:rPr>
                <w:w w:val="95"/>
                <w:sz w:val="21"/>
              </w:rPr>
              <w:t>）等影像学检查证实，并导致神经系统永久性</w:t>
            </w:r>
            <w:r>
              <w:rPr>
                <w:spacing w:val="-2"/>
                <w:w w:val="95"/>
                <w:sz w:val="21"/>
              </w:rPr>
              <w:t>的功能障碍。</w:t>
            </w:r>
          </w:p>
          <w:p>
            <w:pPr>
              <w:pStyle w:val="9"/>
              <w:spacing w:before="2" w:line="256" w:lineRule="exact"/>
              <w:ind w:left="107"/>
              <w:rPr>
                <w:sz w:val="21"/>
              </w:rPr>
            </w:pPr>
            <w:r>
              <w:rPr>
                <w:w w:val="95"/>
                <w:sz w:val="21"/>
              </w:rPr>
              <w:t>神经系统永久性的功能障碍，指疾病确诊</w:t>
            </w:r>
            <w:r>
              <w:rPr>
                <w:spacing w:val="41"/>
                <w:w w:val="150"/>
                <w:sz w:val="21"/>
              </w:rPr>
              <w:t xml:space="preserve"> </w:t>
            </w:r>
            <w:r>
              <w:rPr>
                <w:rFonts w:ascii="Times New Roman" w:eastAsia="Times New Roman"/>
                <w:w w:val="95"/>
                <w:sz w:val="21"/>
              </w:rPr>
              <w:t>180</w:t>
            </w:r>
            <w:r>
              <w:rPr>
                <w:rFonts w:ascii="Times New Roman" w:eastAsia="Times New Roman"/>
                <w:spacing w:val="49"/>
                <w:sz w:val="21"/>
              </w:rPr>
              <w:t xml:space="preserve">  </w:t>
            </w:r>
            <w:r>
              <w:rPr>
                <w:spacing w:val="-1"/>
                <w:w w:val="95"/>
                <w:sz w:val="21"/>
              </w:rPr>
              <w:t>天后，仍遗留下列至少一种障碍：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2" w:lineRule="exact"/>
              <w:ind w:left="107"/>
              <w:rPr>
                <w:sz w:val="21"/>
              </w:rPr>
            </w:pPr>
            <w:r>
              <w:rPr>
                <w:rFonts w:ascii="Times New Roman" w:eastAsia="Times New Roman"/>
                <w:sz w:val="21"/>
              </w:rPr>
              <w:t>1</w:t>
            </w:r>
            <w:r>
              <w:rPr>
                <w:rFonts w:ascii="Times New Roman" w:eastAsia="Times New Roman"/>
                <w:spacing w:val="14"/>
                <w:sz w:val="21"/>
              </w:rPr>
              <w:t xml:space="preserve">. </w:t>
            </w:r>
            <w:r>
              <w:rPr>
                <w:sz w:val="21"/>
              </w:rPr>
              <w:t>一肢（含）</w:t>
            </w:r>
            <w:r>
              <w:rPr>
                <w:spacing w:val="-8"/>
                <w:sz w:val="21"/>
              </w:rPr>
              <w:t xml:space="preserve">以上肢体肌力 </w:t>
            </w:r>
            <w:r>
              <w:rPr>
                <w:rFonts w:ascii="Times New Roman" w:eastAsia="Times New Roman"/>
                <w:sz w:val="21"/>
              </w:rPr>
              <w:t>2</w:t>
            </w:r>
            <w:r>
              <w:rPr>
                <w:rFonts w:ascii="Times New Roman" w:eastAsia="Times New Roman"/>
                <w:spacing w:val="-7"/>
                <w:sz w:val="21"/>
              </w:rPr>
              <w:t xml:space="preserve"> </w:t>
            </w:r>
            <w:r>
              <w:rPr>
                <w:sz w:val="21"/>
              </w:rPr>
              <w:t>级（含）</w:t>
            </w:r>
            <w:r>
              <w:rPr>
                <w:spacing w:val="-4"/>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1" w:lineRule="exact"/>
              <w:ind w:left="107"/>
              <w:rPr>
                <w:sz w:val="21"/>
              </w:rPr>
            </w:pPr>
            <w:r>
              <w:rPr>
                <w:rFonts w:ascii="Times New Roman" w:eastAsia="Times New Roman"/>
                <w:w w:val="95"/>
                <w:sz w:val="21"/>
              </w:rPr>
              <w:t>2.</w:t>
            </w:r>
            <w:r>
              <w:rPr>
                <w:rFonts w:ascii="Times New Roman" w:eastAsia="Times New Roman"/>
                <w:spacing w:val="62"/>
                <w:sz w:val="21"/>
              </w:rPr>
              <w:t xml:space="preserve">  </w:t>
            </w:r>
            <w:r>
              <w:rPr>
                <w:b/>
                <w:w w:val="95"/>
                <w:sz w:val="21"/>
              </w:rPr>
              <w:t>语言能力完全丧失</w:t>
            </w:r>
            <w:r>
              <w:rPr>
                <w:w w:val="95"/>
                <w:sz w:val="21"/>
              </w:rPr>
              <w:t>（见</w:t>
            </w:r>
            <w:r>
              <w:rPr>
                <w:spacing w:val="18"/>
                <w:sz w:val="21"/>
              </w:rPr>
              <w:t xml:space="preserve"> </w:t>
            </w:r>
            <w:r>
              <w:rPr>
                <w:rFonts w:ascii="Times New Roman" w:eastAsia="Times New Roman"/>
                <w:w w:val="95"/>
                <w:sz w:val="21"/>
              </w:rPr>
              <w:t>11.27</w:t>
            </w:r>
            <w:r>
              <w:rPr>
                <w:w w:val="95"/>
                <w:sz w:val="21"/>
              </w:rPr>
              <w:t>），或</w:t>
            </w:r>
            <w:r>
              <w:rPr>
                <w:b/>
                <w:w w:val="95"/>
                <w:sz w:val="21"/>
              </w:rPr>
              <w:t>严重咀嚼吞咽功能障碍</w:t>
            </w:r>
            <w:r>
              <w:rPr>
                <w:w w:val="95"/>
                <w:sz w:val="21"/>
              </w:rPr>
              <w:t>（见</w:t>
            </w:r>
            <w:r>
              <w:rPr>
                <w:spacing w:val="18"/>
                <w:sz w:val="21"/>
              </w:rPr>
              <w:t xml:space="preserve"> </w:t>
            </w:r>
            <w:r>
              <w:rPr>
                <w:rFonts w:ascii="Times New Roman" w:eastAsia="Times New Roman"/>
                <w:spacing w:val="-2"/>
                <w:w w:val="95"/>
                <w:sz w:val="21"/>
              </w:rPr>
              <w:t>11.28</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56" w:lineRule="exact"/>
              <w:ind w:left="107"/>
              <w:rPr>
                <w:sz w:val="21"/>
              </w:rPr>
            </w:pPr>
            <w:r>
              <w:rPr>
                <w:rFonts w:ascii="Times New Roman" w:eastAsia="Times New Roman"/>
                <w:w w:val="95"/>
                <w:sz w:val="21"/>
              </w:rPr>
              <w:t>3.</w:t>
            </w:r>
            <w:r>
              <w:rPr>
                <w:rFonts w:ascii="Times New Roman" w:eastAsia="Times New Roman"/>
                <w:spacing w:val="55"/>
                <w:w w:val="150"/>
                <w:sz w:val="21"/>
              </w:rPr>
              <w:t xml:space="preserve">   </w:t>
            </w:r>
            <w:r>
              <w:rPr>
                <w:spacing w:val="-10"/>
                <w:w w:val="95"/>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669" w:type="dxa"/>
          </w:tcPr>
          <w:p>
            <w:pPr>
              <w:pStyle w:val="9"/>
              <w:rPr>
                <w:rFonts w:ascii="Times New Roman"/>
                <w:sz w:val="20"/>
              </w:rPr>
            </w:pPr>
          </w:p>
        </w:tc>
        <w:tc>
          <w:tcPr>
            <w:tcW w:w="1402" w:type="dxa"/>
          </w:tcPr>
          <w:p>
            <w:pPr>
              <w:pStyle w:val="9"/>
              <w:rPr>
                <w:rFonts w:ascii="Times New Roman"/>
                <w:sz w:val="20"/>
              </w:rPr>
            </w:pPr>
          </w:p>
        </w:tc>
        <w:tc>
          <w:tcPr>
            <w:tcW w:w="7567" w:type="dxa"/>
          </w:tcPr>
          <w:p>
            <w:pPr>
              <w:pStyle w:val="9"/>
              <w:spacing w:line="263" w:lineRule="exact"/>
              <w:ind w:left="107"/>
              <w:rPr>
                <w:sz w:val="21"/>
              </w:rPr>
            </w:pP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669" w:type="dxa"/>
          </w:tcPr>
          <w:p>
            <w:pPr>
              <w:pStyle w:val="9"/>
              <w:spacing w:before="10"/>
              <w:rPr>
                <w:sz w:val="15"/>
              </w:rPr>
            </w:pPr>
          </w:p>
          <w:p>
            <w:pPr>
              <w:pStyle w:val="9"/>
              <w:ind w:left="50"/>
              <w:rPr>
                <w:rFonts w:ascii="Times New Roman"/>
                <w:b/>
                <w:sz w:val="20"/>
              </w:rPr>
            </w:pPr>
            <w:r>
              <w:rPr>
                <w:rFonts w:ascii="Times New Roman"/>
                <w:b/>
                <w:spacing w:val="-2"/>
                <w:sz w:val="20"/>
              </w:rPr>
              <w:t>10.3.4</w:t>
            </w:r>
          </w:p>
        </w:tc>
        <w:tc>
          <w:tcPr>
            <w:tcW w:w="1402" w:type="dxa"/>
          </w:tcPr>
          <w:p>
            <w:pPr>
              <w:pStyle w:val="9"/>
              <w:spacing w:before="154" w:line="293" w:lineRule="exact"/>
              <w:ind w:left="117"/>
              <w:rPr>
                <w:rFonts w:hint="eastAsia" w:ascii="华文楷体" w:eastAsia="华文楷体"/>
                <w:b/>
                <w:sz w:val="21"/>
              </w:rPr>
            </w:pPr>
            <w:r>
              <w:rPr>
                <w:rFonts w:hint="eastAsia" w:ascii="华文楷体" w:eastAsia="华文楷体"/>
                <w:b/>
                <w:spacing w:val="-2"/>
                <w:w w:val="95"/>
                <w:sz w:val="21"/>
              </w:rPr>
              <w:t>重大器官移</w:t>
            </w:r>
          </w:p>
        </w:tc>
        <w:tc>
          <w:tcPr>
            <w:tcW w:w="7567" w:type="dxa"/>
          </w:tcPr>
          <w:p>
            <w:pPr>
              <w:pStyle w:val="9"/>
              <w:spacing w:before="174"/>
              <w:ind w:left="107"/>
              <w:rPr>
                <w:sz w:val="21"/>
              </w:rPr>
            </w:pPr>
            <w:r>
              <w:rPr>
                <w:w w:val="95"/>
                <w:sz w:val="21"/>
              </w:rPr>
              <w:t>重大器官移植术</w:t>
            </w:r>
            <w:r>
              <w:rPr>
                <w:spacing w:val="-1"/>
                <w:w w:val="95"/>
                <w:sz w:val="21"/>
              </w:rPr>
              <w:t>，指因相应器官功能衰竭，已经实施了肾脏、肝脏、心脏、肺脏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69" w:type="dxa"/>
          </w:tcPr>
          <w:p>
            <w:pPr>
              <w:pStyle w:val="9"/>
              <w:rPr>
                <w:rFonts w:ascii="Times New Roman"/>
                <w:sz w:val="20"/>
              </w:rPr>
            </w:pPr>
          </w:p>
        </w:tc>
        <w:tc>
          <w:tcPr>
            <w:tcW w:w="1402" w:type="dxa"/>
          </w:tcPr>
          <w:p>
            <w:pPr>
              <w:pStyle w:val="9"/>
              <w:spacing w:line="291" w:lineRule="exact"/>
              <w:ind w:left="117"/>
              <w:rPr>
                <w:rFonts w:hint="eastAsia" w:ascii="华文楷体" w:eastAsia="华文楷体"/>
                <w:b/>
                <w:sz w:val="21"/>
              </w:rPr>
            </w:pPr>
            <w:r>
              <w:rPr>
                <w:rFonts w:hint="eastAsia" w:ascii="华文楷体" w:eastAsia="华文楷体"/>
                <w:b/>
                <w:spacing w:val="-2"/>
                <w:w w:val="95"/>
                <w:sz w:val="21"/>
              </w:rPr>
              <w:t>植术或造血</w:t>
            </w:r>
          </w:p>
        </w:tc>
        <w:tc>
          <w:tcPr>
            <w:tcW w:w="7567" w:type="dxa"/>
          </w:tcPr>
          <w:p>
            <w:pPr>
              <w:pStyle w:val="9"/>
              <w:spacing w:line="250" w:lineRule="exact"/>
              <w:ind w:left="107"/>
              <w:rPr>
                <w:sz w:val="21"/>
              </w:rPr>
            </w:pPr>
            <w:r>
              <w:rPr>
                <w:spacing w:val="-1"/>
                <w:w w:val="95"/>
                <w:sz w:val="21"/>
              </w:rPr>
              <w:t>或小肠的异体移植手术。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669" w:type="dxa"/>
          </w:tcPr>
          <w:p>
            <w:pPr>
              <w:pStyle w:val="9"/>
              <w:rPr>
                <w:rFonts w:ascii="Times New Roman"/>
                <w:sz w:val="20"/>
              </w:rPr>
            </w:pPr>
          </w:p>
        </w:tc>
        <w:tc>
          <w:tcPr>
            <w:tcW w:w="1402" w:type="dxa"/>
          </w:tcPr>
          <w:p>
            <w:pPr>
              <w:pStyle w:val="9"/>
              <w:spacing w:line="286" w:lineRule="exact"/>
              <w:ind w:left="117"/>
              <w:rPr>
                <w:rFonts w:hint="eastAsia" w:ascii="华文楷体" w:eastAsia="华文楷体"/>
                <w:b/>
                <w:sz w:val="21"/>
              </w:rPr>
            </w:pPr>
            <w:r>
              <w:rPr>
                <w:rFonts w:hint="eastAsia" w:ascii="华文楷体" w:eastAsia="华文楷体"/>
                <w:b/>
                <w:spacing w:val="-2"/>
                <w:w w:val="95"/>
                <w:sz w:val="21"/>
              </w:rPr>
              <w:t>干细胞移植</w:t>
            </w:r>
          </w:p>
        </w:tc>
        <w:tc>
          <w:tcPr>
            <w:tcW w:w="7567" w:type="dxa"/>
          </w:tcPr>
          <w:p>
            <w:pPr>
              <w:pStyle w:val="9"/>
              <w:spacing w:before="35" w:line="251" w:lineRule="exact"/>
              <w:ind w:left="107"/>
              <w:rPr>
                <w:sz w:val="21"/>
              </w:rPr>
            </w:pPr>
            <w:r>
              <w:rPr>
                <w:w w:val="95"/>
                <w:sz w:val="21"/>
              </w:rPr>
              <w:t>造血干细胞移植术，指因造血功能损害或造血系统恶性肿瘤</w:t>
            </w:r>
            <w:r>
              <w:rPr>
                <w:spacing w:val="-2"/>
                <w:w w:val="95"/>
                <w:sz w:val="21"/>
              </w:rPr>
              <w:t>，已经实施了造血干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69" w:type="dxa"/>
          </w:tcPr>
          <w:p>
            <w:pPr>
              <w:pStyle w:val="9"/>
              <w:rPr>
                <w:rFonts w:ascii="Times New Roman"/>
                <w:sz w:val="20"/>
              </w:rPr>
            </w:pPr>
          </w:p>
        </w:tc>
        <w:tc>
          <w:tcPr>
            <w:tcW w:w="1402" w:type="dxa"/>
          </w:tcPr>
          <w:p>
            <w:pPr>
              <w:pStyle w:val="9"/>
              <w:spacing w:line="332" w:lineRule="exact"/>
              <w:ind w:left="117"/>
              <w:rPr>
                <w:rFonts w:hint="eastAsia" w:ascii="华文楷体" w:eastAsia="华文楷体"/>
                <w:b/>
                <w:sz w:val="21"/>
              </w:rPr>
            </w:pPr>
            <w:r>
              <w:rPr>
                <w:rFonts w:hint="eastAsia" w:ascii="华文楷体" w:eastAsia="华文楷体"/>
                <w:b/>
                <w:w w:val="99"/>
                <w:sz w:val="21"/>
              </w:rPr>
              <w:t>术</w:t>
            </w:r>
          </w:p>
        </w:tc>
        <w:tc>
          <w:tcPr>
            <w:tcW w:w="7567" w:type="dxa"/>
          </w:tcPr>
          <w:p>
            <w:pPr>
              <w:pStyle w:val="9"/>
              <w:spacing w:before="3"/>
              <w:ind w:left="107"/>
              <w:rPr>
                <w:sz w:val="21"/>
              </w:rPr>
            </w:pPr>
            <w:r>
              <w:rPr>
                <w:spacing w:val="-26"/>
                <w:w w:val="95"/>
                <w:sz w:val="21"/>
              </w:rPr>
              <w:t>细胞</w:t>
            </w:r>
            <w:r>
              <w:rPr>
                <w:w w:val="95"/>
                <w:sz w:val="21"/>
              </w:rPr>
              <w:t>（包括骨髓造血干细胞、外周血造血干细胞和脐血造血干细胞</w:t>
            </w:r>
            <w:r>
              <w:rPr>
                <w:spacing w:val="-51"/>
                <w:w w:val="95"/>
                <w:sz w:val="21"/>
              </w:rPr>
              <w:t>）</w:t>
            </w:r>
            <w:r>
              <w:rPr>
                <w:spacing w:val="-2"/>
                <w:w w:val="95"/>
                <w:sz w:val="21"/>
              </w:rPr>
              <w:t>的移植手术。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669" w:type="dxa"/>
          </w:tcPr>
          <w:p>
            <w:pPr>
              <w:pStyle w:val="9"/>
              <w:spacing w:before="9"/>
              <w:rPr>
                <w:sz w:val="15"/>
              </w:rPr>
            </w:pPr>
          </w:p>
          <w:p>
            <w:pPr>
              <w:pStyle w:val="9"/>
              <w:ind w:left="50"/>
              <w:rPr>
                <w:rFonts w:ascii="Times New Roman"/>
                <w:b/>
                <w:sz w:val="20"/>
              </w:rPr>
            </w:pPr>
            <w:r>
              <w:rPr>
                <w:rFonts w:ascii="Times New Roman"/>
                <w:b/>
                <w:spacing w:val="-2"/>
                <w:sz w:val="20"/>
              </w:rPr>
              <w:t>10.3.5</w:t>
            </w:r>
          </w:p>
        </w:tc>
        <w:tc>
          <w:tcPr>
            <w:tcW w:w="1402" w:type="dxa"/>
          </w:tcPr>
          <w:p>
            <w:pPr>
              <w:pStyle w:val="9"/>
              <w:spacing w:before="150" w:line="293" w:lineRule="exact"/>
              <w:ind w:left="117"/>
              <w:rPr>
                <w:rFonts w:hint="eastAsia" w:ascii="华文楷体" w:eastAsia="华文楷体"/>
                <w:b/>
                <w:sz w:val="21"/>
              </w:rPr>
            </w:pPr>
            <w:r>
              <w:rPr>
                <w:rFonts w:hint="eastAsia" w:ascii="华文楷体" w:eastAsia="华文楷体"/>
                <w:b/>
                <w:spacing w:val="-2"/>
                <w:w w:val="95"/>
                <w:sz w:val="21"/>
              </w:rPr>
              <w:t>冠状动脉搭</w:t>
            </w:r>
          </w:p>
        </w:tc>
        <w:tc>
          <w:tcPr>
            <w:tcW w:w="7567" w:type="dxa"/>
          </w:tcPr>
          <w:p>
            <w:pPr>
              <w:pStyle w:val="9"/>
              <w:spacing w:before="173"/>
              <w:ind w:left="107"/>
              <w:rPr>
                <w:sz w:val="21"/>
              </w:rPr>
            </w:pPr>
            <w:r>
              <w:rPr>
                <w:spacing w:val="-1"/>
                <w:w w:val="95"/>
                <w:sz w:val="21"/>
              </w:rPr>
              <w:t>指为治疗严重的冠心病，已经实施了切开心包进行的冠状动脉血管旁路移植的手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69" w:type="dxa"/>
          </w:tcPr>
          <w:p>
            <w:pPr>
              <w:pStyle w:val="9"/>
              <w:rPr>
                <w:rFonts w:ascii="Times New Roman"/>
                <w:sz w:val="20"/>
              </w:rPr>
            </w:pPr>
          </w:p>
        </w:tc>
        <w:tc>
          <w:tcPr>
            <w:tcW w:w="1402" w:type="dxa"/>
          </w:tcPr>
          <w:p>
            <w:pPr>
              <w:pStyle w:val="9"/>
              <w:spacing w:line="292" w:lineRule="exact"/>
              <w:ind w:left="117"/>
              <w:rPr>
                <w:rFonts w:hint="eastAsia" w:ascii="华文楷体" w:eastAsia="华文楷体"/>
                <w:b/>
                <w:sz w:val="21"/>
              </w:rPr>
            </w:pPr>
            <w:r>
              <w:rPr>
                <w:rFonts w:hint="eastAsia" w:ascii="华文楷体" w:eastAsia="华文楷体"/>
                <w:b/>
                <w:spacing w:val="-44"/>
                <w:w w:val="95"/>
                <w:sz w:val="21"/>
              </w:rPr>
              <w:t>桥术</w:t>
            </w:r>
            <w:r>
              <w:rPr>
                <w:rFonts w:hint="eastAsia" w:ascii="华文楷体" w:eastAsia="华文楷体"/>
                <w:b/>
                <w:w w:val="95"/>
                <w:sz w:val="21"/>
              </w:rPr>
              <w:t>（或</w:t>
            </w:r>
            <w:r>
              <w:rPr>
                <w:rFonts w:hint="eastAsia" w:ascii="华文楷体" w:eastAsia="华文楷体"/>
                <w:b/>
                <w:spacing w:val="-5"/>
                <w:w w:val="95"/>
                <w:sz w:val="21"/>
              </w:rPr>
              <w:t>称冠</w:t>
            </w:r>
          </w:p>
        </w:tc>
        <w:tc>
          <w:tcPr>
            <w:tcW w:w="7567" w:type="dxa"/>
          </w:tcPr>
          <w:p>
            <w:pPr>
              <w:pStyle w:val="9"/>
              <w:spacing w:line="250" w:lineRule="exact"/>
              <w:ind w:left="107"/>
              <w:rPr>
                <w:sz w:val="21"/>
              </w:rPr>
            </w:pPr>
            <w:r>
              <w:rPr>
                <w:w w:val="95"/>
                <w:sz w:val="21"/>
              </w:rPr>
              <w:t>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669" w:type="dxa"/>
          </w:tcPr>
          <w:p>
            <w:pPr>
              <w:pStyle w:val="9"/>
              <w:rPr>
                <w:rFonts w:ascii="Times New Roman"/>
                <w:sz w:val="20"/>
              </w:rPr>
            </w:pPr>
          </w:p>
        </w:tc>
        <w:tc>
          <w:tcPr>
            <w:tcW w:w="1402" w:type="dxa"/>
          </w:tcPr>
          <w:p>
            <w:pPr>
              <w:pStyle w:val="9"/>
              <w:spacing w:line="286" w:lineRule="exact"/>
              <w:ind w:left="117"/>
              <w:rPr>
                <w:rFonts w:hint="eastAsia" w:ascii="华文楷体" w:eastAsia="华文楷体"/>
                <w:b/>
                <w:sz w:val="21"/>
              </w:rPr>
            </w:pPr>
            <w:r>
              <w:rPr>
                <w:rFonts w:hint="eastAsia" w:ascii="华文楷体" w:eastAsia="华文楷体"/>
                <w:b/>
                <w:spacing w:val="-2"/>
                <w:w w:val="95"/>
                <w:sz w:val="21"/>
              </w:rPr>
              <w:t>状动脉旁路</w:t>
            </w:r>
          </w:p>
        </w:tc>
        <w:tc>
          <w:tcPr>
            <w:tcW w:w="7567" w:type="dxa"/>
          </w:tcPr>
          <w:p>
            <w:pPr>
              <w:pStyle w:val="9"/>
              <w:spacing w:before="36" w:line="249" w:lineRule="exact"/>
              <w:ind w:left="107"/>
              <w:rPr>
                <w:sz w:val="21"/>
              </w:rPr>
            </w:pPr>
            <w:r>
              <w:rPr>
                <w:color w:val="000000"/>
                <w:spacing w:val="-1"/>
                <w:w w:val="95"/>
                <w:sz w:val="21"/>
                <w:shd w:val="clear" w:color="auto" w:fill="E4E4E4"/>
              </w:rPr>
              <w:t>所有未切开心包的冠状动脉介入治疗不在保障范围内。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69" w:type="dxa"/>
          </w:tcPr>
          <w:p>
            <w:pPr>
              <w:pStyle w:val="9"/>
              <w:rPr>
                <w:rFonts w:ascii="Times New Roman"/>
                <w:sz w:val="20"/>
              </w:rPr>
            </w:pPr>
          </w:p>
        </w:tc>
        <w:tc>
          <w:tcPr>
            <w:tcW w:w="1402" w:type="dxa"/>
          </w:tcPr>
          <w:p>
            <w:pPr>
              <w:pStyle w:val="9"/>
              <w:spacing w:line="333" w:lineRule="exact"/>
              <w:ind w:left="117"/>
              <w:rPr>
                <w:rFonts w:hint="eastAsia" w:ascii="华文楷体" w:eastAsia="华文楷体"/>
                <w:b/>
                <w:sz w:val="21"/>
              </w:rPr>
            </w:pPr>
            <w:r>
              <w:rPr>
                <w:rFonts w:hint="eastAsia" w:ascii="华文楷体" w:eastAsia="华文楷体"/>
                <w:b/>
                <w:w w:val="95"/>
                <w:sz w:val="21"/>
              </w:rPr>
              <w:t>移植术</w:t>
            </w:r>
            <w:r>
              <w:rPr>
                <w:rFonts w:hint="eastAsia" w:ascii="华文楷体" w:eastAsia="华文楷体"/>
                <w:b/>
                <w:spacing w:val="-10"/>
                <w:w w:val="95"/>
                <w:sz w:val="21"/>
              </w:rPr>
              <w:t>）</w:t>
            </w:r>
          </w:p>
        </w:tc>
        <w:tc>
          <w:tcPr>
            <w:tcW w:w="7567"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669" w:type="dxa"/>
          </w:tcPr>
          <w:p>
            <w:pPr>
              <w:pStyle w:val="9"/>
              <w:spacing w:before="6"/>
              <w:rPr>
                <w:sz w:val="15"/>
              </w:rPr>
            </w:pPr>
          </w:p>
          <w:p>
            <w:pPr>
              <w:pStyle w:val="9"/>
              <w:spacing w:before="1"/>
              <w:ind w:left="50"/>
              <w:rPr>
                <w:rFonts w:ascii="Times New Roman"/>
                <w:b/>
                <w:sz w:val="20"/>
              </w:rPr>
            </w:pPr>
            <w:r>
              <w:rPr>
                <w:rFonts w:ascii="Times New Roman"/>
                <w:b/>
                <w:spacing w:val="-2"/>
                <w:sz w:val="20"/>
              </w:rPr>
              <w:t>10.3.6</w:t>
            </w:r>
          </w:p>
        </w:tc>
        <w:tc>
          <w:tcPr>
            <w:tcW w:w="1402" w:type="dxa"/>
          </w:tcPr>
          <w:p>
            <w:pPr>
              <w:pStyle w:val="9"/>
              <w:spacing w:before="150" w:line="289" w:lineRule="exact"/>
              <w:ind w:left="117"/>
              <w:rPr>
                <w:rFonts w:hint="eastAsia" w:ascii="华文楷体" w:eastAsia="华文楷体"/>
                <w:b/>
                <w:sz w:val="21"/>
              </w:rPr>
            </w:pPr>
            <w:r>
              <w:rPr>
                <w:rFonts w:hint="eastAsia" w:ascii="华文楷体" w:eastAsia="华文楷体"/>
                <w:b/>
                <w:spacing w:val="-2"/>
                <w:w w:val="95"/>
                <w:sz w:val="21"/>
              </w:rPr>
              <w:t>严重慢性肾</w:t>
            </w:r>
          </w:p>
        </w:tc>
        <w:tc>
          <w:tcPr>
            <w:tcW w:w="7567" w:type="dxa"/>
          </w:tcPr>
          <w:p>
            <w:pPr>
              <w:pStyle w:val="9"/>
              <w:spacing w:before="171"/>
              <w:ind w:left="107"/>
              <w:rPr>
                <w:sz w:val="21"/>
              </w:rPr>
            </w:pPr>
            <w:r>
              <w:rPr>
                <w:w w:val="95"/>
                <w:sz w:val="21"/>
              </w:rPr>
              <w:t>指双肾功能慢性不可逆性衰竭，依据肾脏病预后质量倡议（</w:t>
            </w:r>
            <w:r>
              <w:rPr>
                <w:rFonts w:ascii="Times New Roman" w:eastAsia="Times New Roman"/>
                <w:w w:val="95"/>
                <w:sz w:val="21"/>
              </w:rPr>
              <w:t>K/DOQI</w:t>
            </w:r>
            <w:r>
              <w:rPr>
                <w:w w:val="95"/>
                <w:sz w:val="21"/>
              </w:rPr>
              <w:t>）制定的</w:t>
            </w:r>
            <w:r>
              <w:rPr>
                <w:spacing w:val="-10"/>
                <w:w w:val="95"/>
                <w:sz w:val="21"/>
              </w:rPr>
              <w:t>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rPr>
        <w:tc>
          <w:tcPr>
            <w:tcW w:w="669" w:type="dxa"/>
          </w:tcPr>
          <w:p>
            <w:pPr>
              <w:pStyle w:val="9"/>
              <w:rPr>
                <w:rFonts w:ascii="Times New Roman"/>
                <w:sz w:val="20"/>
              </w:rPr>
            </w:pPr>
          </w:p>
        </w:tc>
        <w:tc>
          <w:tcPr>
            <w:tcW w:w="1402" w:type="dxa"/>
          </w:tcPr>
          <w:p>
            <w:pPr>
              <w:pStyle w:val="9"/>
              <w:spacing w:line="340" w:lineRule="exact"/>
              <w:ind w:left="117"/>
              <w:rPr>
                <w:rFonts w:hint="eastAsia" w:ascii="华文楷体" w:eastAsia="华文楷体"/>
                <w:b/>
                <w:sz w:val="21"/>
              </w:rPr>
            </w:pPr>
            <w:r>
              <w:rPr>
                <w:rFonts w:hint="eastAsia" w:ascii="华文楷体" w:eastAsia="华文楷体"/>
                <w:b/>
                <w:w w:val="95"/>
                <w:sz w:val="21"/>
              </w:rPr>
              <w:t>衰</w:t>
            </w:r>
            <w:r>
              <w:rPr>
                <w:rFonts w:hint="eastAsia" w:ascii="华文楷体" w:eastAsia="华文楷体"/>
                <w:b/>
                <w:spacing w:val="-10"/>
                <w:sz w:val="21"/>
              </w:rPr>
              <w:t>竭</w:t>
            </w:r>
          </w:p>
        </w:tc>
        <w:tc>
          <w:tcPr>
            <w:tcW w:w="7567" w:type="dxa"/>
          </w:tcPr>
          <w:p>
            <w:pPr>
              <w:pStyle w:val="9"/>
              <w:spacing w:line="254" w:lineRule="exact"/>
              <w:ind w:left="107"/>
              <w:rPr>
                <w:sz w:val="21"/>
              </w:rPr>
            </w:pPr>
            <w:r>
              <w:rPr>
                <w:w w:val="95"/>
                <w:sz w:val="21"/>
              </w:rPr>
              <w:t>南，分期达到慢性肾脏病</w:t>
            </w:r>
            <w:r>
              <w:rPr>
                <w:spacing w:val="36"/>
                <w:sz w:val="21"/>
              </w:rPr>
              <w:t xml:space="preserve"> </w:t>
            </w:r>
            <w:r>
              <w:rPr>
                <w:rFonts w:ascii="Times New Roman" w:eastAsia="Times New Roman"/>
                <w:w w:val="95"/>
                <w:sz w:val="21"/>
              </w:rPr>
              <w:t>5</w:t>
            </w:r>
            <w:r>
              <w:rPr>
                <w:rFonts w:ascii="Times New Roman" w:eastAsia="Times New Roman"/>
                <w:spacing w:val="59"/>
                <w:w w:val="150"/>
                <w:sz w:val="21"/>
              </w:rPr>
              <w:t xml:space="preserve"> </w:t>
            </w:r>
            <w:r>
              <w:rPr>
                <w:w w:val="95"/>
                <w:sz w:val="21"/>
              </w:rPr>
              <w:t>期，且经诊断后已经进行了至少</w:t>
            </w:r>
            <w:r>
              <w:rPr>
                <w:spacing w:val="41"/>
                <w:sz w:val="21"/>
              </w:rPr>
              <w:t xml:space="preserve"> </w:t>
            </w:r>
            <w:r>
              <w:rPr>
                <w:rFonts w:ascii="Times New Roman" w:eastAsia="Times New Roman"/>
                <w:w w:val="95"/>
                <w:sz w:val="21"/>
              </w:rPr>
              <w:t>90</w:t>
            </w:r>
            <w:r>
              <w:rPr>
                <w:rFonts w:ascii="Times New Roman" w:eastAsia="Times New Roman"/>
                <w:spacing w:val="59"/>
                <w:w w:val="150"/>
                <w:sz w:val="21"/>
              </w:rPr>
              <w:t xml:space="preserve"> </w:t>
            </w:r>
            <w:r>
              <w:rPr>
                <w:w w:val="95"/>
                <w:sz w:val="21"/>
              </w:rPr>
              <w:t>天的规律性透</w:t>
            </w:r>
            <w:r>
              <w:rPr>
                <w:spacing w:val="-10"/>
                <w:w w:val="95"/>
                <w:sz w:val="21"/>
              </w:rPr>
              <w:t>析</w:t>
            </w:r>
          </w:p>
          <w:p>
            <w:pPr>
              <w:pStyle w:val="9"/>
              <w:spacing w:before="2" w:line="219" w:lineRule="exact"/>
              <w:ind w:left="107"/>
              <w:rPr>
                <w:sz w:val="21"/>
              </w:rPr>
            </w:pPr>
            <w:r>
              <w:rPr>
                <w:spacing w:val="-1"/>
                <w:w w:val="95"/>
                <w:sz w:val="21"/>
              </w:rPr>
              <w:t>治疗。规律性透析是指每周进行血液透析或每天进行腹膜透析。</w:t>
            </w:r>
          </w:p>
        </w:tc>
      </w:tr>
    </w:tbl>
    <w:p>
      <w:pPr>
        <w:spacing w:after="0" w:line="219" w:lineRule="exact"/>
        <w:rPr>
          <w:sz w:val="21"/>
        </w:rPr>
        <w:sectPr>
          <w:pgSz w:w="11910" w:h="16840"/>
          <w:pgMar w:top="1140" w:right="980" w:bottom="280" w:left="920" w:header="720" w:footer="720" w:gutter="0"/>
          <w:cols w:space="720" w:num="1"/>
        </w:sectPr>
      </w:pPr>
    </w:p>
    <w:p>
      <w:pPr>
        <w:pStyle w:val="8"/>
        <w:numPr>
          <w:ilvl w:val="2"/>
          <w:numId w:val="41"/>
        </w:numPr>
        <w:tabs>
          <w:tab w:val="left" w:pos="949"/>
          <w:tab w:val="left" w:pos="950"/>
        </w:tabs>
        <w:spacing w:before="73" w:after="0" w:line="213" w:lineRule="auto"/>
        <w:ind w:left="949" w:right="38" w:hanging="737"/>
        <w:jc w:val="left"/>
        <w:rPr>
          <w:rFonts w:hint="eastAsia" w:ascii="华文楷体" w:eastAsia="华文楷体"/>
          <w:b/>
          <w:sz w:val="21"/>
        </w:rPr>
      </w:pPr>
      <w:r>
        <w:rPr>
          <w:rFonts w:hint="eastAsia" w:ascii="华文楷体" w:eastAsia="华文楷体"/>
          <w:b/>
          <w:spacing w:val="-2"/>
          <w:sz w:val="21"/>
        </w:rPr>
        <w:t>多个肢体缺</w:t>
      </w:r>
      <w:r>
        <w:rPr>
          <w:rFonts w:hint="eastAsia" w:ascii="华文楷体" w:eastAsia="华文楷体"/>
          <w:b/>
          <w:spacing w:val="-10"/>
          <w:sz w:val="21"/>
        </w:rPr>
        <w:t>失</w:t>
      </w:r>
    </w:p>
    <w:p>
      <w:pPr>
        <w:pStyle w:val="3"/>
        <w:spacing w:before="67" w:line="242" w:lineRule="auto"/>
        <w:ind w:left="212" w:right="363"/>
      </w:pPr>
      <w:r>
        <w:br w:type="column"/>
      </w:r>
      <w:r>
        <w:rPr>
          <w:spacing w:val="-3"/>
          <w:w w:val="99"/>
        </w:rPr>
        <w:t>指因疾病或意外伤害导致两个或两个以上肢体自腕关节或踝关节近端</w:t>
      </w:r>
      <w:r>
        <w:rPr>
          <w:spacing w:val="-1"/>
          <w:w w:val="99"/>
        </w:rPr>
        <w:t>（靠近躯干端</w:t>
      </w:r>
      <w:r>
        <w:rPr>
          <w:spacing w:val="2"/>
          <w:w w:val="99"/>
        </w:rPr>
        <w:t>）</w:t>
      </w:r>
      <w:r>
        <w:rPr>
          <w:spacing w:val="-1"/>
          <w:w w:val="99"/>
        </w:rPr>
        <w:t>以上完全性断离。</w:t>
      </w:r>
    </w:p>
    <w:p>
      <w:pPr>
        <w:spacing w:after="0" w:line="242" w:lineRule="auto"/>
        <w:sectPr>
          <w:pgSz w:w="11910" w:h="16840"/>
          <w:pgMar w:top="1220" w:right="980" w:bottom="280" w:left="920" w:header="720" w:footer="720" w:gutter="0"/>
          <w:cols w:equalWidth="0" w:num="2">
            <w:col w:w="2039" w:space="90"/>
            <w:col w:w="7881"/>
          </w:cols>
        </w:sectPr>
      </w:pPr>
    </w:p>
    <w:p>
      <w:pPr>
        <w:pStyle w:val="3"/>
        <w:spacing w:before="8"/>
        <w:rPr>
          <w:sz w:val="17"/>
        </w:rPr>
      </w:pPr>
    </w:p>
    <w:p>
      <w:pPr>
        <w:spacing w:after="0"/>
        <w:rPr>
          <w:sz w:val="17"/>
        </w:rPr>
        <w:sectPr>
          <w:type w:val="continuous"/>
          <w:pgSz w:w="11910" w:h="16840"/>
          <w:pgMar w:top="1060" w:right="980" w:bottom="280" w:left="920" w:header="720" w:footer="720" w:gutter="0"/>
          <w:cols w:space="720" w:num="1"/>
        </w:sectPr>
      </w:pPr>
    </w:p>
    <w:p>
      <w:pPr>
        <w:pStyle w:val="8"/>
        <w:numPr>
          <w:ilvl w:val="2"/>
          <w:numId w:val="41"/>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急性重症肝</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炎或亚急性</w:t>
      </w:r>
      <w:r>
        <w:rPr>
          <w:rFonts w:hint="eastAsia" w:ascii="华文楷体" w:eastAsia="华文楷体"/>
          <w:b/>
          <w:spacing w:val="-4"/>
          <w:sz w:val="21"/>
        </w:rPr>
        <w:t>重症肝炎</w:t>
      </w:r>
    </w:p>
    <w:p>
      <w:pPr>
        <w:spacing w:before="91" w:line="244" w:lineRule="auto"/>
        <w:ind w:left="212" w:right="361" w:firstLine="0"/>
        <w:jc w:val="left"/>
        <w:rPr>
          <w:b/>
          <w:sz w:val="21"/>
        </w:rPr>
      </w:pPr>
      <w:r>
        <w:br w:type="column"/>
      </w:r>
      <w:r>
        <w:rPr>
          <w:spacing w:val="-4"/>
          <w:w w:val="99"/>
          <w:sz w:val="21"/>
        </w:rPr>
        <w:t>指因肝炎病毒感染引起肝脏组织弥漫性坏死，导致急性肝功能衰竭，且经血清学</w:t>
      </w:r>
      <w:r>
        <w:rPr>
          <w:spacing w:val="-1"/>
          <w:w w:val="99"/>
          <w:sz w:val="21"/>
        </w:rPr>
        <w:t>或病毒学检查证实，</w:t>
      </w:r>
      <w:r>
        <w:rPr>
          <w:b/>
          <w:w w:val="99"/>
          <w:sz w:val="21"/>
        </w:rPr>
        <w:t>并须满足下列全部条件：</w:t>
      </w:r>
    </w:p>
    <w:p>
      <w:pPr>
        <w:pStyle w:val="8"/>
        <w:numPr>
          <w:ilvl w:val="0"/>
          <w:numId w:val="42"/>
        </w:numPr>
        <w:tabs>
          <w:tab w:val="left" w:pos="475"/>
        </w:tabs>
        <w:spacing w:before="0" w:after="0" w:line="265" w:lineRule="exact"/>
        <w:ind w:left="474" w:right="0" w:hanging="263"/>
        <w:jc w:val="left"/>
        <w:rPr>
          <w:sz w:val="21"/>
        </w:rPr>
      </w:pPr>
      <w:r>
        <w:rPr>
          <w:spacing w:val="-1"/>
          <w:w w:val="95"/>
          <w:sz w:val="21"/>
        </w:rPr>
        <w:t>重度黄疸或黄疸迅速加重；</w:t>
      </w:r>
    </w:p>
    <w:p>
      <w:pPr>
        <w:pStyle w:val="8"/>
        <w:numPr>
          <w:ilvl w:val="0"/>
          <w:numId w:val="42"/>
        </w:numPr>
        <w:tabs>
          <w:tab w:val="left" w:pos="475"/>
        </w:tabs>
        <w:spacing w:before="5" w:after="0" w:line="240" w:lineRule="auto"/>
        <w:ind w:left="474" w:right="0" w:hanging="263"/>
        <w:jc w:val="left"/>
        <w:rPr>
          <w:sz w:val="21"/>
        </w:rPr>
      </w:pPr>
      <w:r>
        <w:rPr>
          <w:spacing w:val="-2"/>
          <w:w w:val="95"/>
          <w:sz w:val="21"/>
        </w:rPr>
        <w:t>肝性脑病；</w:t>
      </w:r>
    </w:p>
    <w:p>
      <w:pPr>
        <w:pStyle w:val="8"/>
        <w:numPr>
          <w:ilvl w:val="0"/>
          <w:numId w:val="42"/>
        </w:numPr>
        <w:tabs>
          <w:tab w:val="left" w:pos="475"/>
        </w:tabs>
        <w:spacing w:before="2" w:after="0" w:line="240" w:lineRule="auto"/>
        <w:ind w:left="474" w:right="0" w:hanging="263"/>
        <w:jc w:val="left"/>
        <w:rPr>
          <w:sz w:val="21"/>
        </w:rPr>
      </w:pPr>
      <w:r>
        <w:rPr>
          <w:rFonts w:ascii="Times New Roman" w:eastAsia="Times New Roman"/>
          <w:w w:val="95"/>
          <w:sz w:val="21"/>
        </w:rPr>
        <w:t>B</w:t>
      </w:r>
      <w:r>
        <w:rPr>
          <w:spacing w:val="-1"/>
          <w:w w:val="95"/>
          <w:sz w:val="21"/>
        </w:rPr>
        <w:t>超或其它影像学检查显示肝脏体积急速萎缩；</w:t>
      </w:r>
    </w:p>
    <w:p>
      <w:pPr>
        <w:pStyle w:val="8"/>
        <w:numPr>
          <w:ilvl w:val="0"/>
          <w:numId w:val="42"/>
        </w:numPr>
        <w:tabs>
          <w:tab w:val="left" w:pos="475"/>
        </w:tabs>
        <w:spacing w:before="2" w:after="0" w:line="240" w:lineRule="auto"/>
        <w:ind w:left="474" w:right="0" w:hanging="263"/>
        <w:jc w:val="left"/>
        <w:rPr>
          <w:sz w:val="21"/>
        </w:rPr>
      </w:pPr>
      <w:r>
        <w:rPr>
          <w:spacing w:val="-1"/>
          <w:w w:val="95"/>
          <w:sz w:val="21"/>
        </w:rPr>
        <w:t>肝功能指标进行性恶化。</w:t>
      </w:r>
    </w:p>
    <w:p>
      <w:pPr>
        <w:spacing w:after="0" w:line="240"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9"/>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41"/>
        </w:numPr>
        <w:tabs>
          <w:tab w:val="left" w:pos="949"/>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严重非恶性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颅内肿瘤</w:t>
      </w:r>
    </w:p>
    <w:p>
      <w:pPr>
        <w:pStyle w:val="3"/>
        <w:spacing w:before="91" w:line="242" w:lineRule="auto"/>
        <w:ind w:left="212" w:right="361"/>
        <w:jc w:val="both"/>
      </w:pPr>
      <w:r>
        <w:br w:type="column"/>
      </w:r>
      <w:r>
        <w:rPr>
          <w:spacing w:val="-7"/>
          <w:w w:val="99"/>
        </w:rPr>
        <w:t>指起源于脑、脑神经、脑被膜的非恶性肿瘤，</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1"/>
          <w:w w:val="99"/>
        </w:rPr>
        <w:t>肿瘤形态学编码属于</w:t>
      </w:r>
      <w:r>
        <w:rPr>
          <w:rFonts w:ascii="Times New Roman" w:eastAsia="Times New Roman"/>
          <w:spacing w:val="-19"/>
          <w:w w:val="99"/>
        </w:rPr>
        <w:t>0</w:t>
      </w:r>
      <w:r>
        <w:rPr>
          <w:spacing w:val="2"/>
          <w:w w:val="99"/>
        </w:rPr>
        <w:t>（</w:t>
      </w:r>
      <w:r>
        <w:rPr>
          <w:w w:val="99"/>
        </w:rPr>
        <w:t>良</w:t>
      </w:r>
      <w:r>
        <w:rPr>
          <w:spacing w:val="-1"/>
          <w:w w:val="99"/>
        </w:rPr>
        <w:t>性肿瘤</w:t>
      </w:r>
      <w:r>
        <w:rPr>
          <w:spacing w:val="2"/>
          <w:w w:val="99"/>
        </w:rPr>
        <w:t>）</w:t>
      </w:r>
      <w:r>
        <w:rPr>
          <w:spacing w:val="-1"/>
          <w:w w:val="99"/>
        </w:rPr>
        <w:t>、</w:t>
      </w:r>
      <w:r>
        <w:rPr>
          <w:rFonts w:ascii="Times New Roman" w:eastAsia="Times New Roman"/>
          <w:spacing w:val="1"/>
          <w:w w:val="99"/>
        </w:rPr>
        <w:t>1</w:t>
      </w:r>
      <w:r>
        <w:rPr>
          <w:spacing w:val="-1"/>
          <w:w w:val="99"/>
        </w:rPr>
        <w:t>（动态未定性肿瘤）范畴，并已经引起颅内压升高或神经系统功能</w:t>
      </w:r>
      <w:r>
        <w:rPr>
          <w:spacing w:val="-7"/>
          <w:w w:val="99"/>
        </w:rPr>
        <w:t>损害，出现视乳头水肿或视觉受损、听觉受损、面部或肢体瘫痪、癫痫等，须由</w:t>
      </w:r>
      <w:r>
        <w:rPr>
          <w:spacing w:val="-2"/>
          <w:w w:val="99"/>
        </w:rPr>
        <w:t>头颅断层扫描</w:t>
      </w:r>
      <w:r>
        <w:rPr>
          <w:spacing w:val="-1"/>
          <w:w w:val="99"/>
        </w:rPr>
        <w:t>（</w:t>
      </w:r>
      <w:r>
        <w:rPr>
          <w:rFonts w:ascii="Times New Roman" w:eastAsia="Times New Roman"/>
          <w:spacing w:val="-1"/>
          <w:w w:val="99"/>
        </w:rPr>
        <w:t>C</w:t>
      </w:r>
      <w:r>
        <w:rPr>
          <w:rFonts w:ascii="Times New Roman" w:eastAsia="Times New Roman"/>
          <w:spacing w:val="1"/>
          <w:w w:val="99"/>
        </w:rPr>
        <w:t>T</w:t>
      </w:r>
      <w:r>
        <w:rPr>
          <w:spacing w:val="-5"/>
          <w:w w:val="99"/>
        </w:rPr>
        <w:t>）</w:t>
      </w:r>
      <w:r>
        <w:rPr>
          <w:spacing w:val="-3"/>
          <w:w w:val="99"/>
        </w:rPr>
        <w:t>、核磁共振检查</w:t>
      </w:r>
      <w:r>
        <w:rPr>
          <w:spacing w:val="2"/>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5"/>
          <w:w w:val="99"/>
        </w:rPr>
        <w:t>）</w:t>
      </w:r>
      <w:r>
        <w:rPr>
          <w:spacing w:val="-2"/>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ET</w:t>
      </w:r>
      <w:r>
        <w:rPr>
          <w:spacing w:val="-3"/>
          <w:w w:val="99"/>
        </w:rPr>
        <w:t>）</w:t>
      </w:r>
      <w:r>
        <w:rPr>
          <w:w w:val="99"/>
        </w:rPr>
        <w:t>等</w:t>
      </w:r>
      <w:r>
        <w:rPr>
          <w:spacing w:val="-1"/>
          <w:w w:val="99"/>
        </w:rPr>
        <w:t>影像学检查证实，且须满足下列至少一项条件：</w:t>
      </w:r>
    </w:p>
    <w:p>
      <w:pPr>
        <w:pStyle w:val="8"/>
        <w:numPr>
          <w:ilvl w:val="0"/>
          <w:numId w:val="43"/>
        </w:numPr>
        <w:tabs>
          <w:tab w:val="left" w:pos="475"/>
        </w:tabs>
        <w:spacing w:before="2" w:after="0" w:line="240" w:lineRule="auto"/>
        <w:ind w:left="474" w:right="0" w:hanging="263"/>
        <w:jc w:val="both"/>
        <w:rPr>
          <w:sz w:val="21"/>
        </w:rPr>
      </w:pPr>
      <w:r>
        <w:rPr>
          <w:spacing w:val="-1"/>
          <w:w w:val="95"/>
          <w:sz w:val="21"/>
        </w:rPr>
        <w:t>已经实施了开颅进行的颅内肿瘤完全或部分切除手术；</w:t>
      </w:r>
    </w:p>
    <w:p>
      <w:pPr>
        <w:pStyle w:val="8"/>
        <w:numPr>
          <w:ilvl w:val="0"/>
          <w:numId w:val="43"/>
        </w:numPr>
        <w:tabs>
          <w:tab w:val="left" w:pos="475"/>
        </w:tabs>
        <w:spacing w:before="5" w:after="0" w:line="240" w:lineRule="auto"/>
        <w:ind w:left="474" w:right="0" w:hanging="263"/>
        <w:jc w:val="both"/>
        <w:rPr>
          <w:sz w:val="21"/>
        </w:rPr>
      </w:pPr>
      <w:r>
        <w:rPr>
          <w:w w:val="95"/>
          <w:sz w:val="21"/>
        </w:rPr>
        <w:t>已经实施了针对颅内肿瘤的放射治疗，如</w:t>
      </w:r>
      <w:r>
        <w:rPr>
          <w:rFonts w:ascii="Times New Roman" w:hAnsi="Times New Roman" w:eastAsia="Times New Roman"/>
          <w:w w:val="95"/>
          <w:sz w:val="21"/>
        </w:rPr>
        <w:t>γ</w:t>
      </w:r>
      <w:r>
        <w:rPr>
          <w:spacing w:val="-1"/>
          <w:w w:val="95"/>
          <w:sz w:val="21"/>
        </w:rPr>
        <w:t>刀、质子重离子治疗等。</w:t>
      </w:r>
    </w:p>
    <w:p>
      <w:pPr>
        <w:spacing w:after="0" w:line="240"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11"/>
        <w:rPr>
          <w:sz w:val="22"/>
        </w:rPr>
      </w:pPr>
    </w:p>
    <w:p>
      <w:pPr>
        <w:pStyle w:val="3"/>
        <w:spacing w:before="90"/>
        <w:ind w:left="2341"/>
        <w:rPr>
          <w:rFonts w:ascii="Times New Roman"/>
        </w:rPr>
      </w:pPr>
      <w:r>
        <w:pict>
          <v:shape id="docshape20" o:spid="_x0000_s1045" o:spt="202" type="#_x0000_t202" style="position:absolute;left:0pt;margin-left:163.05pt;margin-top:44.55pt;height:13.6pt;width:42pt;mso-position-horizontal-relative:page;z-index:251667456;mso-width-relative:page;mso-height-relative:page;" fillcolor="#E4E4E4" filled="t" stroked="f" coordsize="21600,21600">
            <v:path/>
            <v:fill on="t" focussize="0,0"/>
            <v:stroke on="f" joinstyle="miter"/>
            <v:imagedata o:title=""/>
            <o:lock v:ext="edit"/>
            <v:textbox inset="0mm,0mm,0mm,0mm">
              <w:txbxContent>
                <w:p>
                  <w:pPr>
                    <w:pStyle w:val="3"/>
                    <w:spacing w:before="1"/>
                    <w:rPr>
                      <w:color w:val="000000"/>
                    </w:rPr>
                  </w:pPr>
                  <w:r>
                    <w:rPr>
                      <w:color w:val="000000"/>
                      <w:w w:val="95"/>
                    </w:rPr>
                    <w:t>症等）</w:t>
                  </w:r>
                  <w:r>
                    <w:rPr>
                      <w:color w:val="000000"/>
                      <w:spacing w:val="-10"/>
                      <w:w w:val="95"/>
                    </w:rPr>
                    <w:t>。</w:t>
                  </w:r>
                </w:p>
              </w:txbxContent>
            </v:textbox>
          </v:shape>
        </w:pict>
      </w:r>
      <w:r>
        <w:pict>
          <v:shape id="docshape21" o:spid="_x0000_s1046" o:spt="202" type="#_x0000_t202" style="position:absolute;left:0pt;margin-left:176.1pt;margin-top:30.95pt;height:13.6pt;width:352pt;mso-position-horizontal-relative:page;z-index:251668480;mso-width-relative:page;mso-height-relative:page;" fillcolor="#E4E4E4" filled="t" stroked="f" coordsize="21600,21600">
            <v:path/>
            <v:fill on="t" focussize="0,0"/>
            <v:stroke on="f" joinstyle="miter"/>
            <v:imagedata o:title=""/>
            <o:lock v:ext="edit"/>
            <v:textbox inset="0mm,0mm,0mm,0mm">
              <w:txbxContent>
                <w:p>
                  <w:pPr>
                    <w:pStyle w:val="3"/>
                    <w:spacing w:before="1"/>
                    <w:rPr>
                      <w:color w:val="000000"/>
                    </w:rPr>
                  </w:pPr>
                  <w:r>
                    <w:rPr>
                      <w:color w:val="000000"/>
                      <w:w w:val="95"/>
                    </w:rPr>
                    <w:t>颅内血管性疾病（如脑动脉瘤</w:t>
                  </w:r>
                  <w:r>
                    <w:rPr>
                      <w:color w:val="000000"/>
                      <w:spacing w:val="-1"/>
                      <w:w w:val="95"/>
                    </w:rPr>
                    <w:t>、脑动静脉畸形、海绵状血管瘤、毛细血管扩张</w:t>
                  </w:r>
                </w:p>
              </w:txbxContent>
            </v:textbox>
          </v:shape>
        </w:pict>
      </w:r>
      <w:r>
        <w:pict>
          <v:shape id="docshape22" o:spid="_x0000_s1047" o:spt="202" type="#_x0000_t202" style="position:absolute;left:0pt;margin-left:176.1pt;margin-top:17.35pt;height:13.6pt;width:42pt;mso-position-horizontal-relative:page;z-index:251668480;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3"/>
                      <w:w w:val="95"/>
                    </w:rPr>
                    <w:t>脑囊肿；</w:t>
                  </w:r>
                </w:p>
              </w:txbxContent>
            </v:textbox>
          </v:shape>
        </w:pict>
      </w:r>
      <w:r>
        <w:pict>
          <v:shape id="docshape23" o:spid="_x0000_s1048" o:spt="202" type="#_x0000_t202" style="position:absolute;left:0pt;margin-left:176.1pt;margin-top:3.7pt;height:13.65pt;width:52.5pt;mso-position-horizontal-relative:page;z-index:251669504;mso-width-relative:page;mso-height-relative:page;" fillcolor="#E4E4E4" filled="t" stroked="f" coordsize="21600,21600">
            <v:path/>
            <v:fill on="t" focussize="0,0"/>
            <v:stroke on="f" joinstyle="miter"/>
            <v:imagedata o:title=""/>
            <o:lock v:ext="edit"/>
            <v:textbox inset="0mm,0mm,0mm,0mm">
              <w:txbxContent>
                <w:p>
                  <w:pPr>
                    <w:pStyle w:val="3"/>
                    <w:spacing w:before="2"/>
                    <w:rPr>
                      <w:color w:val="000000"/>
                    </w:rPr>
                  </w:pPr>
                  <w:r>
                    <w:rPr>
                      <w:color w:val="000000"/>
                      <w:spacing w:val="-2"/>
                      <w:w w:val="95"/>
                    </w:rPr>
                    <w:t>脑垂体瘤；</w:t>
                  </w:r>
                </w:p>
              </w:txbxContent>
            </v:textbox>
          </v:shape>
        </w:pict>
      </w:r>
      <w:r>
        <w:pict>
          <v:shape id="docshape24" o:spid="_x0000_s1049" o:spt="202" type="#_x0000_t202" style="position:absolute;left:0pt;margin-left:163.05pt;margin-top:-9.85pt;height:13.6pt;width:126pt;mso-position-horizontal-relative:page;z-index:251669504;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1"/>
                      <w:w w:val="95"/>
                    </w:rPr>
                    <w:t>下列疾病不在保障范围内：</w:t>
                  </w:r>
                </w:p>
              </w:txbxContent>
            </v:textbox>
          </v:shape>
        </w:pict>
      </w:r>
      <w:r>
        <w:rPr>
          <w:rFonts w:ascii="Times New Roman"/>
          <w:spacing w:val="-5"/>
        </w:rPr>
        <w:t>1.</w:t>
      </w:r>
    </w:p>
    <w:p>
      <w:pPr>
        <w:pStyle w:val="3"/>
        <w:spacing w:before="30"/>
        <w:ind w:left="2341"/>
        <w:rPr>
          <w:rFonts w:ascii="Times New Roman"/>
        </w:rPr>
      </w:pPr>
      <w:r>
        <w:rPr>
          <w:rFonts w:ascii="Times New Roman"/>
          <w:spacing w:val="-5"/>
        </w:rPr>
        <w:t>2.</w:t>
      </w:r>
    </w:p>
    <w:p>
      <w:pPr>
        <w:pStyle w:val="3"/>
        <w:spacing w:before="32"/>
        <w:ind w:left="2341"/>
        <w:rPr>
          <w:rFonts w:ascii="Times New Roman"/>
        </w:rPr>
      </w:pPr>
      <w:r>
        <w:rPr>
          <w:rFonts w:ascii="Times New Roman"/>
          <w:spacing w:val="-5"/>
        </w:rPr>
        <w:t>3.</w:t>
      </w:r>
    </w:p>
    <w:p>
      <w:pPr>
        <w:pStyle w:val="3"/>
        <w:rPr>
          <w:rFonts w:ascii="Times New Roman"/>
          <w:sz w:val="20"/>
        </w:rPr>
      </w:pPr>
    </w:p>
    <w:p>
      <w:pPr>
        <w:pStyle w:val="3"/>
        <w:spacing w:before="5"/>
        <w:rPr>
          <w:rFonts w:ascii="Times New Roman"/>
          <w:sz w:val="25"/>
        </w:rPr>
      </w:pPr>
    </w:p>
    <w:p>
      <w:pPr>
        <w:spacing w:after="0"/>
        <w:rPr>
          <w:rFonts w:ascii="Times New Roman"/>
          <w:sz w:val="25"/>
        </w:rPr>
        <w:sectPr>
          <w:type w:val="continuous"/>
          <w:pgSz w:w="11910" w:h="16840"/>
          <w:pgMar w:top="1060" w:right="980" w:bottom="280" w:left="920" w:header="720" w:footer="720" w:gutter="0"/>
          <w:cols w:space="720" w:num="1"/>
        </w:sectPr>
      </w:pPr>
    </w:p>
    <w:p>
      <w:pPr>
        <w:pStyle w:val="8"/>
        <w:numPr>
          <w:ilvl w:val="2"/>
          <w:numId w:val="41"/>
        </w:numPr>
        <w:tabs>
          <w:tab w:val="left" w:pos="950"/>
        </w:tabs>
        <w:spacing w:before="101"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严重慢性肝</w:t>
      </w:r>
      <w:r>
        <w:rPr>
          <w:rFonts w:hint="eastAsia" w:ascii="华文楷体" w:eastAsia="华文楷体"/>
          <w:b/>
          <w:spacing w:val="-6"/>
          <w:sz w:val="21"/>
        </w:rPr>
        <w:t>衰竭</w:t>
      </w:r>
    </w:p>
    <w:p>
      <w:pPr>
        <w:spacing w:before="94"/>
        <w:ind w:left="212" w:right="0" w:firstLine="0"/>
        <w:jc w:val="left"/>
        <w:rPr>
          <w:b/>
          <w:sz w:val="21"/>
        </w:rPr>
      </w:pPr>
      <w:r>
        <w:br w:type="column"/>
      </w:r>
      <w:r>
        <w:rPr>
          <w:w w:val="95"/>
          <w:sz w:val="21"/>
        </w:rPr>
        <w:t>指因慢性肝脏疾病导致的肝衰竭，</w:t>
      </w:r>
      <w:r>
        <w:rPr>
          <w:b/>
          <w:w w:val="95"/>
          <w:sz w:val="21"/>
        </w:rPr>
        <w:t>并须满足下列全部条件</w:t>
      </w:r>
      <w:r>
        <w:rPr>
          <w:b/>
          <w:spacing w:val="-10"/>
          <w:w w:val="95"/>
          <w:sz w:val="21"/>
        </w:rPr>
        <w:t>：</w:t>
      </w:r>
    </w:p>
    <w:p>
      <w:pPr>
        <w:pStyle w:val="8"/>
        <w:numPr>
          <w:ilvl w:val="0"/>
          <w:numId w:val="44"/>
        </w:numPr>
        <w:tabs>
          <w:tab w:val="left" w:pos="475"/>
        </w:tabs>
        <w:spacing w:before="2" w:after="0" w:line="240" w:lineRule="auto"/>
        <w:ind w:left="474" w:right="0" w:hanging="263"/>
        <w:jc w:val="left"/>
        <w:rPr>
          <w:sz w:val="21"/>
        </w:rPr>
      </w:pPr>
      <w:r>
        <w:rPr>
          <w:spacing w:val="-2"/>
          <w:w w:val="95"/>
          <w:sz w:val="21"/>
        </w:rPr>
        <w:t>持续性黄疸；</w:t>
      </w:r>
    </w:p>
    <w:p>
      <w:pPr>
        <w:pStyle w:val="8"/>
        <w:numPr>
          <w:ilvl w:val="0"/>
          <w:numId w:val="44"/>
        </w:numPr>
        <w:tabs>
          <w:tab w:val="left" w:pos="475"/>
        </w:tabs>
        <w:spacing w:before="2" w:after="0" w:line="240" w:lineRule="auto"/>
        <w:ind w:left="474" w:right="0" w:hanging="263"/>
        <w:jc w:val="left"/>
        <w:rPr>
          <w:sz w:val="21"/>
        </w:rPr>
      </w:pPr>
      <w:r>
        <w:rPr>
          <w:spacing w:val="-4"/>
          <w:w w:val="95"/>
          <w:sz w:val="21"/>
        </w:rPr>
        <w:t>腹水；</w:t>
      </w:r>
    </w:p>
    <w:p>
      <w:pPr>
        <w:pStyle w:val="8"/>
        <w:numPr>
          <w:ilvl w:val="0"/>
          <w:numId w:val="44"/>
        </w:numPr>
        <w:tabs>
          <w:tab w:val="left" w:pos="475"/>
        </w:tabs>
        <w:spacing w:before="4" w:after="0" w:line="240" w:lineRule="auto"/>
        <w:ind w:left="474" w:right="0" w:hanging="263"/>
        <w:jc w:val="left"/>
        <w:rPr>
          <w:sz w:val="21"/>
        </w:rPr>
      </w:pPr>
      <w:r>
        <w:rPr>
          <w:spacing w:val="-2"/>
          <w:w w:val="95"/>
          <w:sz w:val="21"/>
        </w:rPr>
        <w:t>肝性脑病；</w:t>
      </w:r>
    </w:p>
    <w:p>
      <w:pPr>
        <w:pStyle w:val="8"/>
        <w:numPr>
          <w:ilvl w:val="0"/>
          <w:numId w:val="44"/>
        </w:numPr>
        <w:tabs>
          <w:tab w:val="left" w:pos="475"/>
        </w:tabs>
        <w:spacing w:before="2" w:after="0" w:line="326" w:lineRule="auto"/>
        <w:ind w:left="212" w:right="2783" w:firstLine="0"/>
        <w:jc w:val="left"/>
        <w:rPr>
          <w:sz w:val="21"/>
        </w:rPr>
      </w:pPr>
      <w:r>
        <w:rPr>
          <w:spacing w:val="-1"/>
          <w:w w:val="99"/>
          <w:sz w:val="21"/>
        </w:rPr>
        <w:t>充血性脾肿大伴脾功能亢进或食管胃底静脉曲张。</w:t>
      </w:r>
      <w:r>
        <w:rPr>
          <w:color w:val="000000"/>
          <w:spacing w:val="-1"/>
          <w:w w:val="99"/>
          <w:sz w:val="21"/>
          <w:shd w:val="clear" w:color="auto" w:fill="E4E4E4"/>
        </w:rPr>
        <w:t>因酗酒或药物滥用导致的肝衰竭不在保障范围内。</w:t>
      </w:r>
    </w:p>
    <w:p>
      <w:pPr>
        <w:spacing w:after="0" w:line="326"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1"/>
        <w:rPr>
          <w:sz w:val="11"/>
        </w:rPr>
      </w:pPr>
    </w:p>
    <w:p>
      <w:pPr>
        <w:spacing w:after="0"/>
        <w:rPr>
          <w:sz w:val="11"/>
        </w:rPr>
        <w:sectPr>
          <w:type w:val="continuous"/>
          <w:pgSz w:w="11910" w:h="16840"/>
          <w:pgMar w:top="1060" w:right="980" w:bottom="280" w:left="920" w:header="720" w:footer="720" w:gutter="0"/>
          <w:cols w:space="720" w:num="1"/>
        </w:sectPr>
      </w:pPr>
    </w:p>
    <w:p>
      <w:pPr>
        <w:pStyle w:val="8"/>
        <w:numPr>
          <w:ilvl w:val="2"/>
          <w:numId w:val="41"/>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严重脑炎后</w:t>
      </w:r>
    </w:p>
    <w:p>
      <w:pPr>
        <w:spacing w:before="6" w:line="213" w:lineRule="auto"/>
        <w:ind w:left="949" w:right="38" w:firstLine="0"/>
        <w:jc w:val="both"/>
        <w:rPr>
          <w:rFonts w:hint="eastAsia" w:ascii="华文楷体" w:eastAsia="华文楷体"/>
          <w:b/>
          <w:sz w:val="21"/>
        </w:rPr>
      </w:pPr>
      <w:r>
        <w:rPr>
          <w:rFonts w:hint="eastAsia" w:ascii="华文楷体" w:eastAsia="华文楷体"/>
          <w:b/>
          <w:spacing w:val="-2"/>
          <w:sz w:val="21"/>
        </w:rPr>
        <w:t>遗症或严重脑膜炎后遗</w:t>
      </w:r>
      <w:r>
        <w:rPr>
          <w:rFonts w:hint="eastAsia" w:ascii="华文楷体" w:eastAsia="华文楷体"/>
          <w:b/>
          <w:spacing w:val="-10"/>
          <w:sz w:val="21"/>
        </w:rPr>
        <w:t>症</w:t>
      </w:r>
    </w:p>
    <w:p>
      <w:pPr>
        <w:pStyle w:val="3"/>
        <w:spacing w:before="92" w:line="244" w:lineRule="auto"/>
        <w:ind w:left="212" w:right="363"/>
      </w:pPr>
      <w:r>
        <w:br w:type="column"/>
      </w:r>
      <w:r>
        <w:rPr>
          <w:spacing w:val="-3"/>
          <w:w w:val="99"/>
        </w:rPr>
        <w:t>指因患脑炎或脑膜炎导致的神经系统永久性的功能障碍。神经系统永久性的功能</w:t>
      </w:r>
      <w:r>
        <w:rPr>
          <w:spacing w:val="-1"/>
          <w:w w:val="99"/>
        </w:rPr>
        <w:t>障碍，指经相关专科医生确诊疾病</w:t>
      </w:r>
      <w:r>
        <w:rPr>
          <w:rFonts w:ascii="Times New Roman" w:eastAsia="Times New Roman"/>
          <w:spacing w:val="1"/>
          <w:w w:val="99"/>
        </w:rPr>
        <w:t>18</w:t>
      </w:r>
      <w:r>
        <w:rPr>
          <w:rFonts w:ascii="Times New Roman" w:eastAsia="Times New Roman"/>
          <w:spacing w:val="-2"/>
          <w:w w:val="99"/>
        </w:rPr>
        <w:t>0</w:t>
      </w:r>
      <w:r>
        <w:rPr>
          <w:spacing w:val="-1"/>
          <w:w w:val="99"/>
        </w:rPr>
        <w:t>天后，仍遗留下列至少一种障碍：</w:t>
      </w:r>
    </w:p>
    <w:p>
      <w:pPr>
        <w:pStyle w:val="8"/>
        <w:numPr>
          <w:ilvl w:val="0"/>
          <w:numId w:val="45"/>
        </w:numPr>
        <w:tabs>
          <w:tab w:val="left" w:pos="475"/>
        </w:tabs>
        <w:spacing w:before="0" w:after="0" w:line="265" w:lineRule="exact"/>
        <w:ind w:left="474" w:right="0" w:hanging="263"/>
        <w:jc w:val="left"/>
        <w:rPr>
          <w:sz w:val="21"/>
        </w:rPr>
      </w:pPr>
      <w:r>
        <w:rPr>
          <w:w w:val="95"/>
          <w:sz w:val="21"/>
        </w:rPr>
        <w:t>一肢（含）以上肢体肌力</w:t>
      </w:r>
      <w:r>
        <w:rPr>
          <w:rFonts w:ascii="Times New Roman" w:eastAsia="Times New Roman"/>
          <w:w w:val="95"/>
          <w:sz w:val="21"/>
        </w:rPr>
        <w:t>2</w:t>
      </w:r>
      <w:r>
        <w:rPr>
          <w:w w:val="95"/>
          <w:sz w:val="21"/>
        </w:rPr>
        <w:t>级（含）</w:t>
      </w:r>
      <w:r>
        <w:rPr>
          <w:spacing w:val="-4"/>
          <w:w w:val="95"/>
          <w:sz w:val="21"/>
        </w:rPr>
        <w:t>以下；</w:t>
      </w:r>
    </w:p>
    <w:p>
      <w:pPr>
        <w:pStyle w:val="8"/>
        <w:numPr>
          <w:ilvl w:val="0"/>
          <w:numId w:val="45"/>
        </w:numPr>
        <w:tabs>
          <w:tab w:val="left" w:pos="475"/>
        </w:tabs>
        <w:spacing w:before="4" w:after="0" w:line="240" w:lineRule="auto"/>
        <w:ind w:left="474" w:right="0" w:hanging="263"/>
        <w:jc w:val="left"/>
        <w:rPr>
          <w:sz w:val="21"/>
        </w:rPr>
      </w:pPr>
      <w:r>
        <w:rPr>
          <w:spacing w:val="-1"/>
          <w:w w:val="95"/>
          <w:sz w:val="21"/>
        </w:rPr>
        <w:t>语言能力完全丧失，或严重咀嚼吞咽功能障碍；</w:t>
      </w:r>
    </w:p>
    <w:p>
      <w:pPr>
        <w:pStyle w:val="8"/>
        <w:numPr>
          <w:ilvl w:val="0"/>
          <w:numId w:val="45"/>
        </w:numPr>
        <w:tabs>
          <w:tab w:val="left" w:pos="475"/>
        </w:tabs>
        <w:spacing w:before="2" w:after="0" w:line="242" w:lineRule="auto"/>
        <w:ind w:left="212" w:right="357" w:firstLine="0"/>
        <w:jc w:val="left"/>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 xml:space="preserve">Clinical Dementia </w:t>
      </w:r>
      <w:r>
        <w:rPr>
          <w:rFonts w:ascii="Times New Roman" w:eastAsia="Times New Roman"/>
          <w:spacing w:val="-2"/>
          <w:sz w:val="21"/>
        </w:rPr>
        <w:t>Rating</w:t>
      </w:r>
      <w:r>
        <w:rPr>
          <w:spacing w:val="-2"/>
          <w:sz w:val="21"/>
        </w:rPr>
        <w:t>）评估结果为</w:t>
      </w:r>
      <w:r>
        <w:rPr>
          <w:rFonts w:ascii="Times New Roman" w:eastAsia="Times New Roman"/>
          <w:spacing w:val="-2"/>
          <w:sz w:val="21"/>
        </w:rPr>
        <w:t>3</w:t>
      </w:r>
      <w:r>
        <w:rPr>
          <w:spacing w:val="-2"/>
          <w:sz w:val="21"/>
        </w:rPr>
        <w:t>分；</w:t>
      </w:r>
    </w:p>
    <w:p>
      <w:pPr>
        <w:pStyle w:val="8"/>
        <w:numPr>
          <w:ilvl w:val="0"/>
          <w:numId w:val="45"/>
        </w:numPr>
        <w:tabs>
          <w:tab w:val="left" w:pos="475"/>
        </w:tabs>
        <w:spacing w:before="1" w:after="0" w:line="244" w:lineRule="auto"/>
        <w:ind w:left="212" w:right="361" w:firstLine="0"/>
        <w:jc w:val="left"/>
        <w:rPr>
          <w:sz w:val="21"/>
        </w:rPr>
      </w:pPr>
      <w:r>
        <w:rPr>
          <w:spacing w:val="-10"/>
          <w:w w:val="99"/>
          <w:sz w:val="21"/>
        </w:rPr>
        <w:t>自主生活能力完全丧失，无法独立完成六项基本日常生活活动中的三项或三项</w:t>
      </w:r>
      <w:r>
        <w:rPr>
          <w:w w:val="99"/>
          <w:sz w:val="21"/>
        </w:rPr>
        <w:t>以上。</w:t>
      </w:r>
    </w:p>
    <w:p>
      <w:pPr>
        <w:spacing w:after="0" w:line="244"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1"/>
        <w:rPr>
          <w:sz w:val="18"/>
        </w:rPr>
      </w:pPr>
    </w:p>
    <w:p>
      <w:pPr>
        <w:pStyle w:val="8"/>
        <w:numPr>
          <w:ilvl w:val="2"/>
          <w:numId w:val="41"/>
        </w:numPr>
        <w:tabs>
          <w:tab w:val="left" w:pos="950"/>
        </w:tabs>
        <w:spacing w:before="90" w:after="0" w:line="220" w:lineRule="auto"/>
        <w:ind w:left="2341" w:right="356" w:hanging="2129"/>
        <w:jc w:val="both"/>
        <w:rPr>
          <w:sz w:val="21"/>
        </w:rPr>
      </w:pPr>
      <w:r>
        <w:rPr>
          <w:rFonts w:hint="eastAsia" w:ascii="华文楷体" w:eastAsia="华文楷体"/>
          <w:b/>
          <w:sz w:val="21"/>
        </w:rPr>
        <w:t>深度昏迷</w:t>
      </w:r>
      <w:r>
        <w:rPr>
          <w:rFonts w:hint="eastAsia" w:ascii="华文楷体" w:eastAsia="华文楷体"/>
          <w:b/>
          <w:spacing w:val="80"/>
          <w:w w:val="150"/>
          <w:sz w:val="21"/>
        </w:rPr>
        <w:t xml:space="preserve">  </w:t>
      </w:r>
      <w:r>
        <w:rPr>
          <w:sz w:val="21"/>
        </w:rPr>
        <w:t>指因疾病或意外伤害导致意识丧失，对外界刺激和体内需求均无反应，昏迷程度按照格拉斯哥昏迷分级（</w:t>
      </w:r>
      <w:r>
        <w:rPr>
          <w:rFonts w:ascii="Times New Roman" w:eastAsia="Times New Roman"/>
          <w:sz w:val="21"/>
        </w:rPr>
        <w:t>GCS</w:t>
      </w:r>
      <w:r>
        <w:rPr>
          <w:sz w:val="21"/>
        </w:rPr>
        <w:t>，</w:t>
      </w:r>
      <w:r>
        <w:rPr>
          <w:rFonts w:ascii="Times New Roman" w:eastAsia="Times New Roman"/>
          <w:sz w:val="21"/>
        </w:rPr>
        <w:t>Glasgow Coma Scale</w:t>
      </w:r>
      <w:r>
        <w:rPr>
          <w:sz w:val="21"/>
        </w:rPr>
        <w:t>）结果为</w:t>
      </w:r>
      <w:r>
        <w:rPr>
          <w:rFonts w:ascii="Times New Roman" w:eastAsia="Times New Roman"/>
          <w:sz w:val="21"/>
        </w:rPr>
        <w:t>5</w:t>
      </w:r>
      <w:r>
        <w:rPr>
          <w:sz w:val="21"/>
        </w:rPr>
        <w:t>分或</w:t>
      </w:r>
      <w:r>
        <w:rPr>
          <w:rFonts w:ascii="Times New Roman" w:eastAsia="Times New Roman"/>
          <w:sz w:val="21"/>
        </w:rPr>
        <w:t>5</w:t>
      </w:r>
      <w:r>
        <w:rPr>
          <w:sz w:val="21"/>
        </w:rPr>
        <w:t>分以下，且</w:t>
      </w:r>
      <w:r>
        <w:rPr>
          <w:spacing w:val="-2"/>
          <w:sz w:val="21"/>
        </w:rPr>
        <w:t>已经持续使用呼吸机及其它生命维持系统</w:t>
      </w:r>
      <w:r>
        <w:rPr>
          <w:rFonts w:ascii="Times New Roman" w:eastAsia="Times New Roman"/>
          <w:spacing w:val="-2"/>
          <w:sz w:val="21"/>
        </w:rPr>
        <w:t>96</w:t>
      </w:r>
      <w:r>
        <w:rPr>
          <w:spacing w:val="-2"/>
          <w:sz w:val="21"/>
        </w:rPr>
        <w:t>小时以上。</w:t>
      </w:r>
    </w:p>
    <w:p>
      <w:pPr>
        <w:pStyle w:val="3"/>
        <w:spacing w:before="101"/>
        <w:ind w:left="2341"/>
      </w:pPr>
      <w:r>
        <w:rPr>
          <w:color w:val="000000"/>
          <w:spacing w:val="-1"/>
          <w:w w:val="95"/>
          <w:shd w:val="clear" w:color="auto" w:fill="E4E4E4"/>
        </w:rPr>
        <w:t>因酗酒或药物滥用导致的深度昏迷不在保障范围内。</w:t>
      </w: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41"/>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w w:val="95"/>
          <w:sz w:val="21"/>
        </w:rPr>
        <w:t>双耳失聪</w:t>
      </w:r>
      <w:r>
        <w:rPr>
          <w:rFonts w:ascii="Times New Roman" w:eastAsia="Times New Roman"/>
          <w:b/>
          <w:w w:val="95"/>
          <w:sz w:val="21"/>
        </w:rPr>
        <w:t>-</w:t>
      </w:r>
      <w:r>
        <w:rPr>
          <w:rFonts w:hint="eastAsia" w:ascii="华文楷体" w:eastAsia="华文楷体"/>
          <w:b/>
          <w:spacing w:val="-10"/>
          <w:w w:val="95"/>
          <w:sz w:val="21"/>
        </w:rPr>
        <w:t>三</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3"/>
          <w:w w:val="95"/>
          <w:sz w:val="21"/>
        </w:rPr>
        <w:t>岁始理赔</w:t>
      </w:r>
    </w:p>
    <w:p>
      <w:pPr>
        <w:pStyle w:val="3"/>
        <w:spacing w:before="91" w:line="242" w:lineRule="auto"/>
        <w:ind w:left="212" w:right="363"/>
        <w:jc w:val="both"/>
      </w:pPr>
      <w:r>
        <w:br w:type="column"/>
      </w:r>
      <w:r>
        <w:rPr>
          <w:spacing w:val="-1"/>
          <w:w w:val="99"/>
        </w:rPr>
        <w:t>指因疾病或意外伤害导致双耳听力永久不可逆性丧失，在</w:t>
      </w:r>
      <w:r>
        <w:rPr>
          <w:rFonts w:ascii="Times New Roman" w:eastAsia="Times New Roman"/>
          <w:spacing w:val="1"/>
          <w:w w:val="99"/>
        </w:rPr>
        <w:t>50</w:t>
      </w:r>
      <w:r>
        <w:rPr>
          <w:rFonts w:ascii="Times New Roman" w:eastAsia="Times New Roman"/>
          <w:spacing w:val="-2"/>
          <w:w w:val="99"/>
        </w:rPr>
        <w:t>0</w:t>
      </w:r>
      <w:r>
        <w:rPr>
          <w:w w:val="99"/>
        </w:rPr>
        <w:t>赫兹、</w:t>
      </w:r>
      <w:r>
        <w:rPr>
          <w:rFonts w:ascii="Times New Roman" w:eastAsia="Times New Roman"/>
          <w:spacing w:val="1"/>
          <w:w w:val="99"/>
        </w:rPr>
        <w:t>100</w:t>
      </w:r>
      <w:r>
        <w:rPr>
          <w:rFonts w:ascii="Times New Roman" w:eastAsia="Times New Roman"/>
          <w:spacing w:val="-2"/>
          <w:w w:val="99"/>
        </w:rPr>
        <w:t>0</w:t>
      </w:r>
      <w:r>
        <w:rPr>
          <w:w w:val="99"/>
        </w:rPr>
        <w:t xml:space="preserve">赫兹和 </w:t>
      </w:r>
      <w:r>
        <w:rPr>
          <w:rFonts w:ascii="Times New Roman" w:eastAsia="Times New Roman"/>
          <w:spacing w:val="1"/>
          <w:w w:val="99"/>
        </w:rPr>
        <w:t>20</w:t>
      </w:r>
      <w:r>
        <w:rPr>
          <w:rFonts w:ascii="Times New Roman" w:eastAsia="Times New Roman"/>
          <w:spacing w:val="-2"/>
          <w:w w:val="99"/>
        </w:rPr>
        <w:t>0</w:t>
      </w:r>
      <w:r>
        <w:rPr>
          <w:rFonts w:ascii="Times New Roman" w:eastAsia="Times New Roman"/>
          <w:spacing w:val="1"/>
          <w:w w:val="99"/>
        </w:rPr>
        <w:t>0</w:t>
      </w:r>
      <w:r>
        <w:rPr>
          <w:spacing w:val="-3"/>
          <w:w w:val="99"/>
        </w:rPr>
        <w:t>赫兹语音频率下，平均听阈大于等于</w:t>
      </w:r>
      <w:r>
        <w:rPr>
          <w:rFonts w:ascii="Times New Roman" w:eastAsia="Times New Roman"/>
          <w:spacing w:val="1"/>
          <w:w w:val="99"/>
        </w:rPr>
        <w:t>91</w:t>
      </w:r>
      <w:r>
        <w:rPr>
          <w:spacing w:val="-5"/>
          <w:w w:val="99"/>
        </w:rPr>
        <w:t>分贝，且经纯音听力测试、声导抗检</w:t>
      </w:r>
      <w:r>
        <w:rPr>
          <w:spacing w:val="-1"/>
          <w:w w:val="99"/>
        </w:rPr>
        <w:t>测或听觉诱发电位检测等证实。</w:t>
      </w:r>
    </w:p>
    <w:p>
      <w:pPr>
        <w:spacing w:before="94"/>
        <w:ind w:left="212" w:right="0" w:firstLine="0"/>
        <w:jc w:val="left"/>
        <w:rPr>
          <w:b/>
          <w:sz w:val="21"/>
        </w:rPr>
      </w:pPr>
      <w:r>
        <w:rPr>
          <w:b/>
          <w:w w:val="95"/>
          <w:sz w:val="21"/>
        </w:rPr>
        <w:t>被保险人申请理赔时年龄必须在</w:t>
      </w:r>
      <w:r>
        <w:rPr>
          <w:rFonts w:ascii="Times New Roman" w:eastAsia="Times New Roman"/>
          <w:b/>
          <w:w w:val="95"/>
          <w:sz w:val="21"/>
        </w:rPr>
        <w:t>3</w:t>
      </w:r>
      <w:r>
        <w:rPr>
          <w:b/>
          <w:w w:val="95"/>
          <w:sz w:val="21"/>
        </w:rPr>
        <w:t>周岁以</w:t>
      </w:r>
      <w:r>
        <w:rPr>
          <w:b/>
          <w:spacing w:val="-5"/>
          <w:w w:val="95"/>
          <w:sz w:val="21"/>
        </w:rPr>
        <w:t>上。</w:t>
      </w:r>
    </w:p>
    <w:p>
      <w:pPr>
        <w:spacing w:after="0"/>
        <w:jc w:val="left"/>
        <w:rPr>
          <w:sz w:val="21"/>
        </w:rPr>
        <w:sectPr>
          <w:type w:val="continuous"/>
          <w:pgSz w:w="11910" w:h="16840"/>
          <w:pgMar w:top="1060" w:right="980" w:bottom="280" w:left="920" w:header="720" w:footer="720" w:gutter="0"/>
          <w:cols w:equalWidth="0" w:num="2">
            <w:col w:w="2069" w:space="6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51"/>
        <w:gridCol w:w="7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19" w:type="dxa"/>
          </w:tcPr>
          <w:p>
            <w:pPr>
              <w:pStyle w:val="9"/>
              <w:spacing w:before="19"/>
              <w:ind w:left="50"/>
              <w:rPr>
                <w:rFonts w:ascii="Times New Roman"/>
                <w:b/>
                <w:sz w:val="20"/>
              </w:rPr>
            </w:pPr>
            <w:r>
              <w:rPr>
                <w:rFonts w:ascii="Times New Roman"/>
                <w:b/>
                <w:spacing w:val="-2"/>
                <w:sz w:val="20"/>
              </w:rPr>
              <w:t>10.3.14</w:t>
            </w:r>
          </w:p>
        </w:tc>
        <w:tc>
          <w:tcPr>
            <w:tcW w:w="1351" w:type="dxa"/>
          </w:tcPr>
          <w:p>
            <w:pPr>
              <w:pStyle w:val="9"/>
              <w:spacing w:line="262" w:lineRule="exact"/>
              <w:ind w:left="67"/>
              <w:rPr>
                <w:rFonts w:hint="eastAsia" w:ascii="华文楷体" w:eastAsia="华文楷体"/>
                <w:b/>
                <w:sz w:val="21"/>
              </w:rPr>
            </w:pPr>
            <w:r>
              <w:rPr>
                <w:rFonts w:hint="eastAsia" w:ascii="华文楷体" w:eastAsia="华文楷体"/>
                <w:b/>
                <w:w w:val="95"/>
                <w:sz w:val="21"/>
              </w:rPr>
              <w:t>双目失明</w:t>
            </w:r>
            <w:r>
              <w:rPr>
                <w:rFonts w:ascii="Times New Roman" w:eastAsia="Times New Roman"/>
                <w:b/>
                <w:w w:val="95"/>
                <w:sz w:val="21"/>
              </w:rPr>
              <w:t>-</w:t>
            </w:r>
            <w:r>
              <w:rPr>
                <w:rFonts w:hint="eastAsia" w:ascii="华文楷体" w:eastAsia="华文楷体"/>
                <w:b/>
                <w:spacing w:val="-10"/>
                <w:w w:val="95"/>
                <w:sz w:val="21"/>
              </w:rPr>
              <w:t>三</w:t>
            </w:r>
          </w:p>
        </w:tc>
        <w:tc>
          <w:tcPr>
            <w:tcW w:w="7612" w:type="dxa"/>
          </w:tcPr>
          <w:p>
            <w:pPr>
              <w:pStyle w:val="9"/>
              <w:spacing w:line="260" w:lineRule="exact"/>
              <w:ind w:left="108"/>
              <w:rPr>
                <w:sz w:val="21"/>
              </w:rPr>
            </w:pPr>
            <w:r>
              <w:rPr>
                <w:spacing w:val="-1"/>
                <w:w w:val="95"/>
                <w:sz w:val="21"/>
              </w:rPr>
              <w:t>指因疾病或意外伤害导致双眼视力永久不可逆性丧失，双眼中较好眼须满足下列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351" w:type="dxa"/>
          </w:tcPr>
          <w:p>
            <w:pPr>
              <w:pStyle w:val="9"/>
              <w:spacing w:line="338" w:lineRule="exact"/>
              <w:ind w:left="67"/>
              <w:rPr>
                <w:rFonts w:hint="eastAsia" w:ascii="华文楷体" w:eastAsia="华文楷体"/>
                <w:b/>
                <w:sz w:val="21"/>
              </w:rPr>
            </w:pPr>
            <w:r>
              <w:rPr>
                <w:rFonts w:hint="eastAsia" w:ascii="华文楷体" w:eastAsia="华文楷体"/>
                <w:b/>
                <w:spacing w:val="-3"/>
                <w:w w:val="95"/>
                <w:sz w:val="21"/>
              </w:rPr>
              <w:t>岁始理赔</w:t>
            </w:r>
          </w:p>
        </w:tc>
        <w:tc>
          <w:tcPr>
            <w:tcW w:w="7612" w:type="dxa"/>
          </w:tcPr>
          <w:p>
            <w:pPr>
              <w:pStyle w:val="9"/>
              <w:spacing w:line="249" w:lineRule="exact"/>
              <w:ind w:left="108"/>
              <w:rPr>
                <w:sz w:val="21"/>
              </w:rPr>
            </w:pPr>
            <w:r>
              <w:rPr>
                <w:spacing w:val="-2"/>
                <w:w w:val="95"/>
                <w:sz w:val="21"/>
              </w:rPr>
              <w:t>至少一项条件：</w:t>
            </w:r>
          </w:p>
          <w:p>
            <w:pPr>
              <w:pStyle w:val="9"/>
              <w:spacing w:before="4" w:line="255" w:lineRule="exact"/>
              <w:ind w:left="108"/>
              <w:rPr>
                <w:sz w:val="21"/>
              </w:rPr>
            </w:pPr>
            <w:r>
              <w:rPr>
                <w:rFonts w:ascii="Times New Roman" w:eastAsia="Times New Roman"/>
                <w:sz w:val="21"/>
              </w:rPr>
              <w:t>1</w:t>
            </w:r>
            <w:r>
              <w:rPr>
                <w:rFonts w:ascii="Times New Roman" w:eastAsia="Times New Roman"/>
                <w:spacing w:val="18"/>
                <w:sz w:val="21"/>
              </w:rPr>
              <w:t xml:space="preserve">. </w:t>
            </w:r>
            <w:r>
              <w:rPr>
                <w:spacing w:val="-2"/>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2" w:lineRule="exact"/>
              <w:ind w:left="108"/>
              <w:rPr>
                <w:sz w:val="21"/>
              </w:rPr>
            </w:pPr>
            <w:r>
              <w:rPr>
                <w:rFonts w:ascii="Times New Roman" w:eastAsia="Times New Roman"/>
                <w:w w:val="95"/>
                <w:sz w:val="21"/>
              </w:rPr>
              <w:t>2.</w:t>
            </w:r>
            <w:r>
              <w:rPr>
                <w:rFonts w:ascii="Times New Roman" w:eastAsia="Times New Roman"/>
                <w:spacing w:val="57"/>
                <w:sz w:val="21"/>
              </w:rPr>
              <w:t xml:space="preserve">   </w:t>
            </w:r>
            <w:r>
              <w:rPr>
                <w:w w:val="95"/>
                <w:sz w:val="21"/>
              </w:rPr>
              <w:t>矫正视力低于</w:t>
            </w:r>
            <w:r>
              <w:rPr>
                <w:rFonts w:ascii="Times New Roman" w:eastAsia="Times New Roman"/>
                <w:w w:val="95"/>
                <w:sz w:val="21"/>
              </w:rPr>
              <w:t>0.02</w:t>
            </w:r>
            <w:r>
              <w:rPr>
                <w:w w:val="95"/>
                <w:sz w:val="21"/>
              </w:rPr>
              <w:t>（采用国际标准视力表，如果使用其它视力表应进行换算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66" w:lineRule="exact"/>
              <w:ind w:left="108"/>
              <w:rPr>
                <w:sz w:val="21"/>
              </w:rPr>
            </w:pPr>
            <w:r>
              <w:rPr>
                <w:rFonts w:ascii="Times New Roman" w:eastAsia="Times New Roman"/>
                <w:sz w:val="21"/>
              </w:rPr>
              <w:t>3</w:t>
            </w:r>
            <w:r>
              <w:rPr>
                <w:rFonts w:ascii="Times New Roman" w:eastAsia="Times New Roman"/>
                <w:spacing w:val="18"/>
                <w:sz w:val="21"/>
              </w:rPr>
              <w:t xml:space="preserve">. </w:t>
            </w:r>
            <w:r>
              <w:rPr>
                <w:sz w:val="21"/>
              </w:rPr>
              <w:t>视野半径小于</w:t>
            </w:r>
            <w:r>
              <w:rPr>
                <w:rFonts w:ascii="Times New Roman" w:eastAsia="Times New Roman"/>
                <w:sz w:val="21"/>
              </w:rPr>
              <w:t>5</w:t>
            </w:r>
            <w:r>
              <w:rPr>
                <w:spacing w:val="-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43"/>
              <w:ind w:left="108"/>
              <w:rPr>
                <w:b/>
                <w:sz w:val="21"/>
              </w:rPr>
            </w:pPr>
            <w:r>
              <w:rPr>
                <w:b/>
                <w:w w:val="95"/>
                <w:sz w:val="21"/>
              </w:rPr>
              <w:t>被保险人申请理赔时年龄必须在</w:t>
            </w:r>
            <w:r>
              <w:rPr>
                <w:b/>
                <w:spacing w:val="35"/>
                <w:sz w:val="21"/>
              </w:rPr>
              <w:t xml:space="preserve"> </w:t>
            </w:r>
            <w:r>
              <w:rPr>
                <w:rFonts w:ascii="Times New Roman" w:eastAsia="Times New Roman"/>
                <w:b/>
                <w:w w:val="95"/>
                <w:sz w:val="21"/>
              </w:rPr>
              <w:t>3</w:t>
            </w:r>
            <w:r>
              <w:rPr>
                <w:rFonts w:ascii="Times New Roman" w:eastAsia="Times New Roman"/>
                <w:b/>
                <w:spacing w:val="66"/>
                <w:w w:val="150"/>
                <w:sz w:val="21"/>
              </w:rPr>
              <w:t xml:space="preserve"> </w:t>
            </w:r>
            <w:r>
              <w:rPr>
                <w:b/>
                <w:w w:val="95"/>
                <w:sz w:val="21"/>
              </w:rPr>
              <w:t>周岁以</w:t>
            </w:r>
            <w:r>
              <w:rPr>
                <w:b/>
                <w:spacing w:val="-5"/>
                <w:w w:val="95"/>
                <w:sz w:val="21"/>
              </w:rPr>
              <w:t>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7"/>
              <w:ind w:left="50"/>
              <w:rPr>
                <w:rFonts w:ascii="Times New Roman"/>
                <w:b/>
                <w:sz w:val="20"/>
              </w:rPr>
            </w:pPr>
            <w:r>
              <w:rPr>
                <w:rFonts w:ascii="Times New Roman"/>
                <w:b/>
                <w:spacing w:val="-2"/>
                <w:sz w:val="20"/>
              </w:rPr>
              <w:t>10.3.15</w:t>
            </w:r>
          </w:p>
        </w:tc>
        <w:tc>
          <w:tcPr>
            <w:tcW w:w="1351" w:type="dxa"/>
          </w:tcPr>
          <w:p>
            <w:pPr>
              <w:pStyle w:val="9"/>
              <w:spacing w:before="146" w:line="289" w:lineRule="exact"/>
              <w:ind w:left="67"/>
              <w:rPr>
                <w:rFonts w:hint="eastAsia" w:ascii="华文楷体" w:eastAsia="华文楷体"/>
                <w:b/>
                <w:sz w:val="21"/>
              </w:rPr>
            </w:pPr>
            <w:r>
              <w:rPr>
                <w:rFonts w:hint="eastAsia" w:ascii="华文楷体" w:eastAsia="华文楷体"/>
                <w:b/>
                <w:w w:val="95"/>
                <w:sz w:val="21"/>
              </w:rPr>
              <w:t>瘫</w:t>
            </w:r>
            <w:r>
              <w:rPr>
                <w:rFonts w:hint="eastAsia" w:ascii="华文楷体" w:eastAsia="华文楷体"/>
                <w:b/>
                <w:spacing w:val="-10"/>
                <w:sz w:val="21"/>
              </w:rPr>
              <w:t>痪</w:t>
            </w:r>
          </w:p>
        </w:tc>
        <w:tc>
          <w:tcPr>
            <w:tcW w:w="7612" w:type="dxa"/>
          </w:tcPr>
          <w:p>
            <w:pPr>
              <w:pStyle w:val="9"/>
              <w:spacing w:before="169" w:line="267" w:lineRule="exact"/>
              <w:ind w:left="108"/>
              <w:rPr>
                <w:sz w:val="21"/>
              </w:rPr>
            </w:pPr>
            <w:r>
              <w:rPr>
                <w:spacing w:val="-1"/>
                <w:w w:val="95"/>
                <w:sz w:val="21"/>
              </w:rPr>
              <w:t>指因疾病或意外伤害导致两肢或两肢以上肢体随意运动功能永久完全丧失。肢体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612" w:type="dxa"/>
          </w:tcPr>
          <w:p>
            <w:pPr>
              <w:pStyle w:val="9"/>
              <w:spacing w:line="240" w:lineRule="exact"/>
              <w:ind w:left="108"/>
              <w:rPr>
                <w:sz w:val="21"/>
              </w:rPr>
            </w:pPr>
            <w:r>
              <w:rPr>
                <w:w w:val="95"/>
                <w:sz w:val="21"/>
              </w:rPr>
              <w:t>随意运动功能永久完全丧失，指疾病确诊</w:t>
            </w:r>
            <w:r>
              <w:rPr>
                <w:rFonts w:ascii="Times New Roman" w:eastAsia="Times New Roman"/>
                <w:w w:val="95"/>
                <w:sz w:val="21"/>
              </w:rPr>
              <w:t>180</w:t>
            </w:r>
            <w:r>
              <w:rPr>
                <w:w w:val="95"/>
                <w:sz w:val="21"/>
              </w:rPr>
              <w:t>天后或意外伤害发生</w:t>
            </w:r>
            <w:r>
              <w:rPr>
                <w:rFonts w:ascii="Times New Roman" w:eastAsia="Times New Roman"/>
                <w:w w:val="95"/>
                <w:sz w:val="21"/>
              </w:rPr>
              <w:t>180</w:t>
            </w:r>
            <w:r>
              <w:rPr>
                <w:spacing w:val="-2"/>
                <w:w w:val="95"/>
                <w:sz w:val="21"/>
              </w:rPr>
              <w:t>天后，每肢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65" w:lineRule="exact"/>
              <w:ind w:left="108"/>
              <w:rPr>
                <w:sz w:val="21"/>
              </w:rPr>
            </w:pPr>
            <w:r>
              <w:rPr>
                <w:w w:val="95"/>
                <w:sz w:val="21"/>
              </w:rPr>
              <w:t>三大关节中的两大关节仍然完全僵硬，或肢体肌力在</w:t>
            </w:r>
            <w:r>
              <w:rPr>
                <w:rFonts w:ascii="Times New Roman" w:eastAsia="Times New Roman"/>
                <w:w w:val="95"/>
                <w:sz w:val="21"/>
              </w:rPr>
              <w:t>2</w:t>
            </w:r>
            <w:r>
              <w:rPr>
                <w:w w:val="95"/>
                <w:sz w:val="21"/>
              </w:rPr>
              <w:t>级（含）</w:t>
            </w:r>
            <w:r>
              <w:rPr>
                <w:spacing w:val="-4"/>
                <w:w w:val="95"/>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6"/>
              <w:ind w:left="50"/>
              <w:rPr>
                <w:rFonts w:ascii="Times New Roman"/>
                <w:b/>
                <w:sz w:val="20"/>
              </w:rPr>
            </w:pPr>
            <w:r>
              <w:rPr>
                <w:rFonts w:ascii="Times New Roman"/>
                <w:b/>
                <w:spacing w:val="-2"/>
                <w:sz w:val="20"/>
              </w:rPr>
              <w:t>10.3.16</w:t>
            </w:r>
          </w:p>
        </w:tc>
        <w:tc>
          <w:tcPr>
            <w:tcW w:w="1351" w:type="dxa"/>
          </w:tcPr>
          <w:p>
            <w:pPr>
              <w:pStyle w:val="9"/>
              <w:spacing w:before="147" w:line="292" w:lineRule="exact"/>
              <w:ind w:left="67"/>
              <w:rPr>
                <w:rFonts w:hint="eastAsia" w:ascii="华文楷体" w:eastAsia="华文楷体"/>
                <w:b/>
                <w:sz w:val="21"/>
              </w:rPr>
            </w:pPr>
            <w:r>
              <w:rPr>
                <w:rFonts w:hint="eastAsia" w:ascii="华文楷体" w:eastAsia="华文楷体"/>
                <w:b/>
                <w:spacing w:val="-2"/>
                <w:w w:val="95"/>
                <w:sz w:val="21"/>
              </w:rPr>
              <w:t>心脏瓣膜手</w:t>
            </w:r>
          </w:p>
        </w:tc>
        <w:tc>
          <w:tcPr>
            <w:tcW w:w="7612" w:type="dxa"/>
          </w:tcPr>
          <w:p>
            <w:pPr>
              <w:pStyle w:val="9"/>
              <w:spacing w:before="168"/>
              <w:ind w:left="108"/>
              <w:rPr>
                <w:sz w:val="21"/>
              </w:rPr>
            </w:pPr>
            <w:r>
              <w:rPr>
                <w:w w:val="95"/>
                <w:sz w:val="21"/>
              </w:rPr>
              <w:t>指为治疗心脏瓣膜疾病，已经实施了切开心脏进行的</w:t>
            </w:r>
            <w:r>
              <w:rPr>
                <w:spacing w:val="-1"/>
                <w:w w:val="95"/>
                <w:sz w:val="21"/>
              </w:rPr>
              <w:t>心脏瓣膜置换或修复的手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5" w:hRule="atLeast"/>
        </w:trPr>
        <w:tc>
          <w:tcPr>
            <w:tcW w:w="719" w:type="dxa"/>
          </w:tcPr>
          <w:p>
            <w:pPr>
              <w:pStyle w:val="9"/>
              <w:rPr>
                <w:rFonts w:ascii="Times New Roman"/>
                <w:sz w:val="20"/>
              </w:rPr>
            </w:pPr>
          </w:p>
        </w:tc>
        <w:tc>
          <w:tcPr>
            <w:tcW w:w="1351" w:type="dxa"/>
          </w:tcPr>
          <w:p>
            <w:pPr>
              <w:pStyle w:val="9"/>
              <w:spacing w:line="316" w:lineRule="exact"/>
              <w:ind w:left="67"/>
              <w:rPr>
                <w:rFonts w:hint="eastAsia" w:ascii="华文楷体" w:eastAsia="华文楷体"/>
                <w:b/>
                <w:sz w:val="21"/>
              </w:rPr>
            </w:pPr>
            <w:r>
              <w:rPr>
                <w:rFonts w:hint="eastAsia" w:ascii="华文楷体" w:eastAsia="华文楷体"/>
                <w:b/>
                <w:w w:val="99"/>
                <w:sz w:val="21"/>
              </w:rPr>
              <w:t>术</w:t>
            </w:r>
          </w:p>
        </w:tc>
        <w:tc>
          <w:tcPr>
            <w:tcW w:w="7612" w:type="dxa"/>
          </w:tcPr>
          <w:p>
            <w:pPr>
              <w:pStyle w:val="9"/>
              <w:spacing w:line="249" w:lineRule="exact"/>
              <w:ind w:left="108"/>
              <w:rPr>
                <w:sz w:val="21"/>
              </w:rPr>
            </w:pPr>
            <w:r>
              <w:rPr>
                <w:w w:val="95"/>
                <w:sz w:val="21"/>
              </w:rPr>
              <w:t>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4"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11"/>
              <w:ind w:left="108"/>
              <w:rPr>
                <w:sz w:val="21"/>
              </w:rPr>
            </w:pPr>
            <w:r>
              <w:rPr>
                <w:color w:val="000000"/>
                <w:spacing w:val="-1"/>
                <w:w w:val="95"/>
                <w:sz w:val="21"/>
                <w:shd w:val="clear" w:color="auto" w:fill="E4E4E4"/>
              </w:rPr>
              <w:t>所有未切开心脏的心脏瓣膜介入手术不在保障范围内。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rPr>
                <w:b/>
                <w:sz w:val="16"/>
              </w:rPr>
            </w:pPr>
          </w:p>
          <w:p>
            <w:pPr>
              <w:pStyle w:val="9"/>
              <w:ind w:left="50"/>
              <w:rPr>
                <w:rFonts w:ascii="Times New Roman"/>
                <w:b/>
                <w:sz w:val="20"/>
              </w:rPr>
            </w:pPr>
            <w:r>
              <w:rPr>
                <w:rFonts w:ascii="Times New Roman"/>
                <w:b/>
                <w:spacing w:val="-2"/>
                <w:sz w:val="20"/>
              </w:rPr>
              <w:t>10.3.17</w:t>
            </w:r>
          </w:p>
        </w:tc>
        <w:tc>
          <w:tcPr>
            <w:tcW w:w="1351" w:type="dxa"/>
          </w:tcPr>
          <w:p>
            <w:pPr>
              <w:pStyle w:val="9"/>
              <w:spacing w:before="154" w:line="293" w:lineRule="exact"/>
              <w:ind w:left="67"/>
              <w:rPr>
                <w:rFonts w:hint="eastAsia" w:ascii="华文楷体" w:eastAsia="华文楷体"/>
                <w:b/>
                <w:sz w:val="21"/>
              </w:rPr>
            </w:pPr>
            <w:r>
              <w:rPr>
                <w:rFonts w:hint="eastAsia" w:ascii="华文楷体" w:eastAsia="华文楷体"/>
                <w:b/>
                <w:spacing w:val="-2"/>
                <w:w w:val="95"/>
                <w:sz w:val="21"/>
              </w:rPr>
              <w:t>严重阿尔茨</w:t>
            </w:r>
          </w:p>
        </w:tc>
        <w:tc>
          <w:tcPr>
            <w:tcW w:w="7612" w:type="dxa"/>
          </w:tcPr>
          <w:p>
            <w:pPr>
              <w:pStyle w:val="9"/>
              <w:spacing w:before="174"/>
              <w:ind w:left="108"/>
              <w:rPr>
                <w:sz w:val="21"/>
              </w:rPr>
            </w:pPr>
            <w:r>
              <w:rPr>
                <w:spacing w:val="-1"/>
                <w:w w:val="95"/>
                <w:sz w:val="21"/>
              </w:rPr>
              <w:t>指因大脑进行性、不可逆性改变导致智能严重衰退或丧失，临床表现为严重的认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351" w:type="dxa"/>
          </w:tcPr>
          <w:p>
            <w:pPr>
              <w:pStyle w:val="9"/>
              <w:spacing w:line="336" w:lineRule="exact"/>
              <w:ind w:left="67"/>
              <w:rPr>
                <w:rFonts w:hint="eastAsia" w:ascii="华文楷体" w:eastAsia="华文楷体"/>
                <w:b/>
                <w:sz w:val="21"/>
              </w:rPr>
            </w:pPr>
            <w:r>
              <w:rPr>
                <w:rFonts w:hint="eastAsia" w:ascii="华文楷体" w:eastAsia="华文楷体"/>
                <w:b/>
                <w:spacing w:val="-4"/>
                <w:w w:val="95"/>
                <w:sz w:val="21"/>
              </w:rPr>
              <w:t>海默病</w:t>
            </w:r>
          </w:p>
        </w:tc>
        <w:tc>
          <w:tcPr>
            <w:tcW w:w="7612" w:type="dxa"/>
          </w:tcPr>
          <w:p>
            <w:pPr>
              <w:pStyle w:val="9"/>
              <w:spacing w:line="250" w:lineRule="exact"/>
              <w:ind w:left="108"/>
              <w:rPr>
                <w:sz w:val="21"/>
              </w:rPr>
            </w:pPr>
            <w:r>
              <w:rPr>
                <w:spacing w:val="-1"/>
                <w:w w:val="95"/>
                <w:sz w:val="21"/>
              </w:rPr>
              <w:t>知功能障碍、精神行为异常和社交能力减退等，其日常生活必须持续受到他人监</w:t>
            </w:r>
          </w:p>
          <w:p>
            <w:pPr>
              <w:pStyle w:val="9"/>
              <w:spacing w:before="2" w:line="260" w:lineRule="exact"/>
              <w:ind w:left="108"/>
              <w:rPr>
                <w:sz w:val="21"/>
              </w:rPr>
            </w:pPr>
            <w:r>
              <w:rPr>
                <w:spacing w:val="-18"/>
                <w:w w:val="95"/>
                <w:sz w:val="21"/>
              </w:rPr>
              <w:t>护。须由头颅断层扫描</w:t>
            </w:r>
            <w:r>
              <w:rPr>
                <w:w w:val="95"/>
                <w:sz w:val="21"/>
              </w:rPr>
              <w:t>（</w:t>
            </w:r>
            <w:r>
              <w:rPr>
                <w:rFonts w:ascii="Times New Roman" w:eastAsia="Times New Roman"/>
                <w:w w:val="95"/>
                <w:sz w:val="21"/>
              </w:rPr>
              <w:t>CT</w:t>
            </w:r>
            <w:r>
              <w:rPr>
                <w:w w:val="95"/>
                <w:sz w:val="21"/>
              </w:rPr>
              <w:t>）</w:t>
            </w:r>
            <w:r>
              <w:rPr>
                <w:spacing w:val="-80"/>
                <w:w w:val="95"/>
                <w:sz w:val="21"/>
              </w:rPr>
              <w:t>、</w:t>
            </w:r>
            <w:r>
              <w:rPr>
                <w:spacing w:val="-13"/>
                <w:w w:val="95"/>
                <w:sz w:val="21"/>
              </w:rPr>
              <w:t>核磁共振检查</w:t>
            </w:r>
            <w:r>
              <w:rPr>
                <w:w w:val="95"/>
                <w:sz w:val="21"/>
              </w:rPr>
              <w:t>（</w:t>
            </w:r>
            <w:r>
              <w:rPr>
                <w:rFonts w:ascii="Times New Roman" w:eastAsia="Times New Roman"/>
                <w:w w:val="95"/>
                <w:sz w:val="21"/>
              </w:rPr>
              <w:t>MRI</w:t>
            </w:r>
            <w:r>
              <w:rPr>
                <w:w w:val="95"/>
                <w:sz w:val="21"/>
              </w:rPr>
              <w:t>）或正电子发射断层</w:t>
            </w:r>
            <w:r>
              <w:rPr>
                <w:spacing w:val="-37"/>
                <w:w w:val="95"/>
                <w:sz w:val="21"/>
              </w:rPr>
              <w:t>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612" w:type="dxa"/>
          </w:tcPr>
          <w:p>
            <w:pPr>
              <w:pStyle w:val="9"/>
              <w:spacing w:line="241" w:lineRule="exact"/>
              <w:ind w:left="108"/>
              <w:rPr>
                <w:sz w:val="21"/>
              </w:rPr>
            </w:pPr>
            <w:r>
              <w:rPr>
                <w:spacing w:val="-1"/>
                <w:w w:val="95"/>
                <w:sz w:val="21"/>
              </w:rPr>
              <w:t>等影像学检查证实，并经相关专科医生确诊，且须满足下列至少一项条件：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4" w:line="256" w:lineRule="exact"/>
              <w:ind w:left="108"/>
              <w:rPr>
                <w:rFonts w:ascii="Times New Roman" w:eastAsia="Times New Roman"/>
                <w:sz w:val="21"/>
              </w:rPr>
            </w:pPr>
            <w:r>
              <w:rPr>
                <w:rFonts w:ascii="Times New Roman" w:eastAsia="Times New Roman"/>
                <w:w w:val="95"/>
                <w:sz w:val="21"/>
              </w:rPr>
              <w:t>1.</w:t>
            </w:r>
            <w:r>
              <w:rPr>
                <w:rFonts w:ascii="Times New Roman" w:eastAsia="Times New Roman"/>
                <w:spacing w:val="72"/>
                <w:w w:val="150"/>
                <w:sz w:val="21"/>
              </w:rPr>
              <w:t xml:space="preserve">  </w:t>
            </w:r>
            <w:r>
              <w:rPr>
                <w:w w:val="95"/>
                <w:sz w:val="21"/>
              </w:rPr>
              <w:t>由具有评估资格的专科医生根据临床痴呆评定量表（</w:t>
            </w:r>
            <w:r>
              <w:rPr>
                <w:rFonts w:ascii="Times New Roman" w:eastAsia="Times New Roman"/>
                <w:w w:val="95"/>
                <w:sz w:val="21"/>
              </w:rPr>
              <w:t>CDR</w:t>
            </w:r>
            <w:r>
              <w:rPr>
                <w:w w:val="95"/>
                <w:sz w:val="21"/>
              </w:rPr>
              <w:t>，</w:t>
            </w:r>
            <w:r>
              <w:rPr>
                <w:rFonts w:ascii="Times New Roman" w:eastAsia="Times New Roman"/>
                <w:w w:val="95"/>
                <w:sz w:val="21"/>
              </w:rPr>
              <w:t>Clinical</w:t>
            </w:r>
            <w:r>
              <w:rPr>
                <w:rFonts w:ascii="Times New Roman" w:eastAsia="Times New Roman"/>
                <w:spacing w:val="28"/>
                <w:sz w:val="21"/>
              </w:rPr>
              <w:t xml:space="preserve">  </w:t>
            </w:r>
            <w:r>
              <w:rPr>
                <w:rFonts w:ascii="Times New Roman" w:eastAsia="Times New Roman"/>
                <w:spacing w:val="-2"/>
                <w:w w:val="95"/>
                <w:sz w:val="21"/>
              </w:rPr>
              <w:t>Dementia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2" w:lineRule="exact"/>
              <w:ind w:left="108"/>
              <w:rPr>
                <w:sz w:val="21"/>
              </w:rPr>
            </w:pPr>
            <w:r>
              <w:rPr>
                <w:rFonts w:ascii="Times New Roman" w:eastAsia="Times New Roman"/>
                <w:w w:val="95"/>
                <w:sz w:val="21"/>
              </w:rPr>
              <w:t>Rating</w:t>
            </w:r>
            <w:r>
              <w:rPr>
                <w:w w:val="95"/>
                <w:sz w:val="21"/>
              </w:rPr>
              <w:t>）</w:t>
            </w:r>
            <w:r>
              <w:rPr>
                <w:spacing w:val="-1"/>
                <w:w w:val="95"/>
                <w:sz w:val="21"/>
              </w:rPr>
              <w:t xml:space="preserve">评估结果为 </w:t>
            </w:r>
            <w:r>
              <w:rPr>
                <w:rFonts w:ascii="Times New Roman" w:eastAsia="Times New Roman"/>
                <w:w w:val="95"/>
                <w:sz w:val="21"/>
              </w:rPr>
              <w:t>3</w:t>
            </w:r>
            <w:r>
              <w:rPr>
                <w:rFonts w:ascii="Times New Roman" w:eastAsia="Times New Roman"/>
                <w:spacing w:val="40"/>
                <w:sz w:val="21"/>
              </w:rPr>
              <w:t xml:space="preserve"> </w:t>
            </w:r>
            <w:r>
              <w:rPr>
                <w:spacing w:val="-5"/>
                <w:w w:val="95"/>
                <w:sz w:val="21"/>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6" w:lineRule="exact"/>
              <w:ind w:left="108"/>
              <w:rPr>
                <w:sz w:val="21"/>
              </w:rPr>
            </w:pPr>
            <w:r>
              <w:rPr>
                <w:rFonts w:ascii="Times New Roman" w:eastAsia="Times New Roman"/>
                <w:w w:val="95"/>
                <w:sz w:val="21"/>
              </w:rPr>
              <w:t>2.</w:t>
            </w:r>
            <w:r>
              <w:rPr>
                <w:rFonts w:ascii="Times New Roman" w:eastAsia="Times New Roman"/>
                <w:spacing w:val="55"/>
                <w:w w:val="150"/>
                <w:sz w:val="21"/>
              </w:rPr>
              <w:t xml:space="preserve">   </w:t>
            </w:r>
            <w:r>
              <w:rPr>
                <w:spacing w:val="-10"/>
                <w:w w:val="95"/>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63" w:lineRule="exact"/>
              <w:ind w:left="108"/>
              <w:rPr>
                <w:sz w:val="21"/>
              </w:rPr>
            </w:pP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47"/>
              <w:ind w:left="108"/>
              <w:rPr>
                <w:sz w:val="21"/>
              </w:rPr>
            </w:pPr>
            <w:r>
              <w:rPr>
                <w:color w:val="000000"/>
                <w:w w:val="95"/>
                <w:sz w:val="21"/>
                <w:shd w:val="clear" w:color="auto" w:fill="E4E4E4"/>
              </w:rPr>
              <w:t>阿尔茨海默病之外的其它类型痴呆不在本重度疾病</w:t>
            </w:r>
            <w:r>
              <w:rPr>
                <w:color w:val="000000"/>
                <w:spacing w:val="-2"/>
                <w:w w:val="95"/>
                <w:sz w:val="21"/>
                <w:shd w:val="clear" w:color="auto" w:fill="E4E4E4"/>
              </w:rPr>
              <w:t>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b/>
                <w:sz w:val="16"/>
              </w:rPr>
            </w:pPr>
          </w:p>
          <w:p>
            <w:pPr>
              <w:pStyle w:val="9"/>
              <w:ind w:left="50"/>
              <w:rPr>
                <w:rFonts w:ascii="Times New Roman"/>
                <w:b/>
                <w:sz w:val="20"/>
              </w:rPr>
            </w:pPr>
            <w:r>
              <w:rPr>
                <w:rFonts w:ascii="Times New Roman"/>
                <w:b/>
                <w:spacing w:val="-2"/>
                <w:sz w:val="20"/>
              </w:rPr>
              <w:t>10.3.18</w:t>
            </w:r>
          </w:p>
        </w:tc>
        <w:tc>
          <w:tcPr>
            <w:tcW w:w="1351" w:type="dxa"/>
          </w:tcPr>
          <w:p>
            <w:pPr>
              <w:pStyle w:val="9"/>
              <w:spacing w:before="154" w:line="289" w:lineRule="exact"/>
              <w:ind w:left="67"/>
              <w:rPr>
                <w:rFonts w:hint="eastAsia" w:ascii="华文楷体" w:eastAsia="华文楷体"/>
                <w:b/>
                <w:sz w:val="21"/>
              </w:rPr>
            </w:pPr>
            <w:r>
              <w:rPr>
                <w:rFonts w:hint="eastAsia" w:ascii="华文楷体" w:eastAsia="华文楷体"/>
                <w:b/>
                <w:spacing w:val="-2"/>
                <w:w w:val="95"/>
                <w:sz w:val="21"/>
              </w:rPr>
              <w:t>严重脑损伤</w:t>
            </w:r>
          </w:p>
        </w:tc>
        <w:tc>
          <w:tcPr>
            <w:tcW w:w="7612" w:type="dxa"/>
          </w:tcPr>
          <w:p>
            <w:pPr>
              <w:pStyle w:val="9"/>
              <w:spacing w:before="177" w:line="267" w:lineRule="exact"/>
              <w:ind w:left="108"/>
              <w:rPr>
                <w:sz w:val="21"/>
              </w:rPr>
            </w:pPr>
            <w:r>
              <w:rPr>
                <w:spacing w:val="-1"/>
                <w:w w:val="95"/>
                <w:sz w:val="21"/>
              </w:rPr>
              <w:t>指因头部遭受机械性外力，引起脑重要部位损伤，导致神经系统永久性的功能障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612" w:type="dxa"/>
          </w:tcPr>
          <w:p>
            <w:pPr>
              <w:pStyle w:val="9"/>
              <w:spacing w:line="240" w:lineRule="exact"/>
              <w:ind w:left="108"/>
              <w:rPr>
                <w:sz w:val="21"/>
              </w:rPr>
            </w:pPr>
            <w:r>
              <w:rPr>
                <w:spacing w:val="-18"/>
                <w:w w:val="95"/>
                <w:sz w:val="21"/>
              </w:rPr>
              <w:t>碍。须由头颅断层扫描</w:t>
            </w:r>
            <w:r>
              <w:rPr>
                <w:w w:val="95"/>
                <w:sz w:val="21"/>
              </w:rPr>
              <w:t>（</w:t>
            </w:r>
            <w:r>
              <w:rPr>
                <w:rFonts w:ascii="Times New Roman" w:eastAsia="Times New Roman"/>
                <w:w w:val="95"/>
                <w:sz w:val="21"/>
              </w:rPr>
              <w:t>CT</w:t>
            </w:r>
            <w:r>
              <w:rPr>
                <w:w w:val="95"/>
                <w:sz w:val="21"/>
              </w:rPr>
              <w:t>）</w:t>
            </w:r>
            <w:r>
              <w:rPr>
                <w:spacing w:val="-24"/>
                <w:w w:val="95"/>
                <w:sz w:val="21"/>
              </w:rPr>
              <w:t>、核磁共振检查</w:t>
            </w:r>
            <w:r>
              <w:rPr>
                <w:w w:val="95"/>
                <w:sz w:val="21"/>
              </w:rPr>
              <w:t>（</w:t>
            </w:r>
            <w:r>
              <w:rPr>
                <w:rFonts w:ascii="Times New Roman" w:eastAsia="Times New Roman"/>
                <w:w w:val="95"/>
                <w:sz w:val="21"/>
              </w:rPr>
              <w:t>MRI</w:t>
            </w:r>
            <w:r>
              <w:rPr>
                <w:w w:val="95"/>
                <w:sz w:val="21"/>
              </w:rPr>
              <w:t>）</w:t>
            </w:r>
            <w:r>
              <w:rPr>
                <w:spacing w:val="-8"/>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6" w:lineRule="exact"/>
              <w:ind w:left="108"/>
              <w:rPr>
                <w:sz w:val="21"/>
              </w:rPr>
            </w:pPr>
            <w:r>
              <w:rPr>
                <w:w w:val="95"/>
                <w:sz w:val="21"/>
              </w:rPr>
              <w:t>等影像学检查证实。神经系统永久性的功能障碍，指脑损伤</w:t>
            </w:r>
            <w:r>
              <w:rPr>
                <w:rFonts w:ascii="Times New Roman" w:eastAsia="Times New Roman"/>
                <w:w w:val="95"/>
                <w:sz w:val="21"/>
              </w:rPr>
              <w:t>180</w:t>
            </w:r>
            <w:r>
              <w:rPr>
                <w:spacing w:val="-2"/>
                <w:w w:val="95"/>
                <w:sz w:val="21"/>
              </w:rPr>
              <w:t>天后，仍遗留下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612" w:type="dxa"/>
          </w:tcPr>
          <w:p>
            <w:pPr>
              <w:pStyle w:val="9"/>
              <w:spacing w:line="241" w:lineRule="exact"/>
              <w:ind w:left="108"/>
              <w:rPr>
                <w:sz w:val="21"/>
              </w:rPr>
            </w:pPr>
            <w:r>
              <w:rPr>
                <w:spacing w:val="-2"/>
                <w:w w:val="95"/>
                <w:sz w:val="21"/>
              </w:rPr>
              <w:t>列至少一种障碍：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4" w:line="256" w:lineRule="exact"/>
              <w:ind w:left="108"/>
              <w:rPr>
                <w:sz w:val="21"/>
              </w:rPr>
            </w:pPr>
            <w:r>
              <w:rPr>
                <w:rFonts w:ascii="Times New Roman" w:eastAsia="Times New Roman"/>
                <w:w w:val="95"/>
                <w:sz w:val="21"/>
              </w:rPr>
              <w:t>1.</w:t>
            </w:r>
            <w:r>
              <w:rPr>
                <w:rFonts w:ascii="Times New Roman" w:eastAsia="Times New Roman"/>
                <w:spacing w:val="79"/>
                <w:sz w:val="21"/>
              </w:rPr>
              <w:t xml:space="preserve">  </w:t>
            </w:r>
            <w:r>
              <w:rPr>
                <w:w w:val="95"/>
                <w:sz w:val="21"/>
              </w:rPr>
              <w:t>一肢（含）以上肢体肌力</w:t>
            </w:r>
            <w:r>
              <w:rPr>
                <w:rFonts w:ascii="Times New Roman" w:eastAsia="Times New Roman"/>
                <w:w w:val="95"/>
                <w:sz w:val="21"/>
              </w:rPr>
              <w:t>2</w:t>
            </w:r>
            <w:r>
              <w:rPr>
                <w:w w:val="95"/>
                <w:sz w:val="21"/>
              </w:rPr>
              <w:t>级（含）</w:t>
            </w:r>
            <w:r>
              <w:rPr>
                <w:spacing w:val="-4"/>
                <w:w w:val="95"/>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4" w:lineRule="exact"/>
              <w:ind w:left="108"/>
              <w:rPr>
                <w:sz w:val="21"/>
              </w:rPr>
            </w:pPr>
            <w:r>
              <w:rPr>
                <w:rFonts w:ascii="Times New Roman" w:eastAsia="Times New Roman"/>
                <w:w w:val="95"/>
                <w:sz w:val="21"/>
              </w:rPr>
              <w:t>2.</w:t>
            </w:r>
            <w:r>
              <w:rPr>
                <w:rFonts w:ascii="Times New Roman" w:eastAsia="Times New Roman"/>
                <w:spacing w:val="65"/>
                <w:w w:val="150"/>
                <w:sz w:val="21"/>
              </w:rPr>
              <w:t xml:space="preserve">  </w:t>
            </w:r>
            <w:r>
              <w:rPr>
                <w:spacing w:val="-1"/>
                <w:w w:val="95"/>
                <w:sz w:val="21"/>
              </w:rPr>
              <w:t>语言能力完全丧失，或严重咀嚼吞咽功能障碍；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56" w:lineRule="exact"/>
              <w:ind w:left="108"/>
              <w:rPr>
                <w:sz w:val="21"/>
              </w:rPr>
            </w:pPr>
            <w:r>
              <w:rPr>
                <w:rFonts w:ascii="Times New Roman" w:eastAsia="Times New Roman"/>
                <w:w w:val="95"/>
                <w:sz w:val="21"/>
              </w:rPr>
              <w:t>3.</w:t>
            </w:r>
            <w:r>
              <w:rPr>
                <w:rFonts w:ascii="Times New Roman" w:eastAsia="Times New Roman"/>
                <w:spacing w:val="55"/>
                <w:w w:val="150"/>
                <w:sz w:val="21"/>
              </w:rPr>
              <w:t xml:space="preserve">   </w:t>
            </w:r>
            <w:r>
              <w:rPr>
                <w:spacing w:val="-10"/>
                <w:w w:val="95"/>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62" w:lineRule="exact"/>
              <w:ind w:left="108"/>
              <w:rPr>
                <w:sz w:val="21"/>
              </w:rPr>
            </w:pP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719" w:type="dxa"/>
          </w:tcPr>
          <w:p>
            <w:pPr>
              <w:pStyle w:val="9"/>
              <w:spacing w:before="10"/>
              <w:rPr>
                <w:b/>
                <w:sz w:val="15"/>
              </w:rPr>
            </w:pPr>
          </w:p>
          <w:p>
            <w:pPr>
              <w:pStyle w:val="9"/>
              <w:ind w:left="50"/>
              <w:rPr>
                <w:rFonts w:ascii="Times New Roman"/>
                <w:b/>
                <w:sz w:val="20"/>
              </w:rPr>
            </w:pPr>
            <w:r>
              <w:rPr>
                <w:rFonts w:ascii="Times New Roman"/>
                <w:b/>
                <w:spacing w:val="-2"/>
                <w:sz w:val="20"/>
              </w:rPr>
              <w:t>10.3.19</w:t>
            </w:r>
          </w:p>
        </w:tc>
        <w:tc>
          <w:tcPr>
            <w:tcW w:w="1351" w:type="dxa"/>
          </w:tcPr>
          <w:p>
            <w:pPr>
              <w:pStyle w:val="9"/>
              <w:spacing w:before="154" w:line="292" w:lineRule="exact"/>
              <w:ind w:left="67"/>
              <w:rPr>
                <w:rFonts w:hint="eastAsia" w:ascii="华文楷体" w:eastAsia="华文楷体"/>
                <w:b/>
                <w:sz w:val="21"/>
              </w:rPr>
            </w:pPr>
            <w:r>
              <w:rPr>
                <w:rFonts w:hint="eastAsia" w:ascii="华文楷体" w:eastAsia="华文楷体"/>
                <w:b/>
                <w:spacing w:val="-2"/>
                <w:w w:val="95"/>
                <w:sz w:val="21"/>
              </w:rPr>
              <w:t>严重原发性</w:t>
            </w:r>
          </w:p>
        </w:tc>
        <w:tc>
          <w:tcPr>
            <w:tcW w:w="7612" w:type="dxa"/>
          </w:tcPr>
          <w:p>
            <w:pPr>
              <w:pStyle w:val="9"/>
              <w:spacing w:before="174"/>
              <w:ind w:left="108"/>
              <w:rPr>
                <w:sz w:val="21"/>
              </w:rPr>
            </w:pPr>
            <w:r>
              <w:rPr>
                <w:spacing w:val="-1"/>
                <w:w w:val="95"/>
                <w:sz w:val="21"/>
              </w:rPr>
              <w:t>是一种中枢神经系统的退行性疾病，临床表现为运动迟缓、静止性震颤或肌强直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2" w:hRule="atLeast"/>
        </w:trPr>
        <w:tc>
          <w:tcPr>
            <w:tcW w:w="719" w:type="dxa"/>
          </w:tcPr>
          <w:p>
            <w:pPr>
              <w:pStyle w:val="9"/>
              <w:rPr>
                <w:rFonts w:ascii="Times New Roman"/>
                <w:sz w:val="20"/>
              </w:rPr>
            </w:pPr>
          </w:p>
        </w:tc>
        <w:tc>
          <w:tcPr>
            <w:tcW w:w="1351" w:type="dxa"/>
          </w:tcPr>
          <w:p>
            <w:pPr>
              <w:pStyle w:val="9"/>
              <w:spacing w:line="338" w:lineRule="exact"/>
              <w:ind w:left="67"/>
              <w:rPr>
                <w:rFonts w:hint="eastAsia" w:ascii="华文楷体" w:eastAsia="华文楷体"/>
                <w:b/>
                <w:sz w:val="21"/>
              </w:rPr>
            </w:pPr>
            <w:r>
              <w:rPr>
                <w:rFonts w:hint="eastAsia" w:ascii="华文楷体" w:eastAsia="华文楷体"/>
                <w:b/>
                <w:spacing w:val="-3"/>
                <w:w w:val="95"/>
                <w:sz w:val="21"/>
              </w:rPr>
              <w:t>帕金森病</w:t>
            </w:r>
          </w:p>
        </w:tc>
        <w:tc>
          <w:tcPr>
            <w:tcW w:w="7612" w:type="dxa"/>
          </w:tcPr>
          <w:p>
            <w:pPr>
              <w:pStyle w:val="9"/>
              <w:spacing w:line="249" w:lineRule="exact"/>
              <w:ind w:left="108"/>
              <w:rPr>
                <w:sz w:val="21"/>
              </w:rPr>
            </w:pPr>
            <w:r>
              <w:rPr>
                <w:w w:val="95"/>
                <w:sz w:val="21"/>
              </w:rPr>
              <w:t>等，经相关专科医生确诊</w:t>
            </w:r>
            <w:r>
              <w:rPr>
                <w:spacing w:val="-1"/>
                <w:w w:val="95"/>
                <w:sz w:val="21"/>
              </w:rPr>
              <w:t>，且须满足自主生活能力完全丧失，无法独立完成六项</w:t>
            </w:r>
          </w:p>
          <w:p>
            <w:pPr>
              <w:pStyle w:val="9"/>
              <w:spacing w:before="4"/>
              <w:ind w:left="108"/>
              <w:rPr>
                <w:sz w:val="21"/>
              </w:rPr>
            </w:pPr>
            <w:r>
              <w:rPr>
                <w:spacing w:val="-1"/>
                <w:w w:val="95"/>
                <w:sz w:val="21"/>
              </w:rPr>
              <w:t>基本日常生活活动中的三项或三项以上。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before="48"/>
              <w:ind w:left="108"/>
              <w:rPr>
                <w:sz w:val="21"/>
              </w:rPr>
            </w:pPr>
            <w:r>
              <w:rPr>
                <w:color w:val="000000"/>
                <w:spacing w:val="-1"/>
                <w:w w:val="95"/>
                <w:sz w:val="21"/>
                <w:shd w:val="clear" w:color="auto" w:fill="E4E4E4"/>
              </w:rPr>
              <w:t>继发性帕金森综合征、帕金森叠加综合征不在保障范围内。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b/>
                <w:sz w:val="15"/>
              </w:rPr>
            </w:pPr>
          </w:p>
          <w:p>
            <w:pPr>
              <w:pStyle w:val="9"/>
              <w:ind w:left="50"/>
              <w:rPr>
                <w:rFonts w:ascii="Times New Roman"/>
                <w:b/>
                <w:sz w:val="20"/>
              </w:rPr>
            </w:pPr>
            <w:r>
              <w:rPr>
                <w:rFonts w:ascii="Times New Roman"/>
                <w:b/>
                <w:spacing w:val="-2"/>
                <w:sz w:val="20"/>
              </w:rPr>
              <w:t>10.3.20</w:t>
            </w:r>
          </w:p>
        </w:tc>
        <w:tc>
          <w:tcPr>
            <w:tcW w:w="1351" w:type="dxa"/>
          </w:tcPr>
          <w:p>
            <w:pPr>
              <w:pStyle w:val="9"/>
              <w:spacing w:before="154" w:line="293" w:lineRule="exact"/>
              <w:ind w:left="67"/>
              <w:rPr>
                <w:rFonts w:hint="eastAsia" w:ascii="华文楷体" w:eastAsia="华文楷体"/>
                <w:b/>
                <w:sz w:val="21"/>
              </w:rPr>
            </w:pPr>
            <w:r>
              <w:rPr>
                <w:rFonts w:hint="eastAsia" w:ascii="华文楷体" w:eastAsia="华文楷体"/>
                <w:b/>
                <w:spacing w:val="22"/>
                <w:w w:val="95"/>
                <w:sz w:val="21"/>
              </w:rPr>
              <w:t>严重</w:t>
            </w:r>
            <w:r>
              <w:rPr>
                <w:rFonts w:ascii="Times New Roman" w:eastAsia="Times New Roman"/>
                <w:b/>
                <w:w w:val="95"/>
                <w:sz w:val="21"/>
              </w:rPr>
              <w:t>III</w:t>
            </w:r>
            <w:r>
              <w:rPr>
                <w:rFonts w:ascii="Times New Roman" w:eastAsia="Times New Roman"/>
                <w:b/>
                <w:spacing w:val="29"/>
                <w:sz w:val="21"/>
              </w:rPr>
              <w:t xml:space="preserve"> </w:t>
            </w:r>
            <w:r>
              <w:rPr>
                <w:rFonts w:hint="eastAsia" w:ascii="华文楷体" w:eastAsia="华文楷体"/>
                <w:b/>
                <w:spacing w:val="-5"/>
                <w:w w:val="95"/>
                <w:sz w:val="21"/>
              </w:rPr>
              <w:t>度烧</w:t>
            </w:r>
          </w:p>
        </w:tc>
        <w:tc>
          <w:tcPr>
            <w:tcW w:w="7612" w:type="dxa"/>
          </w:tcPr>
          <w:p>
            <w:pPr>
              <w:pStyle w:val="9"/>
              <w:spacing w:before="174"/>
              <w:ind w:left="108"/>
              <w:rPr>
                <w:sz w:val="21"/>
              </w:rPr>
            </w:pPr>
            <w:r>
              <w:rPr>
                <w:w w:val="95"/>
                <w:sz w:val="21"/>
              </w:rPr>
              <w:t>指烧伤程度为</w:t>
            </w:r>
            <w:r>
              <w:rPr>
                <w:rFonts w:ascii="Times New Roman" w:hAnsi="Times New Roman" w:eastAsia="Times New Roman"/>
                <w:w w:val="95"/>
                <w:sz w:val="21"/>
              </w:rPr>
              <w:t>Ⅲ</w:t>
            </w:r>
            <w:r>
              <w:rPr>
                <w:w w:val="95"/>
                <w:sz w:val="21"/>
              </w:rPr>
              <w:t>度，且</w:t>
            </w:r>
            <w:r>
              <w:rPr>
                <w:rFonts w:ascii="Times New Roman" w:hAnsi="Times New Roman" w:eastAsia="Times New Roman"/>
                <w:w w:val="95"/>
                <w:sz w:val="21"/>
              </w:rPr>
              <w:t>Ⅲ</w:t>
            </w:r>
            <w:r>
              <w:rPr>
                <w:w w:val="95"/>
                <w:sz w:val="21"/>
              </w:rPr>
              <w:t>度烧伤的面积达到全身体表面积的</w:t>
            </w:r>
            <w:r>
              <w:rPr>
                <w:spacing w:val="14"/>
                <w:sz w:val="21"/>
              </w:rPr>
              <w:t xml:space="preserve">  </w:t>
            </w:r>
            <w:r>
              <w:rPr>
                <w:rFonts w:ascii="Times New Roman" w:hAnsi="Times New Roman" w:eastAsia="Times New Roman"/>
                <w:w w:val="95"/>
                <w:sz w:val="21"/>
              </w:rPr>
              <w:t>20</w:t>
            </w:r>
            <w:r>
              <w:rPr>
                <w:w w:val="95"/>
                <w:sz w:val="21"/>
              </w:rPr>
              <w:t>％或</w:t>
            </w:r>
            <w:r>
              <w:rPr>
                <w:spacing w:val="14"/>
                <w:sz w:val="21"/>
              </w:rPr>
              <w:t xml:space="preserve">  </w:t>
            </w:r>
            <w:r>
              <w:rPr>
                <w:rFonts w:ascii="Times New Roman" w:hAnsi="Times New Roman" w:eastAsia="Times New Roman"/>
                <w:w w:val="95"/>
                <w:sz w:val="21"/>
              </w:rPr>
              <w:t>20</w:t>
            </w:r>
            <w:r>
              <w:rPr>
                <w:spacing w:val="-3"/>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719" w:type="dxa"/>
          </w:tcPr>
          <w:p>
            <w:pPr>
              <w:pStyle w:val="9"/>
              <w:rPr>
                <w:rFonts w:ascii="Times New Roman"/>
                <w:sz w:val="20"/>
              </w:rPr>
            </w:pPr>
          </w:p>
        </w:tc>
        <w:tc>
          <w:tcPr>
            <w:tcW w:w="1351" w:type="dxa"/>
          </w:tcPr>
          <w:p>
            <w:pPr>
              <w:pStyle w:val="9"/>
              <w:spacing w:line="336" w:lineRule="exact"/>
              <w:ind w:left="67"/>
              <w:rPr>
                <w:rFonts w:hint="eastAsia" w:ascii="华文楷体" w:eastAsia="华文楷体"/>
                <w:b/>
                <w:sz w:val="21"/>
              </w:rPr>
            </w:pPr>
            <w:r>
              <w:rPr>
                <w:rFonts w:hint="eastAsia" w:ascii="华文楷体" w:eastAsia="华文楷体"/>
                <w:b/>
                <w:w w:val="99"/>
                <w:sz w:val="21"/>
              </w:rPr>
              <w:t>伤</w:t>
            </w:r>
          </w:p>
        </w:tc>
        <w:tc>
          <w:tcPr>
            <w:tcW w:w="7612" w:type="dxa"/>
          </w:tcPr>
          <w:p>
            <w:pPr>
              <w:pStyle w:val="9"/>
              <w:spacing w:line="250" w:lineRule="exact"/>
              <w:ind w:left="108"/>
              <w:rPr>
                <w:sz w:val="21"/>
              </w:rPr>
            </w:pPr>
            <w:r>
              <w:rPr>
                <w:spacing w:val="-1"/>
                <w:w w:val="95"/>
                <w:sz w:val="21"/>
              </w:rPr>
              <w:t>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9"/>
              <w:rPr>
                <w:b/>
                <w:sz w:val="15"/>
              </w:rPr>
            </w:pPr>
          </w:p>
          <w:p>
            <w:pPr>
              <w:pStyle w:val="9"/>
              <w:ind w:left="50"/>
              <w:rPr>
                <w:rFonts w:ascii="Times New Roman"/>
                <w:b/>
                <w:sz w:val="20"/>
              </w:rPr>
            </w:pPr>
            <w:r>
              <w:rPr>
                <w:rFonts w:ascii="Times New Roman"/>
                <w:b/>
                <w:spacing w:val="-2"/>
                <w:sz w:val="20"/>
              </w:rPr>
              <w:t>10.3.21</w:t>
            </w:r>
          </w:p>
        </w:tc>
        <w:tc>
          <w:tcPr>
            <w:tcW w:w="1351" w:type="dxa"/>
          </w:tcPr>
          <w:p>
            <w:pPr>
              <w:pStyle w:val="9"/>
              <w:spacing w:before="150" w:line="289" w:lineRule="exact"/>
              <w:ind w:left="67"/>
              <w:rPr>
                <w:rFonts w:hint="eastAsia" w:ascii="华文楷体" w:eastAsia="华文楷体"/>
                <w:b/>
                <w:sz w:val="21"/>
              </w:rPr>
            </w:pPr>
            <w:r>
              <w:rPr>
                <w:rFonts w:hint="eastAsia" w:ascii="华文楷体" w:eastAsia="华文楷体"/>
                <w:b/>
                <w:spacing w:val="-2"/>
                <w:w w:val="95"/>
                <w:sz w:val="21"/>
              </w:rPr>
              <w:t>严重特发性</w:t>
            </w:r>
          </w:p>
        </w:tc>
        <w:tc>
          <w:tcPr>
            <w:tcW w:w="7612" w:type="dxa"/>
          </w:tcPr>
          <w:p>
            <w:pPr>
              <w:pStyle w:val="9"/>
              <w:spacing w:before="173" w:line="267" w:lineRule="exact"/>
              <w:ind w:left="108"/>
              <w:rPr>
                <w:sz w:val="21"/>
              </w:rPr>
            </w:pPr>
            <w:r>
              <w:rPr>
                <w:w w:val="95"/>
                <w:sz w:val="21"/>
              </w:rPr>
              <w:t>指不明原因的肺动脉压力持续性增高，进行性发展而导致的慢性疾病</w:t>
            </w:r>
            <w:r>
              <w:rPr>
                <w:spacing w:val="-2"/>
                <w:w w:val="95"/>
                <w:sz w:val="21"/>
              </w:rPr>
              <w:t>，已经造成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351" w:type="dxa"/>
          </w:tcPr>
          <w:p>
            <w:pPr>
              <w:pStyle w:val="9"/>
              <w:spacing w:line="340" w:lineRule="exact"/>
              <w:ind w:left="67"/>
              <w:rPr>
                <w:rFonts w:hint="eastAsia" w:ascii="华文楷体" w:eastAsia="华文楷体"/>
                <w:b/>
                <w:sz w:val="21"/>
              </w:rPr>
            </w:pPr>
            <w:r>
              <w:rPr>
                <w:rFonts w:hint="eastAsia" w:ascii="华文楷体" w:eastAsia="华文楷体"/>
                <w:b/>
                <w:spacing w:val="-2"/>
                <w:w w:val="95"/>
                <w:sz w:val="21"/>
              </w:rPr>
              <w:t>肺动脉高压</w:t>
            </w:r>
          </w:p>
        </w:tc>
        <w:tc>
          <w:tcPr>
            <w:tcW w:w="7612" w:type="dxa"/>
          </w:tcPr>
          <w:p>
            <w:pPr>
              <w:pStyle w:val="9"/>
              <w:spacing w:line="254" w:lineRule="exact"/>
              <w:ind w:left="108"/>
              <w:rPr>
                <w:rFonts w:ascii="Times New Roman" w:eastAsia="Times New Roman"/>
                <w:sz w:val="21"/>
              </w:rPr>
            </w:pPr>
            <w:r>
              <w:rPr>
                <w:w w:val="95"/>
                <w:sz w:val="21"/>
              </w:rPr>
              <w:t>永久不可逆性的体力活动能力受限，达到美国纽约心脏病学会（</w:t>
            </w:r>
            <w:r>
              <w:rPr>
                <w:rFonts w:ascii="Times New Roman" w:eastAsia="Times New Roman"/>
                <w:w w:val="95"/>
                <w:sz w:val="21"/>
              </w:rPr>
              <w:t>New</w:t>
            </w:r>
            <w:r>
              <w:rPr>
                <w:rFonts w:ascii="Times New Roman" w:eastAsia="Times New Roman"/>
                <w:spacing w:val="46"/>
                <w:sz w:val="21"/>
              </w:rPr>
              <w:t xml:space="preserve">  </w:t>
            </w:r>
            <w:r>
              <w:rPr>
                <w:rFonts w:ascii="Times New Roman" w:eastAsia="Times New Roman"/>
                <w:w w:val="95"/>
                <w:sz w:val="21"/>
              </w:rPr>
              <w:t>York</w:t>
            </w:r>
            <w:r>
              <w:rPr>
                <w:rFonts w:ascii="Times New Roman" w:eastAsia="Times New Roman"/>
                <w:spacing w:val="60"/>
                <w:sz w:val="21"/>
              </w:rPr>
              <w:t xml:space="preserve">  </w:t>
            </w:r>
            <w:r>
              <w:rPr>
                <w:rFonts w:ascii="Times New Roman" w:eastAsia="Times New Roman"/>
                <w:spacing w:val="-2"/>
                <w:w w:val="95"/>
                <w:sz w:val="21"/>
              </w:rPr>
              <w:t>Heart</w:t>
            </w:r>
          </w:p>
          <w:p>
            <w:pPr>
              <w:pStyle w:val="9"/>
              <w:spacing w:before="2" w:line="256" w:lineRule="exact"/>
              <w:ind w:left="108"/>
              <w:rPr>
                <w:sz w:val="21"/>
              </w:rPr>
            </w:pPr>
            <w:r>
              <w:rPr>
                <w:rFonts w:ascii="Times New Roman" w:eastAsia="Times New Roman"/>
                <w:w w:val="95"/>
                <w:sz w:val="21"/>
              </w:rPr>
              <w:t>Association</w:t>
            </w:r>
            <w:r>
              <w:rPr>
                <w:w w:val="95"/>
                <w:sz w:val="21"/>
              </w:rPr>
              <w:t>，</w:t>
            </w:r>
            <w:r>
              <w:rPr>
                <w:rFonts w:ascii="Times New Roman" w:eastAsia="Times New Roman"/>
                <w:w w:val="95"/>
                <w:sz w:val="21"/>
              </w:rPr>
              <w:t>NYHA</w:t>
            </w:r>
            <w:r>
              <w:rPr>
                <w:w w:val="95"/>
                <w:sz w:val="21"/>
              </w:rPr>
              <w:t>）</w:t>
            </w:r>
            <w:r>
              <w:rPr>
                <w:spacing w:val="14"/>
                <w:w w:val="95"/>
                <w:sz w:val="21"/>
              </w:rPr>
              <w:t>心功能状态分</w:t>
            </w:r>
            <w:r>
              <w:rPr>
                <w:w w:val="95"/>
                <w:sz w:val="21"/>
              </w:rPr>
              <w:t>级</w:t>
            </w:r>
            <w:r>
              <w:rPr>
                <w:spacing w:val="70"/>
                <w:w w:val="150"/>
                <w:sz w:val="21"/>
              </w:rPr>
              <w:t xml:space="preserve"> </w:t>
            </w:r>
            <w:r>
              <w:rPr>
                <w:rFonts w:ascii="Times New Roman" w:eastAsia="Times New Roman"/>
                <w:w w:val="95"/>
                <w:sz w:val="21"/>
              </w:rPr>
              <w:t>IV</w:t>
            </w:r>
            <w:r>
              <w:rPr>
                <w:rFonts w:ascii="Times New Roman" w:eastAsia="Times New Roman"/>
                <w:spacing w:val="59"/>
                <w:sz w:val="21"/>
              </w:rPr>
              <w:t xml:space="preserve">  </w:t>
            </w:r>
            <w:r>
              <w:rPr>
                <w:spacing w:val="14"/>
                <w:w w:val="95"/>
                <w:sz w:val="21"/>
              </w:rPr>
              <w:t>级，且静息状态下肺动脉平均</w:t>
            </w:r>
            <w:r>
              <w:rPr>
                <w:spacing w:val="3"/>
                <w:w w:val="95"/>
                <w:sz w:val="21"/>
              </w:rPr>
              <w:t>压在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612" w:type="dxa"/>
          </w:tcPr>
          <w:p>
            <w:pPr>
              <w:pStyle w:val="9"/>
              <w:spacing w:line="266" w:lineRule="exact"/>
              <w:ind w:left="108"/>
              <w:rPr>
                <w:sz w:val="21"/>
              </w:rPr>
            </w:pPr>
            <w:r>
              <w:rPr>
                <w:rFonts w:ascii="Times New Roman" w:eastAsia="Times New Roman"/>
                <w:w w:val="95"/>
                <w:sz w:val="21"/>
              </w:rPr>
              <w:t>36mmHg</w:t>
            </w:r>
            <w:r>
              <w:rPr>
                <w:w w:val="95"/>
                <w:sz w:val="21"/>
              </w:rPr>
              <w:t>（含）</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7"/>
              <w:ind w:left="50"/>
              <w:rPr>
                <w:rFonts w:ascii="Times New Roman"/>
                <w:b/>
                <w:sz w:val="20"/>
              </w:rPr>
            </w:pPr>
            <w:r>
              <w:rPr>
                <w:rFonts w:ascii="Times New Roman"/>
                <w:b/>
                <w:spacing w:val="-2"/>
                <w:sz w:val="20"/>
              </w:rPr>
              <w:t>10.3.22</w:t>
            </w:r>
          </w:p>
        </w:tc>
        <w:tc>
          <w:tcPr>
            <w:tcW w:w="1351" w:type="dxa"/>
          </w:tcPr>
          <w:p>
            <w:pPr>
              <w:pStyle w:val="9"/>
              <w:spacing w:before="146" w:line="289" w:lineRule="exact"/>
              <w:ind w:left="67"/>
              <w:rPr>
                <w:rFonts w:hint="eastAsia" w:ascii="华文楷体" w:eastAsia="华文楷体"/>
                <w:b/>
                <w:sz w:val="21"/>
              </w:rPr>
            </w:pPr>
            <w:r>
              <w:rPr>
                <w:rFonts w:hint="eastAsia" w:ascii="华文楷体" w:eastAsia="华文楷体"/>
                <w:b/>
                <w:spacing w:val="-2"/>
                <w:w w:val="95"/>
                <w:sz w:val="21"/>
              </w:rPr>
              <w:t>严重运动神</w:t>
            </w:r>
          </w:p>
        </w:tc>
        <w:tc>
          <w:tcPr>
            <w:tcW w:w="7612" w:type="dxa"/>
          </w:tcPr>
          <w:p>
            <w:pPr>
              <w:pStyle w:val="9"/>
              <w:spacing w:before="169" w:line="267" w:lineRule="exact"/>
              <w:ind w:left="108"/>
              <w:rPr>
                <w:sz w:val="21"/>
              </w:rPr>
            </w:pPr>
            <w:r>
              <w:rPr>
                <w:spacing w:val="-1"/>
                <w:w w:val="95"/>
                <w:sz w:val="21"/>
              </w:rPr>
              <w:t>是一组中枢神经系统运动神经元的进行性变性疾病，包括进行性脊肌萎缩症、进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rPr>
        <w:tc>
          <w:tcPr>
            <w:tcW w:w="719" w:type="dxa"/>
          </w:tcPr>
          <w:p>
            <w:pPr>
              <w:pStyle w:val="9"/>
              <w:rPr>
                <w:rFonts w:ascii="Times New Roman"/>
                <w:sz w:val="20"/>
              </w:rPr>
            </w:pPr>
          </w:p>
        </w:tc>
        <w:tc>
          <w:tcPr>
            <w:tcW w:w="1351" w:type="dxa"/>
          </w:tcPr>
          <w:p>
            <w:pPr>
              <w:pStyle w:val="9"/>
              <w:spacing w:line="340" w:lineRule="exact"/>
              <w:ind w:left="67"/>
              <w:rPr>
                <w:rFonts w:hint="eastAsia" w:ascii="华文楷体" w:eastAsia="华文楷体"/>
                <w:b/>
                <w:sz w:val="21"/>
              </w:rPr>
            </w:pPr>
            <w:r>
              <w:rPr>
                <w:rFonts w:hint="eastAsia" w:ascii="华文楷体" w:eastAsia="华文楷体"/>
                <w:b/>
                <w:spacing w:val="-4"/>
                <w:w w:val="95"/>
                <w:sz w:val="21"/>
              </w:rPr>
              <w:t>经元病</w:t>
            </w:r>
          </w:p>
        </w:tc>
        <w:tc>
          <w:tcPr>
            <w:tcW w:w="7612" w:type="dxa"/>
          </w:tcPr>
          <w:p>
            <w:pPr>
              <w:pStyle w:val="9"/>
              <w:spacing w:line="254" w:lineRule="exact"/>
              <w:ind w:left="108"/>
              <w:rPr>
                <w:sz w:val="21"/>
              </w:rPr>
            </w:pPr>
            <w:r>
              <w:rPr>
                <w:w w:val="95"/>
                <w:sz w:val="21"/>
              </w:rPr>
              <w:t>行性延髓麻痹症</w:t>
            </w:r>
            <w:r>
              <w:rPr>
                <w:spacing w:val="-16"/>
                <w:w w:val="95"/>
                <w:sz w:val="21"/>
              </w:rPr>
              <w:t>、原发性侧索硬化症、肌萎缩性侧索硬化症</w:t>
            </w:r>
            <w:r>
              <w:rPr>
                <w:rFonts w:ascii="Times New Roman" w:eastAsia="Times New Roman"/>
                <w:w w:val="95"/>
                <w:sz w:val="21"/>
              </w:rPr>
              <w:t>,</w:t>
            </w:r>
            <w:r>
              <w:rPr>
                <w:w w:val="95"/>
                <w:sz w:val="21"/>
              </w:rPr>
              <w:t>经相关专科医生确诊</w:t>
            </w:r>
            <w:r>
              <w:rPr>
                <w:spacing w:val="-10"/>
                <w:w w:val="95"/>
                <w:sz w:val="21"/>
              </w:rPr>
              <w:t>，</w:t>
            </w:r>
          </w:p>
          <w:p>
            <w:pPr>
              <w:pStyle w:val="9"/>
              <w:spacing w:before="2" w:line="219" w:lineRule="exact"/>
              <w:ind w:left="108"/>
              <w:rPr>
                <w:sz w:val="21"/>
              </w:rPr>
            </w:pPr>
            <w:r>
              <w:rPr>
                <w:spacing w:val="-1"/>
                <w:w w:val="95"/>
                <w:sz w:val="21"/>
              </w:rPr>
              <w:t>且须满足下列至少一项条件：</w:t>
            </w:r>
          </w:p>
        </w:tc>
      </w:tr>
    </w:tbl>
    <w:p>
      <w:pPr>
        <w:spacing w:after="0" w:line="219" w:lineRule="exact"/>
        <w:rPr>
          <w:sz w:val="21"/>
        </w:rPr>
        <w:sectPr>
          <w:pgSz w:w="11910" w:h="16840"/>
          <w:pgMar w:top="1120" w:right="980" w:bottom="683"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32"/>
        <w:gridCol w:w="75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5"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numPr>
                <w:ilvl w:val="0"/>
                <w:numId w:val="46"/>
              </w:numPr>
              <w:tabs>
                <w:tab w:val="left" w:pos="390"/>
              </w:tabs>
              <w:spacing w:before="0" w:after="0" w:line="262" w:lineRule="exact"/>
              <w:ind w:left="389" w:right="0" w:hanging="263"/>
              <w:jc w:val="left"/>
              <w:rPr>
                <w:sz w:val="21"/>
              </w:rPr>
            </w:pPr>
            <w:r>
              <w:rPr>
                <w:spacing w:val="-1"/>
                <w:w w:val="95"/>
                <w:sz w:val="21"/>
              </w:rPr>
              <w:t>严重咀嚼吞咽功能障碍；</w:t>
            </w:r>
          </w:p>
          <w:p>
            <w:pPr>
              <w:pStyle w:val="9"/>
              <w:numPr>
                <w:ilvl w:val="0"/>
                <w:numId w:val="46"/>
              </w:numPr>
              <w:tabs>
                <w:tab w:val="left" w:pos="390"/>
              </w:tabs>
              <w:spacing w:before="2" w:after="0" w:line="240" w:lineRule="auto"/>
              <w:ind w:left="389" w:right="0" w:hanging="263"/>
              <w:jc w:val="left"/>
              <w:rPr>
                <w:sz w:val="21"/>
              </w:rPr>
            </w:pPr>
            <w:r>
              <w:rPr>
                <w:w w:val="95"/>
                <w:sz w:val="21"/>
              </w:rPr>
              <w:t>呼吸肌麻痹导致严重呼吸困难，且已经持续使用呼吸机</w:t>
            </w:r>
            <w:r>
              <w:rPr>
                <w:spacing w:val="36"/>
                <w:w w:val="150"/>
                <w:sz w:val="21"/>
              </w:rPr>
              <w:t xml:space="preserve"> </w:t>
            </w:r>
            <w:r>
              <w:rPr>
                <w:rFonts w:ascii="Times New Roman" w:eastAsia="Times New Roman"/>
                <w:w w:val="95"/>
                <w:sz w:val="21"/>
              </w:rPr>
              <w:t>7</w:t>
            </w:r>
            <w:r>
              <w:rPr>
                <w:rFonts w:ascii="Times New Roman" w:eastAsia="Times New Roman"/>
                <w:spacing w:val="38"/>
                <w:sz w:val="21"/>
              </w:rPr>
              <w:t xml:space="preserve">  </w:t>
            </w:r>
            <w:r>
              <w:rPr>
                <w:w w:val="95"/>
                <w:sz w:val="21"/>
              </w:rPr>
              <w:t>天（含）</w:t>
            </w:r>
            <w:r>
              <w:rPr>
                <w:spacing w:val="-4"/>
                <w:w w:val="95"/>
                <w:sz w:val="21"/>
              </w:rPr>
              <w:t>以上；</w:t>
            </w:r>
          </w:p>
          <w:p>
            <w:pPr>
              <w:pStyle w:val="9"/>
              <w:numPr>
                <w:ilvl w:val="0"/>
                <w:numId w:val="46"/>
              </w:numPr>
              <w:tabs>
                <w:tab w:val="left" w:pos="390"/>
              </w:tabs>
              <w:spacing w:before="4" w:after="0" w:line="242" w:lineRule="auto"/>
              <w:ind w:left="127" w:right="152" w:firstLine="0"/>
              <w:jc w:val="left"/>
              <w:rPr>
                <w:sz w:val="21"/>
              </w:rPr>
            </w:pPr>
            <w:r>
              <w:rPr>
                <w:spacing w:val="-10"/>
                <w:w w:val="99"/>
                <w:sz w:val="21"/>
              </w:rPr>
              <w:t>自主生活能力完全丧失，无法独立完成六项基本日常生活活动中的三项或三项</w:t>
            </w:r>
            <w:r>
              <w:rPr>
                <w:w w:val="99"/>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4"/>
              <w:rPr>
                <w:b/>
                <w:sz w:val="17"/>
              </w:rPr>
            </w:pPr>
          </w:p>
          <w:p>
            <w:pPr>
              <w:pStyle w:val="9"/>
              <w:spacing w:line="225" w:lineRule="exact"/>
              <w:ind w:left="50"/>
              <w:rPr>
                <w:rFonts w:ascii="Times New Roman"/>
                <w:b/>
                <w:sz w:val="20"/>
              </w:rPr>
            </w:pPr>
            <w:r>
              <w:rPr>
                <w:rFonts w:ascii="Times New Roman"/>
                <w:b/>
                <w:spacing w:val="-2"/>
                <w:sz w:val="20"/>
              </w:rPr>
              <w:t>10.3.23</w:t>
            </w:r>
          </w:p>
        </w:tc>
        <w:tc>
          <w:tcPr>
            <w:tcW w:w="1332" w:type="dxa"/>
          </w:tcPr>
          <w:p>
            <w:pPr>
              <w:pStyle w:val="9"/>
              <w:spacing w:before="171" w:line="276" w:lineRule="exact"/>
              <w:ind w:left="67"/>
              <w:rPr>
                <w:rFonts w:hint="eastAsia" w:ascii="华文楷体" w:eastAsia="华文楷体"/>
                <w:b/>
                <w:sz w:val="21"/>
              </w:rPr>
            </w:pPr>
            <w:r>
              <w:rPr>
                <w:rFonts w:hint="eastAsia" w:ascii="华文楷体" w:eastAsia="华文楷体"/>
                <w:b/>
                <w:spacing w:val="-2"/>
                <w:w w:val="95"/>
                <w:sz w:val="21"/>
              </w:rPr>
              <w:t>语言能力丧</w:t>
            </w:r>
          </w:p>
        </w:tc>
        <w:tc>
          <w:tcPr>
            <w:tcW w:w="7583" w:type="dxa"/>
          </w:tcPr>
          <w:p>
            <w:pPr>
              <w:pStyle w:val="9"/>
              <w:spacing w:before="194" w:line="253" w:lineRule="exact"/>
              <w:ind w:left="127"/>
              <w:rPr>
                <w:sz w:val="21"/>
              </w:rPr>
            </w:pPr>
            <w:r>
              <w:rPr>
                <w:w w:val="95"/>
                <w:sz w:val="21"/>
              </w:rPr>
              <w:t>指因疾病或意外伤害导致语言能力完全丧失，经过积极治疗至少</w:t>
            </w:r>
            <w:r>
              <w:rPr>
                <w:rFonts w:ascii="Times New Roman" w:eastAsia="Times New Roman"/>
                <w:w w:val="95"/>
                <w:sz w:val="21"/>
              </w:rPr>
              <w:t>12</w:t>
            </w:r>
            <w:r>
              <w:rPr>
                <w:w w:val="95"/>
                <w:sz w:val="21"/>
              </w:rPr>
              <w:t>个月（</w:t>
            </w:r>
            <w:r>
              <w:rPr>
                <w:spacing w:val="-4"/>
                <w:w w:val="95"/>
                <w:sz w:val="21"/>
              </w:rPr>
              <w:t>声带完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719" w:type="dxa"/>
          </w:tcPr>
          <w:p>
            <w:pPr>
              <w:pStyle w:val="9"/>
              <w:rPr>
                <w:rFonts w:ascii="Times New Roman"/>
                <w:sz w:val="20"/>
              </w:rPr>
            </w:pPr>
          </w:p>
        </w:tc>
        <w:tc>
          <w:tcPr>
            <w:tcW w:w="1332" w:type="dxa"/>
          </w:tcPr>
          <w:p>
            <w:pPr>
              <w:pStyle w:val="9"/>
              <w:spacing w:before="9" w:line="282" w:lineRule="exact"/>
              <w:ind w:left="67"/>
              <w:rPr>
                <w:rFonts w:hint="eastAsia" w:ascii="华文楷体" w:eastAsia="华文楷体"/>
                <w:b/>
                <w:sz w:val="21"/>
              </w:rPr>
            </w:pPr>
            <w:r>
              <w:rPr>
                <w:rFonts w:hint="eastAsia" w:ascii="华文楷体" w:eastAsia="华文楷体"/>
                <w:b/>
                <w:w w:val="95"/>
                <w:sz w:val="21"/>
              </w:rPr>
              <w:t>失</w:t>
            </w:r>
            <w:r>
              <w:rPr>
                <w:rFonts w:ascii="Times New Roman" w:eastAsia="Times New Roman"/>
                <w:b/>
                <w:w w:val="95"/>
                <w:sz w:val="21"/>
              </w:rPr>
              <w:t>-</w:t>
            </w:r>
            <w:r>
              <w:rPr>
                <w:rFonts w:hint="eastAsia" w:ascii="华文楷体" w:eastAsia="华文楷体"/>
                <w:b/>
                <w:spacing w:val="-3"/>
                <w:w w:val="95"/>
                <w:sz w:val="21"/>
              </w:rPr>
              <w:t>三岁始理</w:t>
            </w:r>
          </w:p>
        </w:tc>
        <w:tc>
          <w:tcPr>
            <w:tcW w:w="7583" w:type="dxa"/>
          </w:tcPr>
          <w:p>
            <w:pPr>
              <w:pStyle w:val="9"/>
              <w:spacing w:line="267" w:lineRule="exact"/>
              <w:ind w:left="127"/>
              <w:rPr>
                <w:sz w:val="21"/>
              </w:rPr>
            </w:pPr>
            <w:r>
              <w:rPr>
                <w:w w:val="95"/>
                <w:sz w:val="21"/>
              </w:rPr>
              <w:t>全切除不受此时间限制）</w:t>
            </w:r>
            <w:r>
              <w:rPr>
                <w:spacing w:val="-1"/>
                <w:w w:val="95"/>
                <w:sz w:val="21"/>
              </w:rPr>
              <w:t>，仍无法通过现有医疗手段恢复。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719" w:type="dxa"/>
          </w:tcPr>
          <w:p>
            <w:pPr>
              <w:pStyle w:val="9"/>
              <w:rPr>
                <w:rFonts w:ascii="Times New Roman"/>
                <w:sz w:val="20"/>
              </w:rPr>
            </w:pPr>
          </w:p>
        </w:tc>
        <w:tc>
          <w:tcPr>
            <w:tcW w:w="1332" w:type="dxa"/>
          </w:tcPr>
          <w:p>
            <w:pPr>
              <w:pStyle w:val="9"/>
              <w:spacing w:before="5" w:line="333" w:lineRule="exact"/>
              <w:ind w:left="67"/>
              <w:rPr>
                <w:rFonts w:hint="eastAsia" w:ascii="华文楷体" w:eastAsia="华文楷体"/>
                <w:b/>
                <w:sz w:val="21"/>
              </w:rPr>
            </w:pPr>
            <w:r>
              <w:rPr>
                <w:rFonts w:hint="eastAsia" w:ascii="华文楷体" w:eastAsia="华文楷体"/>
                <w:b/>
                <w:w w:val="99"/>
                <w:sz w:val="21"/>
              </w:rPr>
              <w:t>赔</w:t>
            </w:r>
          </w:p>
        </w:tc>
        <w:tc>
          <w:tcPr>
            <w:tcW w:w="7583" w:type="dxa"/>
          </w:tcPr>
          <w:p>
            <w:pPr>
              <w:pStyle w:val="9"/>
              <w:spacing w:before="52"/>
              <w:ind w:left="127"/>
              <w:rPr>
                <w:sz w:val="21"/>
              </w:rPr>
            </w:pPr>
            <w:r>
              <w:rPr>
                <w:color w:val="000000"/>
                <w:spacing w:val="-1"/>
                <w:w w:val="95"/>
                <w:sz w:val="21"/>
                <w:shd w:val="clear" w:color="auto" w:fill="E4E4E4"/>
              </w:rPr>
              <w:t>精神心理因素所致的语言能力丧失不在保障范围内。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61"/>
              <w:ind w:left="127"/>
              <w:rPr>
                <w:b/>
                <w:sz w:val="21"/>
              </w:rPr>
            </w:pPr>
            <w:r>
              <w:rPr>
                <w:b/>
                <w:w w:val="95"/>
                <w:sz w:val="21"/>
              </w:rPr>
              <w:t>被保险人申请理赔时年龄必须在</w:t>
            </w:r>
            <w:r>
              <w:rPr>
                <w:rFonts w:ascii="Times New Roman" w:eastAsia="Times New Roman"/>
                <w:b/>
                <w:w w:val="95"/>
                <w:sz w:val="21"/>
              </w:rPr>
              <w:t>3</w:t>
            </w:r>
            <w:r>
              <w:rPr>
                <w:b/>
                <w:w w:val="95"/>
                <w:sz w:val="21"/>
              </w:rPr>
              <w:t>周岁以</w:t>
            </w:r>
            <w:r>
              <w:rPr>
                <w:b/>
                <w:spacing w:val="-5"/>
                <w:w w:val="95"/>
                <w:sz w:val="21"/>
              </w:rPr>
              <w:t>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9"/>
              <w:rPr>
                <w:b/>
                <w:sz w:val="16"/>
              </w:rPr>
            </w:pPr>
          </w:p>
          <w:p>
            <w:pPr>
              <w:pStyle w:val="9"/>
              <w:spacing w:line="225" w:lineRule="exact"/>
              <w:ind w:left="50"/>
              <w:rPr>
                <w:rFonts w:ascii="Times New Roman"/>
                <w:b/>
                <w:sz w:val="20"/>
              </w:rPr>
            </w:pPr>
            <w:r>
              <w:rPr>
                <w:rFonts w:ascii="Times New Roman"/>
                <w:b/>
                <w:spacing w:val="-2"/>
                <w:sz w:val="20"/>
              </w:rPr>
              <w:t>10.3.24</w:t>
            </w:r>
          </w:p>
        </w:tc>
        <w:tc>
          <w:tcPr>
            <w:tcW w:w="1332"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重型再生障</w:t>
            </w:r>
          </w:p>
        </w:tc>
        <w:tc>
          <w:tcPr>
            <w:tcW w:w="7583" w:type="dxa"/>
          </w:tcPr>
          <w:p>
            <w:pPr>
              <w:pStyle w:val="9"/>
              <w:spacing w:before="4"/>
              <w:rPr>
                <w:b/>
                <w:sz w:val="14"/>
              </w:rPr>
            </w:pPr>
          </w:p>
          <w:p>
            <w:pPr>
              <w:pStyle w:val="9"/>
              <w:spacing w:line="255" w:lineRule="exact"/>
              <w:ind w:left="127"/>
              <w:rPr>
                <w:sz w:val="21"/>
              </w:rPr>
            </w:pPr>
            <w:r>
              <w:rPr>
                <w:spacing w:val="-1"/>
                <w:w w:val="95"/>
                <w:sz w:val="21"/>
              </w:rPr>
              <w:t>指因骨髓造血功能慢性持续性衰竭导致的贫血、中性粒细胞减少及血小板减少，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332" w:type="dxa"/>
          </w:tcPr>
          <w:p>
            <w:pPr>
              <w:pStyle w:val="9"/>
              <w:spacing w:before="9"/>
              <w:ind w:left="67"/>
              <w:rPr>
                <w:rFonts w:hint="eastAsia" w:ascii="华文楷体" w:eastAsia="华文楷体"/>
                <w:b/>
                <w:sz w:val="21"/>
              </w:rPr>
            </w:pPr>
            <w:r>
              <w:rPr>
                <w:rFonts w:hint="eastAsia" w:ascii="华文楷体" w:eastAsia="华文楷体"/>
                <w:b/>
                <w:spacing w:val="-3"/>
                <w:w w:val="95"/>
                <w:sz w:val="21"/>
              </w:rPr>
              <w:t>碍性贫血</w:t>
            </w:r>
          </w:p>
        </w:tc>
        <w:tc>
          <w:tcPr>
            <w:tcW w:w="7583" w:type="dxa"/>
          </w:tcPr>
          <w:p>
            <w:pPr>
              <w:pStyle w:val="9"/>
              <w:spacing w:line="267" w:lineRule="exact"/>
              <w:ind w:left="127"/>
              <w:rPr>
                <w:b/>
                <w:sz w:val="21"/>
              </w:rPr>
            </w:pPr>
            <w:r>
              <w:rPr>
                <w:b/>
                <w:w w:val="95"/>
                <w:sz w:val="21"/>
              </w:rPr>
              <w:t>并须满足下列全部条件</w:t>
            </w:r>
            <w:r>
              <w:rPr>
                <w:b/>
                <w:spacing w:val="-10"/>
                <w:w w:val="95"/>
                <w:sz w:val="21"/>
              </w:rPr>
              <w:t>：</w:t>
            </w:r>
          </w:p>
          <w:p>
            <w:pPr>
              <w:pStyle w:val="9"/>
              <w:spacing w:before="2" w:line="239" w:lineRule="exact"/>
              <w:ind w:left="127"/>
              <w:rPr>
                <w:sz w:val="21"/>
              </w:rPr>
            </w:pPr>
            <w:r>
              <w:rPr>
                <w:rFonts w:ascii="Times New Roman" w:eastAsia="Times New Roman"/>
                <w:w w:val="95"/>
                <w:sz w:val="21"/>
              </w:rPr>
              <w:t>1.</w:t>
            </w:r>
            <w:r>
              <w:rPr>
                <w:rFonts w:ascii="Times New Roman" w:eastAsia="Times New Roman"/>
                <w:spacing w:val="60"/>
                <w:w w:val="150"/>
                <w:sz w:val="21"/>
              </w:rPr>
              <w:t xml:space="preserve">  </w:t>
            </w:r>
            <w:r>
              <w:rPr>
                <w:w w:val="95"/>
                <w:sz w:val="21"/>
              </w:rPr>
              <w:t>骨髓穿刺检查或骨髓活检结果支持诊断：骨髓细胞增生程度</w:t>
            </w:r>
            <w:r>
              <w:rPr>
                <w:rFonts w:ascii="Times New Roman" w:eastAsia="Times New Roman"/>
                <w:w w:val="95"/>
                <w:sz w:val="21"/>
              </w:rPr>
              <w:t>&lt;</w:t>
            </w:r>
            <w:r>
              <w:rPr>
                <w:w w:val="95"/>
                <w:sz w:val="21"/>
              </w:rPr>
              <w:t>正常的</w:t>
            </w:r>
            <w:r>
              <w:rPr>
                <w:spacing w:val="45"/>
                <w:sz w:val="21"/>
              </w:rPr>
              <w:t xml:space="preserve"> </w:t>
            </w:r>
            <w:r>
              <w:rPr>
                <w:rFonts w:ascii="Times New Roman" w:eastAsia="Times New Roman"/>
                <w:w w:val="95"/>
                <w:sz w:val="21"/>
              </w:rPr>
              <w:t>25%</w:t>
            </w:r>
            <w:r>
              <w:rPr>
                <w:spacing w:val="-5"/>
                <w:w w:val="95"/>
                <w:sz w:val="21"/>
              </w:rPr>
              <w:t>；如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4" w:line="238" w:lineRule="exact"/>
              <w:ind w:left="127"/>
              <w:rPr>
                <w:sz w:val="21"/>
              </w:rPr>
            </w:pPr>
            <w:r>
              <w:rPr>
                <w:w w:val="95"/>
                <w:sz w:val="21"/>
              </w:rPr>
              <w:t>≥正常的</w:t>
            </w:r>
            <w:r>
              <w:rPr>
                <w:spacing w:val="65"/>
                <w:w w:val="150"/>
                <w:sz w:val="21"/>
              </w:rPr>
              <w:t xml:space="preserve"> </w:t>
            </w:r>
            <w:r>
              <w:rPr>
                <w:rFonts w:ascii="Times New Roman" w:hAnsi="Times New Roman" w:eastAsia="Times New Roman"/>
                <w:w w:val="95"/>
                <w:sz w:val="21"/>
              </w:rPr>
              <w:t>25%</w:t>
            </w:r>
            <w:r>
              <w:rPr>
                <w:w w:val="95"/>
                <w:sz w:val="21"/>
              </w:rPr>
              <w:t>但</w:t>
            </w:r>
            <w:r>
              <w:rPr>
                <w:rFonts w:ascii="Times New Roman" w:hAnsi="Times New Roman" w:eastAsia="Times New Roman"/>
                <w:w w:val="95"/>
                <w:sz w:val="21"/>
              </w:rPr>
              <w:t>&lt;50%</w:t>
            </w:r>
            <w:r>
              <w:rPr>
                <w:w w:val="95"/>
                <w:sz w:val="21"/>
              </w:rPr>
              <w:t>，则残存的造血细胞应</w:t>
            </w:r>
            <w:r>
              <w:rPr>
                <w:rFonts w:ascii="Times New Roman" w:hAnsi="Times New Roman" w:eastAsia="Times New Roman"/>
                <w:spacing w:val="-2"/>
                <w:w w:val="95"/>
                <w:sz w:val="21"/>
              </w:rPr>
              <w:t>&lt;30%</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9" w:type="dxa"/>
          </w:tcPr>
          <w:p>
            <w:pPr>
              <w:pStyle w:val="9"/>
              <w:rPr>
                <w:rFonts w:ascii="Times New Roman"/>
                <w:sz w:val="18"/>
              </w:rPr>
            </w:pPr>
          </w:p>
        </w:tc>
        <w:tc>
          <w:tcPr>
            <w:tcW w:w="1332" w:type="dxa"/>
          </w:tcPr>
          <w:p>
            <w:pPr>
              <w:pStyle w:val="9"/>
              <w:rPr>
                <w:rFonts w:ascii="Times New Roman"/>
                <w:sz w:val="18"/>
              </w:rPr>
            </w:pPr>
          </w:p>
        </w:tc>
        <w:tc>
          <w:tcPr>
            <w:tcW w:w="7583" w:type="dxa"/>
          </w:tcPr>
          <w:p>
            <w:pPr>
              <w:pStyle w:val="9"/>
              <w:spacing w:before="13" w:line="237" w:lineRule="exact"/>
              <w:ind w:left="127"/>
              <w:rPr>
                <w:sz w:val="21"/>
              </w:rPr>
            </w:pPr>
            <w:r>
              <w:rPr>
                <w:rFonts w:ascii="Times New Roman" w:eastAsia="Times New Roman"/>
                <w:w w:val="95"/>
                <w:sz w:val="21"/>
              </w:rPr>
              <w:t>2.</w:t>
            </w:r>
            <w:r>
              <w:rPr>
                <w:rFonts w:ascii="Times New Roman" w:eastAsia="Times New Roman"/>
                <w:spacing w:val="77"/>
                <w:sz w:val="21"/>
              </w:rPr>
              <w:t xml:space="preserve">  </w:t>
            </w:r>
            <w:r>
              <w:rPr>
                <w:spacing w:val="-1"/>
                <w:w w:val="95"/>
                <w:sz w:val="21"/>
              </w:rPr>
              <w:t>外周血象须具备以下三项条件中的两项：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7" w:line="237" w:lineRule="exact"/>
              <w:ind w:left="127"/>
              <w:rPr>
                <w:sz w:val="21"/>
              </w:rPr>
            </w:pPr>
            <w:r>
              <w:rPr>
                <w:w w:val="95"/>
                <w:sz w:val="21"/>
              </w:rPr>
              <w:t>①中性粒细胞绝对值</w:t>
            </w:r>
            <w:r>
              <w:rPr>
                <w:rFonts w:ascii="Times New Roman" w:hAnsi="Times New Roman" w:eastAsia="Times New Roman"/>
                <w:spacing w:val="-2"/>
                <w:w w:val="95"/>
                <w:sz w:val="21"/>
              </w:rPr>
              <w:t>&lt;0.5×10</w:t>
            </w:r>
            <w:r>
              <w:rPr>
                <w:rFonts w:ascii="Times New Roman" w:hAnsi="Times New Roman" w:eastAsia="Times New Roman"/>
                <w:spacing w:val="-2"/>
                <w:w w:val="95"/>
                <w:sz w:val="21"/>
                <w:vertAlign w:val="superscript"/>
              </w:rPr>
              <w:t>9</w:t>
            </w:r>
            <w:r>
              <w:rPr>
                <w:rFonts w:ascii="Times New Roman" w:hAnsi="Times New Roman" w:eastAsia="Times New Roman"/>
                <w:spacing w:val="-2"/>
                <w:w w:val="95"/>
                <w:sz w:val="21"/>
                <w:vertAlign w:val="baseline"/>
              </w:rPr>
              <w:t>/L</w:t>
            </w:r>
            <w:r>
              <w:rPr>
                <w:spacing w:val="-2"/>
                <w:w w:val="95"/>
                <w:sz w:val="21"/>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4" w:line="237" w:lineRule="exact"/>
              <w:ind w:left="127"/>
              <w:rPr>
                <w:sz w:val="21"/>
              </w:rPr>
            </w:pPr>
            <w:r>
              <w:rPr>
                <w:w w:val="95"/>
                <w:sz w:val="21"/>
              </w:rPr>
              <w:t>②网织红细胞计数</w:t>
            </w:r>
            <w:r>
              <w:rPr>
                <w:rFonts w:ascii="Times New Roman" w:hAnsi="Times New Roman" w:eastAsia="Times New Roman"/>
                <w:spacing w:val="-2"/>
                <w:w w:val="95"/>
                <w:sz w:val="21"/>
              </w:rPr>
              <w:t>&lt;20×10</w:t>
            </w:r>
            <w:r>
              <w:rPr>
                <w:rFonts w:ascii="Times New Roman" w:hAnsi="Times New Roman" w:eastAsia="Times New Roman"/>
                <w:spacing w:val="-2"/>
                <w:w w:val="95"/>
                <w:position w:val="7"/>
                <w:sz w:val="13"/>
              </w:rPr>
              <w:t>9</w:t>
            </w:r>
            <w:r>
              <w:rPr>
                <w:rFonts w:ascii="Times New Roman" w:hAnsi="Times New Roman" w:eastAsia="Times New Roman"/>
                <w:spacing w:val="-2"/>
                <w:w w:val="95"/>
                <w:sz w:val="21"/>
              </w:rPr>
              <w:t>/L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7"/>
              <w:ind w:left="127"/>
              <w:rPr>
                <w:sz w:val="21"/>
              </w:rPr>
            </w:pPr>
            <w:r>
              <w:rPr>
                <w:w w:val="95"/>
                <w:sz w:val="21"/>
              </w:rPr>
              <w:t>③血小板绝对值</w:t>
            </w:r>
            <w:r>
              <w:rPr>
                <w:rFonts w:ascii="Times New Roman" w:hAnsi="Times New Roman" w:eastAsia="Times New Roman"/>
                <w:w w:val="95"/>
                <w:sz w:val="21"/>
              </w:rPr>
              <w:t>&lt;20×10</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12"/>
                <w:w w:val="95"/>
                <w:sz w:val="21"/>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6"/>
              <w:rPr>
                <w:b/>
                <w:sz w:val="16"/>
              </w:rPr>
            </w:pPr>
          </w:p>
          <w:p>
            <w:pPr>
              <w:pStyle w:val="9"/>
              <w:spacing w:line="227" w:lineRule="exact"/>
              <w:ind w:left="50"/>
              <w:rPr>
                <w:rFonts w:ascii="Times New Roman"/>
                <w:b/>
                <w:sz w:val="20"/>
              </w:rPr>
            </w:pPr>
            <w:r>
              <w:rPr>
                <w:rFonts w:ascii="Times New Roman"/>
                <w:b/>
                <w:spacing w:val="-2"/>
                <w:sz w:val="20"/>
              </w:rPr>
              <w:t>10.3.25</w:t>
            </w:r>
          </w:p>
        </w:tc>
        <w:tc>
          <w:tcPr>
            <w:tcW w:w="1332"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主动脉手术</w:t>
            </w:r>
          </w:p>
        </w:tc>
        <w:tc>
          <w:tcPr>
            <w:tcW w:w="7583" w:type="dxa"/>
          </w:tcPr>
          <w:p>
            <w:pPr>
              <w:pStyle w:val="9"/>
              <w:spacing w:before="4"/>
              <w:rPr>
                <w:b/>
                <w:sz w:val="14"/>
              </w:rPr>
            </w:pPr>
          </w:p>
          <w:p>
            <w:pPr>
              <w:pStyle w:val="9"/>
              <w:spacing w:line="255" w:lineRule="exact"/>
              <w:ind w:left="127"/>
              <w:rPr>
                <w:sz w:val="21"/>
              </w:rPr>
            </w:pPr>
            <w:r>
              <w:rPr>
                <w:w w:val="95"/>
                <w:sz w:val="21"/>
              </w:rPr>
              <w:t>指为治疗主动脉疾病或主动脉创伤，已经实施了开胸（含胸腔镜下）或开腹（</w:t>
            </w:r>
            <w:r>
              <w:rPr>
                <w:spacing w:val="-10"/>
                <w:w w:val="95"/>
                <w:sz w:val="21"/>
              </w:rPr>
              <w:t>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719" w:type="dxa"/>
          </w:tcPr>
          <w:p>
            <w:pPr>
              <w:pStyle w:val="9"/>
              <w:rPr>
                <w:rFonts w:ascii="Times New Roman"/>
                <w:sz w:val="18"/>
              </w:rPr>
            </w:pPr>
          </w:p>
        </w:tc>
        <w:tc>
          <w:tcPr>
            <w:tcW w:w="1332" w:type="dxa"/>
          </w:tcPr>
          <w:p>
            <w:pPr>
              <w:pStyle w:val="9"/>
              <w:rPr>
                <w:rFonts w:ascii="Times New Roman"/>
                <w:sz w:val="18"/>
              </w:rPr>
            </w:pPr>
          </w:p>
        </w:tc>
        <w:tc>
          <w:tcPr>
            <w:tcW w:w="7583" w:type="dxa"/>
          </w:tcPr>
          <w:p>
            <w:pPr>
              <w:pStyle w:val="9"/>
              <w:spacing w:line="232" w:lineRule="exact"/>
              <w:ind w:left="127"/>
              <w:rPr>
                <w:sz w:val="21"/>
              </w:rPr>
            </w:pPr>
            <w:r>
              <w:rPr>
                <w:w w:val="95"/>
                <w:sz w:val="21"/>
              </w:rPr>
              <w:t>腹腔镜下）</w:t>
            </w:r>
            <w:r>
              <w:rPr>
                <w:spacing w:val="-1"/>
                <w:w w:val="95"/>
                <w:sz w:val="21"/>
              </w:rPr>
              <w:t>进行的切除、置换、修补病损主动脉血管、主动脉创伤后修复的手术。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7" w:line="235" w:lineRule="exact"/>
              <w:ind w:left="127"/>
              <w:rPr>
                <w:sz w:val="21"/>
              </w:rPr>
            </w:pPr>
            <w:r>
              <w:rPr>
                <w:w w:val="95"/>
                <w:sz w:val="21"/>
              </w:rPr>
              <w:t>主动脉指升主动脉、主动脉弓和降主动脉（含胸主动脉和腹主动脉），</w:t>
            </w:r>
            <w:r>
              <w:rPr>
                <w:color w:val="000000"/>
                <w:spacing w:val="-3"/>
                <w:w w:val="95"/>
                <w:sz w:val="21"/>
                <w:shd w:val="clear" w:color="auto" w:fill="E4E4E4"/>
              </w:rPr>
              <w:t>不包括升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8"/>
              <w:ind w:left="127"/>
              <w:rPr>
                <w:sz w:val="21"/>
              </w:rPr>
            </w:pPr>
            <w:r>
              <w:rPr>
                <w:color w:val="000000"/>
                <w:spacing w:val="-1"/>
                <w:w w:val="95"/>
                <w:sz w:val="21"/>
                <w:shd w:val="clear" w:color="auto" w:fill="E4E4E4"/>
              </w:rPr>
              <w:t>主动脉、主动脉弓和降主动脉的分支血管。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64"/>
              <w:ind w:left="127"/>
              <w:rPr>
                <w:sz w:val="21"/>
              </w:rPr>
            </w:pPr>
            <w:r>
              <w:rPr>
                <w:color w:val="000000"/>
                <w:spacing w:val="-1"/>
                <w:w w:val="95"/>
                <w:sz w:val="21"/>
                <w:shd w:val="clear" w:color="auto" w:fill="E4E4E4"/>
              </w:rPr>
              <w:t>所有未实施开胸或开腹的动脉内介入治疗不在保障范围内。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4"/>
              <w:rPr>
                <w:b/>
                <w:sz w:val="17"/>
              </w:rPr>
            </w:pPr>
          </w:p>
          <w:p>
            <w:pPr>
              <w:pStyle w:val="9"/>
              <w:spacing w:line="225" w:lineRule="exact"/>
              <w:ind w:left="50"/>
              <w:rPr>
                <w:rFonts w:ascii="Times New Roman"/>
                <w:b/>
                <w:sz w:val="20"/>
              </w:rPr>
            </w:pPr>
            <w:r>
              <w:rPr>
                <w:rFonts w:ascii="Times New Roman"/>
                <w:b/>
                <w:spacing w:val="-2"/>
                <w:sz w:val="20"/>
              </w:rPr>
              <w:t>10.3.26</w:t>
            </w:r>
          </w:p>
        </w:tc>
        <w:tc>
          <w:tcPr>
            <w:tcW w:w="1332" w:type="dxa"/>
          </w:tcPr>
          <w:p>
            <w:pPr>
              <w:pStyle w:val="9"/>
              <w:spacing w:before="171" w:line="276" w:lineRule="exact"/>
              <w:ind w:left="67"/>
              <w:rPr>
                <w:rFonts w:hint="eastAsia" w:ascii="华文楷体" w:eastAsia="华文楷体"/>
                <w:b/>
                <w:sz w:val="21"/>
              </w:rPr>
            </w:pPr>
            <w:r>
              <w:rPr>
                <w:rFonts w:hint="eastAsia" w:ascii="华文楷体" w:eastAsia="华文楷体"/>
                <w:b/>
                <w:spacing w:val="-2"/>
                <w:w w:val="95"/>
                <w:sz w:val="21"/>
              </w:rPr>
              <w:t>严重慢性呼</w:t>
            </w:r>
          </w:p>
        </w:tc>
        <w:tc>
          <w:tcPr>
            <w:tcW w:w="7583" w:type="dxa"/>
          </w:tcPr>
          <w:p>
            <w:pPr>
              <w:pStyle w:val="9"/>
              <w:spacing w:before="194" w:line="253" w:lineRule="exact"/>
              <w:ind w:left="127"/>
              <w:rPr>
                <w:b/>
                <w:sz w:val="21"/>
              </w:rPr>
            </w:pPr>
            <w:r>
              <w:rPr>
                <w:w w:val="95"/>
                <w:sz w:val="21"/>
              </w:rPr>
              <w:t>指因慢性呼吸系统疾病导致永久不可逆性的呼吸衰竭，</w:t>
            </w:r>
            <w:r>
              <w:rPr>
                <w:b/>
                <w:w w:val="95"/>
                <w:sz w:val="21"/>
              </w:rPr>
              <w:t>经过积极治疗</w:t>
            </w:r>
            <w:r>
              <w:rPr>
                <w:rFonts w:ascii="Times New Roman" w:eastAsia="Times New Roman"/>
                <w:b/>
                <w:w w:val="95"/>
                <w:sz w:val="21"/>
              </w:rPr>
              <w:t>180</w:t>
            </w:r>
            <w:r>
              <w:rPr>
                <w:b/>
                <w:w w:val="95"/>
                <w:sz w:val="21"/>
              </w:rPr>
              <w:t>天后</w:t>
            </w:r>
            <w:r>
              <w:rPr>
                <w:b/>
                <w:spacing w:val="-10"/>
                <w:w w:val="95"/>
                <w:sz w:val="21"/>
              </w:rPr>
              <w:t>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332" w:type="dxa"/>
          </w:tcPr>
          <w:p>
            <w:pPr>
              <w:pStyle w:val="9"/>
              <w:spacing w:before="9"/>
              <w:ind w:left="67"/>
              <w:rPr>
                <w:rFonts w:hint="eastAsia" w:ascii="华文楷体" w:eastAsia="华文楷体"/>
                <w:b/>
                <w:sz w:val="21"/>
              </w:rPr>
            </w:pPr>
            <w:r>
              <w:rPr>
                <w:rFonts w:hint="eastAsia" w:ascii="华文楷体" w:eastAsia="华文楷体"/>
                <w:b/>
                <w:spacing w:val="-4"/>
                <w:w w:val="95"/>
                <w:sz w:val="21"/>
              </w:rPr>
              <w:t>吸衰竭</w:t>
            </w:r>
          </w:p>
        </w:tc>
        <w:tc>
          <w:tcPr>
            <w:tcW w:w="7583" w:type="dxa"/>
          </w:tcPr>
          <w:p>
            <w:pPr>
              <w:pStyle w:val="9"/>
              <w:spacing w:line="267" w:lineRule="exact"/>
              <w:ind w:left="127"/>
              <w:rPr>
                <w:b/>
                <w:sz w:val="21"/>
              </w:rPr>
            </w:pPr>
            <w:r>
              <w:rPr>
                <w:b/>
                <w:w w:val="95"/>
                <w:sz w:val="21"/>
              </w:rPr>
              <w:t>足以下所有条件</w:t>
            </w:r>
            <w:r>
              <w:rPr>
                <w:b/>
                <w:spacing w:val="-10"/>
                <w:w w:val="95"/>
                <w:sz w:val="21"/>
              </w:rPr>
              <w:t>：</w:t>
            </w:r>
          </w:p>
          <w:p>
            <w:pPr>
              <w:pStyle w:val="9"/>
              <w:spacing w:before="2" w:line="239" w:lineRule="exact"/>
              <w:ind w:left="127"/>
              <w:rPr>
                <w:sz w:val="21"/>
              </w:rPr>
            </w:pPr>
            <w:r>
              <w:rPr>
                <w:rFonts w:ascii="Times New Roman" w:eastAsia="Times New Roman"/>
                <w:sz w:val="21"/>
              </w:rPr>
              <w:t>1</w:t>
            </w:r>
            <w:r>
              <w:rPr>
                <w:rFonts w:ascii="Times New Roman" w:eastAsia="Times New Roman"/>
                <w:spacing w:val="16"/>
                <w:sz w:val="21"/>
              </w:rPr>
              <w:t xml:space="preserve">. </w:t>
            </w:r>
            <w:r>
              <w:rPr>
                <w:spacing w:val="-1"/>
                <w:sz w:val="21"/>
              </w:rPr>
              <w:t>静息时出现呼吸困难；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1" w:line="242" w:lineRule="exact"/>
              <w:ind w:left="127"/>
              <w:rPr>
                <w:sz w:val="21"/>
              </w:rPr>
            </w:pPr>
            <w:r>
              <w:rPr>
                <w:rFonts w:ascii="Times New Roman" w:eastAsia="Times New Roman"/>
                <w:w w:val="95"/>
                <w:position w:val="2"/>
                <w:sz w:val="21"/>
              </w:rPr>
              <w:t>2.</w:t>
            </w:r>
            <w:r>
              <w:rPr>
                <w:rFonts w:ascii="Times New Roman" w:eastAsia="Times New Roman"/>
                <w:spacing w:val="55"/>
                <w:position w:val="2"/>
                <w:sz w:val="21"/>
              </w:rPr>
              <w:t xml:space="preserve">   </w:t>
            </w: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332" w:type="dxa"/>
          </w:tcPr>
          <w:p>
            <w:pPr>
              <w:pStyle w:val="9"/>
              <w:rPr>
                <w:rFonts w:ascii="Times New Roman"/>
                <w:sz w:val="20"/>
              </w:rPr>
            </w:pPr>
          </w:p>
        </w:tc>
        <w:tc>
          <w:tcPr>
            <w:tcW w:w="7583" w:type="dxa"/>
          </w:tcPr>
          <w:p>
            <w:pPr>
              <w:pStyle w:val="9"/>
              <w:spacing w:before="11"/>
              <w:ind w:left="127"/>
              <w:rPr>
                <w:sz w:val="21"/>
              </w:rPr>
            </w:pPr>
            <w:r>
              <w:rPr>
                <w:rFonts w:ascii="Times New Roman" w:eastAsia="Times New Roman"/>
                <w:w w:val="95"/>
                <w:position w:val="2"/>
                <w:sz w:val="21"/>
              </w:rPr>
              <w:t>3.</w:t>
            </w:r>
            <w:r>
              <w:rPr>
                <w:rFonts w:ascii="Times New Roman" w:eastAsia="Times New Roman"/>
                <w:spacing w:val="69"/>
                <w:position w:val="2"/>
                <w:sz w:val="21"/>
              </w:rPr>
              <w:t xml:space="preserve">   </w:t>
            </w: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719" w:type="dxa"/>
          </w:tcPr>
          <w:p>
            <w:pPr>
              <w:pStyle w:val="9"/>
              <w:spacing w:before="7"/>
              <w:rPr>
                <w:b/>
                <w:sz w:val="16"/>
              </w:rPr>
            </w:pPr>
          </w:p>
          <w:p>
            <w:pPr>
              <w:pStyle w:val="9"/>
              <w:spacing w:line="225" w:lineRule="exact"/>
              <w:ind w:left="50"/>
              <w:rPr>
                <w:rFonts w:ascii="Times New Roman"/>
                <w:b/>
                <w:sz w:val="20"/>
              </w:rPr>
            </w:pPr>
            <w:r>
              <w:rPr>
                <w:rFonts w:ascii="Times New Roman"/>
                <w:b/>
                <w:spacing w:val="-2"/>
                <w:sz w:val="20"/>
              </w:rPr>
              <w:t>10.3.27</w:t>
            </w:r>
          </w:p>
        </w:tc>
        <w:tc>
          <w:tcPr>
            <w:tcW w:w="1332" w:type="dxa"/>
          </w:tcPr>
          <w:p>
            <w:pPr>
              <w:pStyle w:val="9"/>
              <w:spacing w:before="161" w:line="276" w:lineRule="exact"/>
              <w:ind w:left="67"/>
              <w:rPr>
                <w:rFonts w:hint="eastAsia" w:ascii="华文楷体" w:eastAsia="华文楷体"/>
                <w:b/>
                <w:sz w:val="21"/>
              </w:rPr>
            </w:pPr>
            <w:r>
              <w:rPr>
                <w:rFonts w:hint="eastAsia" w:ascii="华文楷体" w:eastAsia="华文楷体"/>
                <w:b/>
                <w:spacing w:val="-2"/>
                <w:w w:val="95"/>
                <w:sz w:val="21"/>
              </w:rPr>
              <w:t>严重克罗恩</w:t>
            </w:r>
          </w:p>
        </w:tc>
        <w:tc>
          <w:tcPr>
            <w:tcW w:w="7583" w:type="dxa"/>
          </w:tcPr>
          <w:p>
            <w:pPr>
              <w:pStyle w:val="9"/>
              <w:spacing w:before="184" w:line="253" w:lineRule="exact"/>
              <w:ind w:left="127"/>
              <w:rPr>
                <w:sz w:val="21"/>
              </w:rPr>
            </w:pPr>
            <w:r>
              <w:rPr>
                <w:w w:val="95"/>
                <w:sz w:val="21"/>
              </w:rPr>
              <w:t>指一种慢性肉芽肿性肠炎，具有特征性的克罗恩病（</w:t>
            </w:r>
            <w:r>
              <w:rPr>
                <w:rFonts w:ascii="Times New Roman" w:eastAsia="Times New Roman"/>
                <w:w w:val="95"/>
                <w:sz w:val="21"/>
              </w:rPr>
              <w:t>Crohn</w:t>
            </w:r>
            <w:r>
              <w:rPr>
                <w:w w:val="95"/>
                <w:sz w:val="21"/>
              </w:rPr>
              <w:t>病）病理组织学变化</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719" w:type="dxa"/>
          </w:tcPr>
          <w:p>
            <w:pPr>
              <w:pStyle w:val="9"/>
              <w:rPr>
                <w:rFonts w:ascii="Times New Roman"/>
                <w:sz w:val="20"/>
              </w:rPr>
            </w:pPr>
          </w:p>
        </w:tc>
        <w:tc>
          <w:tcPr>
            <w:tcW w:w="1332" w:type="dxa"/>
          </w:tcPr>
          <w:p>
            <w:pPr>
              <w:pStyle w:val="9"/>
              <w:spacing w:before="9"/>
              <w:ind w:left="67"/>
              <w:rPr>
                <w:rFonts w:hint="eastAsia" w:ascii="华文楷体" w:eastAsia="华文楷体"/>
                <w:b/>
                <w:sz w:val="21"/>
              </w:rPr>
            </w:pPr>
            <w:r>
              <w:rPr>
                <w:rFonts w:hint="eastAsia" w:ascii="华文楷体" w:eastAsia="华文楷体"/>
                <w:b/>
                <w:w w:val="99"/>
                <w:sz w:val="21"/>
              </w:rPr>
              <w:t>病</w:t>
            </w:r>
          </w:p>
        </w:tc>
        <w:tc>
          <w:tcPr>
            <w:tcW w:w="7583" w:type="dxa"/>
          </w:tcPr>
          <w:p>
            <w:pPr>
              <w:pStyle w:val="9"/>
              <w:spacing w:line="267" w:lineRule="exact"/>
              <w:ind w:left="127"/>
              <w:rPr>
                <w:sz w:val="21"/>
              </w:rPr>
            </w:pPr>
            <w:r>
              <w:rPr>
                <w:spacing w:val="-1"/>
                <w:w w:val="95"/>
                <w:sz w:val="21"/>
              </w:rPr>
              <w:t>须根据组织病理学特点诊断，且已经造成瘘管形成并伴有肠梗阻或肠穿孔。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719" w:type="dxa"/>
          </w:tcPr>
          <w:p>
            <w:pPr>
              <w:pStyle w:val="9"/>
              <w:spacing w:before="1"/>
              <w:rPr>
                <w:b/>
                <w:sz w:val="17"/>
              </w:rPr>
            </w:pPr>
          </w:p>
          <w:p>
            <w:pPr>
              <w:pStyle w:val="9"/>
              <w:spacing w:line="225" w:lineRule="exact"/>
              <w:ind w:left="50"/>
              <w:rPr>
                <w:rFonts w:ascii="Times New Roman"/>
                <w:b/>
                <w:sz w:val="20"/>
              </w:rPr>
            </w:pPr>
            <w:r>
              <w:rPr>
                <w:rFonts w:ascii="Times New Roman"/>
                <w:b/>
                <w:spacing w:val="-2"/>
                <w:sz w:val="20"/>
              </w:rPr>
              <w:t>10.3.28</w:t>
            </w:r>
          </w:p>
        </w:tc>
        <w:tc>
          <w:tcPr>
            <w:tcW w:w="1332" w:type="dxa"/>
          </w:tcPr>
          <w:p>
            <w:pPr>
              <w:pStyle w:val="9"/>
              <w:spacing w:before="168" w:line="276" w:lineRule="exact"/>
              <w:ind w:left="67"/>
              <w:rPr>
                <w:rFonts w:hint="eastAsia" w:ascii="华文楷体" w:eastAsia="华文楷体"/>
                <w:b/>
                <w:sz w:val="21"/>
              </w:rPr>
            </w:pPr>
            <w:r>
              <w:rPr>
                <w:rFonts w:hint="eastAsia" w:ascii="华文楷体" w:eastAsia="华文楷体"/>
                <w:b/>
                <w:spacing w:val="-2"/>
                <w:w w:val="95"/>
                <w:sz w:val="21"/>
              </w:rPr>
              <w:t>严重溃疡性</w:t>
            </w:r>
          </w:p>
        </w:tc>
        <w:tc>
          <w:tcPr>
            <w:tcW w:w="7583" w:type="dxa"/>
          </w:tcPr>
          <w:p>
            <w:pPr>
              <w:pStyle w:val="9"/>
              <w:spacing w:before="9"/>
              <w:rPr>
                <w:b/>
                <w:sz w:val="14"/>
              </w:rPr>
            </w:pPr>
          </w:p>
          <w:p>
            <w:pPr>
              <w:pStyle w:val="9"/>
              <w:spacing w:line="255" w:lineRule="exact"/>
              <w:ind w:left="127"/>
              <w:rPr>
                <w:sz w:val="21"/>
              </w:rPr>
            </w:pPr>
            <w:r>
              <w:rPr>
                <w:spacing w:val="-1"/>
                <w:w w:val="95"/>
                <w:sz w:val="21"/>
              </w:rPr>
              <w:t>指伴有致命性电解质紊乱的急性暴发性溃疡性结肠炎，病变已经累及全结肠，表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719" w:type="dxa"/>
          </w:tcPr>
          <w:p>
            <w:pPr>
              <w:pStyle w:val="9"/>
              <w:rPr>
                <w:rFonts w:ascii="Times New Roman"/>
                <w:sz w:val="20"/>
              </w:rPr>
            </w:pPr>
          </w:p>
        </w:tc>
        <w:tc>
          <w:tcPr>
            <w:tcW w:w="1332" w:type="dxa"/>
          </w:tcPr>
          <w:p>
            <w:pPr>
              <w:pStyle w:val="9"/>
              <w:spacing w:before="9"/>
              <w:ind w:left="67"/>
              <w:rPr>
                <w:rFonts w:hint="eastAsia" w:ascii="华文楷体" w:eastAsia="华文楷体"/>
                <w:b/>
                <w:sz w:val="21"/>
              </w:rPr>
            </w:pPr>
            <w:r>
              <w:rPr>
                <w:rFonts w:hint="eastAsia" w:ascii="华文楷体" w:eastAsia="华文楷体"/>
                <w:b/>
                <w:spacing w:val="-4"/>
                <w:w w:val="95"/>
                <w:sz w:val="21"/>
              </w:rPr>
              <w:t>结肠炎</w:t>
            </w:r>
          </w:p>
        </w:tc>
        <w:tc>
          <w:tcPr>
            <w:tcW w:w="7583" w:type="dxa"/>
          </w:tcPr>
          <w:p>
            <w:pPr>
              <w:pStyle w:val="9"/>
              <w:spacing w:line="242" w:lineRule="auto"/>
              <w:ind w:left="127" w:right="154"/>
              <w:rPr>
                <w:sz w:val="21"/>
              </w:rPr>
            </w:pPr>
            <w:r>
              <w:rPr>
                <w:spacing w:val="-4"/>
                <w:w w:val="99"/>
                <w:sz w:val="21"/>
              </w:rPr>
              <w:t>现为严重的血便和系统性症状体征，须根据组织病理学特点诊断，且已经实施了</w:t>
            </w:r>
            <w:r>
              <w:rPr>
                <w:spacing w:val="-1"/>
                <w:w w:val="99"/>
                <w:sz w:val="21"/>
              </w:rPr>
              <w:t>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4"/>
              <w:rPr>
                <w:b/>
                <w:sz w:val="17"/>
              </w:rPr>
            </w:pPr>
          </w:p>
          <w:p>
            <w:pPr>
              <w:pStyle w:val="9"/>
              <w:spacing w:line="225" w:lineRule="exact"/>
              <w:ind w:left="50"/>
              <w:rPr>
                <w:rFonts w:ascii="Times New Roman"/>
                <w:b/>
                <w:sz w:val="20"/>
              </w:rPr>
            </w:pPr>
            <w:r>
              <w:rPr>
                <w:rFonts w:ascii="Times New Roman"/>
                <w:b/>
                <w:spacing w:val="-2"/>
                <w:sz w:val="20"/>
              </w:rPr>
              <w:t>10.3.29</w:t>
            </w:r>
          </w:p>
        </w:tc>
        <w:tc>
          <w:tcPr>
            <w:tcW w:w="1332" w:type="dxa"/>
          </w:tcPr>
          <w:p>
            <w:pPr>
              <w:pStyle w:val="9"/>
              <w:spacing w:before="171" w:line="276" w:lineRule="exact"/>
              <w:ind w:left="67"/>
              <w:rPr>
                <w:rFonts w:hint="eastAsia" w:ascii="华文楷体" w:eastAsia="华文楷体"/>
                <w:b/>
                <w:sz w:val="21"/>
              </w:rPr>
            </w:pPr>
            <w:r>
              <w:rPr>
                <w:rFonts w:hint="eastAsia" w:ascii="华文楷体" w:eastAsia="华文楷体"/>
                <w:b/>
                <w:spacing w:val="-2"/>
                <w:w w:val="95"/>
                <w:sz w:val="21"/>
              </w:rPr>
              <w:t>系统性红斑</w:t>
            </w:r>
          </w:p>
        </w:tc>
        <w:tc>
          <w:tcPr>
            <w:tcW w:w="7583" w:type="dxa"/>
          </w:tcPr>
          <w:p>
            <w:pPr>
              <w:pStyle w:val="9"/>
              <w:spacing w:before="1"/>
              <w:rPr>
                <w:b/>
                <w:sz w:val="15"/>
              </w:rPr>
            </w:pPr>
          </w:p>
          <w:p>
            <w:pPr>
              <w:pStyle w:val="9"/>
              <w:spacing w:before="1" w:line="253" w:lineRule="exact"/>
              <w:ind w:left="127"/>
              <w:rPr>
                <w:sz w:val="21"/>
              </w:rPr>
            </w:pPr>
            <w:r>
              <w:rPr>
                <w:spacing w:val="-1"/>
                <w:w w:val="95"/>
                <w:sz w:val="21"/>
              </w:rPr>
              <w:t>是一种自身免疫性结缔组织病，于体内有大量致病性自身抗体和免疫复合物，造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19" w:type="dxa"/>
          </w:tcPr>
          <w:p>
            <w:pPr>
              <w:pStyle w:val="9"/>
              <w:rPr>
                <w:rFonts w:ascii="Times New Roman"/>
                <w:sz w:val="20"/>
              </w:rPr>
            </w:pPr>
          </w:p>
        </w:tc>
        <w:tc>
          <w:tcPr>
            <w:tcW w:w="1332" w:type="dxa"/>
          </w:tcPr>
          <w:p>
            <w:pPr>
              <w:pStyle w:val="9"/>
              <w:spacing w:before="9" w:line="264" w:lineRule="exact"/>
              <w:ind w:left="67"/>
              <w:rPr>
                <w:rFonts w:hint="eastAsia" w:ascii="华文楷体" w:hAnsi="华文楷体" w:eastAsia="华文楷体"/>
                <w:b/>
                <w:sz w:val="21"/>
              </w:rPr>
            </w:pPr>
            <w:r>
              <w:rPr>
                <w:rFonts w:hint="eastAsia" w:ascii="华文楷体" w:hAnsi="华文楷体" w:eastAsia="华文楷体"/>
                <w:b/>
                <w:sz w:val="21"/>
              </w:rPr>
              <w:t>狼疮</w:t>
            </w:r>
            <w:r>
              <w:rPr>
                <w:rFonts w:ascii="Times New Roman" w:hAnsi="Times New Roman" w:eastAsia="Times New Roman"/>
                <w:b/>
                <w:sz w:val="21"/>
              </w:rPr>
              <w:t>—III</w:t>
            </w:r>
            <w:r>
              <w:rPr>
                <w:rFonts w:ascii="Times New Roman" w:hAnsi="Times New Roman" w:eastAsia="Times New Roman"/>
                <w:b/>
                <w:spacing w:val="-9"/>
                <w:sz w:val="21"/>
              </w:rPr>
              <w:t xml:space="preserve"> </w:t>
            </w:r>
            <w:r>
              <w:rPr>
                <w:rFonts w:hint="eastAsia" w:ascii="华文楷体" w:hAnsi="华文楷体" w:eastAsia="华文楷体"/>
                <w:b/>
                <w:spacing w:val="-10"/>
                <w:sz w:val="21"/>
              </w:rPr>
              <w:t>型</w:t>
            </w:r>
          </w:p>
        </w:tc>
        <w:tc>
          <w:tcPr>
            <w:tcW w:w="7583" w:type="dxa"/>
          </w:tcPr>
          <w:p>
            <w:pPr>
              <w:pStyle w:val="9"/>
              <w:spacing w:line="267" w:lineRule="exact"/>
              <w:ind w:left="127"/>
              <w:rPr>
                <w:sz w:val="21"/>
              </w:rPr>
            </w:pPr>
            <w:r>
              <w:rPr>
                <w:w w:val="95"/>
                <w:sz w:val="21"/>
              </w:rPr>
              <w:t>成组织损伤。本合同所指的系统性红斑狼疮仅限于累及肾脏（经</w:t>
            </w:r>
            <w:r>
              <w:rPr>
                <w:spacing w:val="-2"/>
                <w:w w:val="95"/>
                <w:sz w:val="21"/>
              </w:rPr>
              <w:t>肾脏病理检查或</w:t>
            </w:r>
          </w:p>
        </w:tc>
      </w:tr>
    </w:tbl>
    <w:p>
      <w:pPr>
        <w:spacing w:after="0" w:line="267" w:lineRule="exact"/>
        <w:rPr>
          <w:sz w:val="21"/>
        </w:rPr>
        <w:sectPr>
          <w:type w:val="continuous"/>
          <w:pgSz w:w="11910" w:h="16840"/>
          <w:pgMar w:top="1140" w:right="980" w:bottom="280" w:left="920" w:header="720" w:footer="720" w:gutter="0"/>
          <w:cols w:space="720" w:num="1"/>
        </w:sectPr>
      </w:pPr>
    </w:p>
    <w:p>
      <w:pPr>
        <w:spacing w:before="43" w:line="213" w:lineRule="auto"/>
        <w:ind w:left="949" w:right="0" w:firstLine="0"/>
        <w:jc w:val="left"/>
        <w:rPr>
          <w:rFonts w:hint="eastAsia" w:ascii="华文楷体" w:eastAsia="华文楷体"/>
          <w:b/>
          <w:sz w:val="21"/>
        </w:rPr>
      </w:pPr>
      <w:r>
        <w:rPr>
          <w:rFonts w:hint="eastAsia" w:ascii="华文楷体" w:eastAsia="华文楷体"/>
          <w:b/>
          <w:spacing w:val="-4"/>
          <w:sz w:val="21"/>
        </w:rPr>
        <w:t>或以上狼疮性肾炎</w:t>
      </w:r>
    </w:p>
    <w:p>
      <w:pPr>
        <w:pStyle w:val="3"/>
        <w:spacing w:line="240" w:lineRule="exact"/>
        <w:ind w:left="303"/>
      </w:pPr>
      <w:r>
        <w:br w:type="column"/>
      </w:r>
      <w:r>
        <w:rPr>
          <w:spacing w:val="-11"/>
          <w:w w:val="95"/>
        </w:rPr>
        <w:t>临床确诊，并符合下列世</w:t>
      </w:r>
      <w:r>
        <w:rPr>
          <w:w w:val="95"/>
        </w:rPr>
        <w:t>界卫生组织</w:t>
      </w:r>
      <w:r>
        <w:rPr>
          <w:rFonts w:ascii="Times New Roman" w:hAnsi="Times New Roman" w:eastAsia="Times New Roman"/>
          <w:w w:val="95"/>
        </w:rPr>
        <w:t>(WHO)</w:t>
      </w:r>
      <w:r>
        <w:rPr>
          <w:w w:val="95"/>
        </w:rPr>
        <w:t>诊断标准定义</w:t>
      </w:r>
      <w:r>
        <w:rPr>
          <w:rFonts w:ascii="Times New Roman" w:hAnsi="Times New Roman" w:eastAsia="Times New Roman"/>
          <w:w w:val="95"/>
        </w:rPr>
        <w:t>Ⅲ</w:t>
      </w:r>
      <w:r>
        <w:rPr>
          <w:w w:val="95"/>
        </w:rPr>
        <w:t>型至</w:t>
      </w:r>
      <w:r>
        <w:rPr>
          <w:rFonts w:ascii="Times New Roman" w:hAnsi="Times New Roman" w:eastAsia="Times New Roman"/>
          <w:w w:val="95"/>
        </w:rPr>
        <w:t>Ⅴ</w:t>
      </w:r>
      <w:r>
        <w:rPr>
          <w:w w:val="95"/>
        </w:rPr>
        <w:t>型狼疮性肾炎</w:t>
      </w:r>
      <w:r>
        <w:rPr>
          <w:spacing w:val="-10"/>
          <w:w w:val="95"/>
        </w:rPr>
        <w:t>）</w:t>
      </w:r>
    </w:p>
    <w:p>
      <w:pPr>
        <w:pStyle w:val="3"/>
        <w:spacing w:before="4"/>
        <w:ind w:left="303"/>
      </w:pPr>
      <w:r>
        <w:rPr>
          <w:spacing w:val="-2"/>
          <w:w w:val="95"/>
        </w:rPr>
        <w:t>的系统性红斑狼疮。</w:t>
      </w:r>
    </w:p>
    <w:p>
      <w:pPr>
        <w:pStyle w:val="3"/>
        <w:spacing w:before="98" w:line="242" w:lineRule="auto"/>
        <w:ind w:left="303" w:right="363"/>
      </w:pPr>
      <w:r>
        <w:rPr>
          <w:color w:val="000000"/>
          <w:spacing w:val="-2"/>
          <w:w w:val="95"/>
          <w:shd w:val="clear" w:color="auto" w:fill="E4E4E4"/>
        </w:rPr>
        <w:t>其他类型的红斑性狼疮，如盘状狼疮，仅累及血液及关节等其他系统的系统性红</w:t>
      </w:r>
      <w:r>
        <w:rPr>
          <w:color w:val="000000"/>
          <w:spacing w:val="80"/>
          <w:w w:val="150"/>
          <w:shd w:val="clear" w:color="auto" w:fill="E4E4E4"/>
        </w:rPr>
        <w:t xml:space="preserve">                                       </w:t>
      </w:r>
      <w:r>
        <w:rPr>
          <w:color w:val="000000"/>
          <w:spacing w:val="-2"/>
          <w:shd w:val="clear" w:color="auto" w:fill="E4E4E4"/>
        </w:rPr>
        <w:t>斑狼疮不在保障范围内。</w:t>
      </w:r>
    </w:p>
    <w:p>
      <w:pPr>
        <w:pStyle w:val="3"/>
        <w:spacing w:before="95"/>
        <w:ind w:left="303"/>
      </w:pPr>
      <w:r>
        <w:rPr>
          <w:w w:val="95"/>
        </w:rPr>
        <w:t>世界卫生组织</w:t>
      </w:r>
      <w:r>
        <w:rPr>
          <w:rFonts w:ascii="Times New Roman" w:eastAsia="Times New Roman"/>
          <w:w w:val="95"/>
        </w:rPr>
        <w:t>(WHO)</w:t>
      </w:r>
      <w:r>
        <w:rPr>
          <w:spacing w:val="-2"/>
          <w:w w:val="95"/>
        </w:rPr>
        <w:t>狼疮性肾炎分型：</w:t>
      </w:r>
    </w:p>
    <w:p>
      <w:pPr>
        <w:pStyle w:val="3"/>
        <w:spacing w:before="2"/>
        <w:ind w:left="303"/>
      </w:pPr>
      <w:r>
        <w:rPr>
          <w:rFonts w:ascii="Times New Roman" w:hAnsi="Times New Roman" w:eastAsia="Times New Roman"/>
          <w:w w:val="95"/>
        </w:rPr>
        <w:t>Ⅰ</w:t>
      </w:r>
      <w:r>
        <w:rPr>
          <w:w w:val="95"/>
        </w:rPr>
        <w:t>型（微小病变型）</w:t>
      </w:r>
      <w:r>
        <w:rPr>
          <w:spacing w:val="-1"/>
          <w:w w:val="95"/>
        </w:rPr>
        <w:t>镜下阴性，尿液正常；</w:t>
      </w:r>
    </w:p>
    <w:p>
      <w:pPr>
        <w:pStyle w:val="3"/>
        <w:spacing w:before="5" w:line="242" w:lineRule="auto"/>
        <w:ind w:left="303" w:right="2996"/>
      </w:pPr>
      <w:r>
        <w:rPr>
          <w:rFonts w:ascii="Times New Roman" w:hAnsi="Times New Roman" w:eastAsia="Times New Roman"/>
          <w:spacing w:val="-2"/>
          <w:w w:val="95"/>
        </w:rPr>
        <w:t>Ⅱ</w:t>
      </w:r>
      <w:r>
        <w:rPr>
          <w:spacing w:val="-2"/>
          <w:w w:val="95"/>
        </w:rPr>
        <w:t>型（系膜病变型）中度蛋白尿，偶有尿沉渣改变；</w:t>
      </w:r>
      <w:r>
        <w:rPr>
          <w:spacing w:val="40"/>
        </w:rPr>
        <w:t xml:space="preserve"> </w:t>
      </w:r>
      <w:r>
        <w:rPr>
          <w:rFonts w:ascii="Times New Roman" w:hAnsi="Times New Roman" w:eastAsia="Times New Roman"/>
          <w:spacing w:val="-2"/>
        </w:rPr>
        <w:t>Ⅲ</w:t>
      </w:r>
      <w:r>
        <w:rPr>
          <w:spacing w:val="-2"/>
        </w:rPr>
        <w:t>型（局灶及节段增生型）蛋白尿，尿沉渣改变；</w:t>
      </w:r>
    </w:p>
    <w:p>
      <w:pPr>
        <w:pStyle w:val="3"/>
        <w:spacing w:before="1"/>
        <w:ind w:left="303"/>
      </w:pPr>
      <w:r>
        <w:rPr>
          <w:rFonts w:ascii="Times New Roman" w:hAnsi="Times New Roman" w:eastAsia="Times New Roman"/>
          <w:w w:val="95"/>
        </w:rPr>
        <w:t>Ⅳ</w:t>
      </w:r>
      <w:r>
        <w:rPr>
          <w:w w:val="95"/>
        </w:rPr>
        <w:t>型（弥漫增生型）急性肾炎伴有尿沉渣改变及</w:t>
      </w:r>
      <w:r>
        <w:rPr>
          <w:rFonts w:ascii="Times New Roman" w:hAnsi="Times New Roman" w:eastAsia="Times New Roman"/>
          <w:w w:val="95"/>
        </w:rPr>
        <w:t>/</w:t>
      </w:r>
      <w:r>
        <w:rPr>
          <w:spacing w:val="-2"/>
          <w:w w:val="95"/>
        </w:rPr>
        <w:t>或肾病综合征；</w:t>
      </w:r>
    </w:p>
    <w:p>
      <w:pPr>
        <w:spacing w:after="0"/>
        <w:sectPr>
          <w:type w:val="continuous"/>
          <w:pgSz w:w="11910" w:h="16840"/>
          <w:pgMar w:top="1060" w:right="980" w:bottom="280" w:left="920" w:header="720" w:footer="720" w:gutter="0"/>
          <w:cols w:equalWidth="0" w:num="2">
            <w:col w:w="1999" w:space="40"/>
            <w:col w:w="797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45" w:lineRule="exact"/>
              <w:ind w:left="171"/>
              <w:rPr>
                <w:sz w:val="21"/>
              </w:rPr>
            </w:pPr>
            <w:r>
              <w:rPr>
                <w:rFonts w:ascii="Times New Roman" w:hAnsi="Times New Roman" w:eastAsia="Times New Roman"/>
                <w:w w:val="95"/>
                <w:sz w:val="21"/>
              </w:rPr>
              <w:t>Ⅴ</w:t>
            </w:r>
            <w:r>
              <w:rPr>
                <w:w w:val="95"/>
                <w:sz w:val="21"/>
              </w:rPr>
              <w:t>型（膜型）</w:t>
            </w:r>
            <w:r>
              <w:rPr>
                <w:spacing w:val="-1"/>
                <w:w w:val="95"/>
                <w:sz w:val="21"/>
              </w:rPr>
              <w:t>肾病综合征或重度蛋白尿。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719" w:type="dxa"/>
          </w:tcPr>
          <w:p>
            <w:pPr>
              <w:pStyle w:val="9"/>
              <w:spacing w:before="195"/>
              <w:ind w:left="50"/>
              <w:rPr>
                <w:rFonts w:ascii="Times New Roman"/>
                <w:b/>
                <w:sz w:val="20"/>
              </w:rPr>
            </w:pPr>
            <w:r>
              <w:rPr>
                <w:rFonts w:ascii="Times New Roman"/>
                <w:b/>
                <w:spacing w:val="-2"/>
                <w:sz w:val="20"/>
              </w:rPr>
              <w:t>10.3.30</w:t>
            </w:r>
          </w:p>
        </w:tc>
        <w:tc>
          <w:tcPr>
            <w:tcW w:w="1288" w:type="dxa"/>
          </w:tcPr>
          <w:p>
            <w:pPr>
              <w:pStyle w:val="9"/>
              <w:spacing w:before="146" w:line="288" w:lineRule="exact"/>
              <w:ind w:left="67"/>
              <w:rPr>
                <w:rFonts w:hint="eastAsia" w:ascii="华文楷体" w:eastAsia="华文楷体"/>
                <w:b/>
                <w:sz w:val="21"/>
              </w:rPr>
            </w:pPr>
            <w:r>
              <w:rPr>
                <w:rFonts w:hint="eastAsia" w:ascii="华文楷体" w:eastAsia="华文楷体"/>
                <w:b/>
                <w:spacing w:val="-2"/>
                <w:w w:val="95"/>
                <w:sz w:val="21"/>
              </w:rPr>
              <w:t>严重多发性</w:t>
            </w:r>
          </w:p>
        </w:tc>
        <w:tc>
          <w:tcPr>
            <w:tcW w:w="7570" w:type="dxa"/>
          </w:tcPr>
          <w:p>
            <w:pPr>
              <w:pStyle w:val="9"/>
              <w:spacing w:before="167" w:line="268" w:lineRule="exact"/>
              <w:ind w:left="171"/>
              <w:rPr>
                <w:sz w:val="21"/>
              </w:rPr>
            </w:pPr>
            <w:r>
              <w:rPr>
                <w:spacing w:val="-1"/>
                <w:w w:val="95"/>
                <w:sz w:val="21"/>
              </w:rPr>
              <w:t>多发性硬化为中枢神经系统白质多灶性脱髓鞘病变，病变有时累及灰质。多发性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trPr>
        <w:tc>
          <w:tcPr>
            <w:tcW w:w="719" w:type="dxa"/>
          </w:tcPr>
          <w:p>
            <w:pPr>
              <w:pStyle w:val="9"/>
              <w:rPr>
                <w:rFonts w:ascii="Times New Roman"/>
                <w:sz w:val="20"/>
              </w:rPr>
            </w:pPr>
          </w:p>
        </w:tc>
        <w:tc>
          <w:tcPr>
            <w:tcW w:w="1288" w:type="dxa"/>
          </w:tcPr>
          <w:p>
            <w:pPr>
              <w:pStyle w:val="9"/>
              <w:spacing w:line="341" w:lineRule="exact"/>
              <w:ind w:left="67"/>
              <w:rPr>
                <w:rFonts w:hint="eastAsia" w:ascii="华文楷体" w:eastAsia="华文楷体"/>
                <w:b/>
                <w:sz w:val="21"/>
              </w:rPr>
            </w:pPr>
            <w:r>
              <w:rPr>
                <w:rFonts w:hint="eastAsia" w:ascii="华文楷体" w:eastAsia="华文楷体"/>
                <w:b/>
                <w:w w:val="95"/>
                <w:sz w:val="21"/>
              </w:rPr>
              <w:t>硬</w:t>
            </w:r>
            <w:r>
              <w:rPr>
                <w:rFonts w:hint="eastAsia" w:ascii="华文楷体" w:eastAsia="华文楷体"/>
                <w:b/>
                <w:spacing w:val="-10"/>
                <w:sz w:val="21"/>
              </w:rPr>
              <w:t>化</w:t>
            </w:r>
          </w:p>
        </w:tc>
        <w:tc>
          <w:tcPr>
            <w:tcW w:w="7570" w:type="dxa"/>
          </w:tcPr>
          <w:p>
            <w:pPr>
              <w:pStyle w:val="9"/>
              <w:spacing w:line="252" w:lineRule="exact"/>
              <w:ind w:left="171"/>
              <w:rPr>
                <w:sz w:val="21"/>
              </w:rPr>
            </w:pPr>
            <w:r>
              <w:rPr>
                <w:w w:val="95"/>
                <w:sz w:val="21"/>
              </w:rPr>
              <w:t>硬化必须明确诊断，并由头颅断层扫描（</w:t>
            </w:r>
            <w:r>
              <w:rPr>
                <w:rFonts w:ascii="Times New Roman" w:eastAsia="Times New Roman"/>
                <w:w w:val="95"/>
                <w:sz w:val="21"/>
              </w:rPr>
              <w:t>CT</w:t>
            </w:r>
            <w:r>
              <w:rPr>
                <w:w w:val="95"/>
                <w:sz w:val="21"/>
              </w:rPr>
              <w:t>）或核磁共振</w:t>
            </w:r>
            <w:r>
              <w:rPr>
                <w:rFonts w:ascii="Times New Roman" w:eastAsia="Times New Roman"/>
                <w:w w:val="95"/>
                <w:sz w:val="21"/>
              </w:rPr>
              <w:t>(MRI)</w:t>
            </w:r>
            <w:r>
              <w:rPr>
                <w:spacing w:val="-2"/>
                <w:w w:val="95"/>
                <w:sz w:val="21"/>
              </w:rPr>
              <w:t>等影像学检验证</w:t>
            </w:r>
          </w:p>
          <w:p>
            <w:pPr>
              <w:pStyle w:val="9"/>
              <w:spacing w:before="4" w:line="260" w:lineRule="exact"/>
              <w:ind w:left="171"/>
              <w:rPr>
                <w:sz w:val="21"/>
              </w:rPr>
            </w:pPr>
            <w:r>
              <w:rPr>
                <w:w w:val="95"/>
                <w:sz w:val="21"/>
              </w:rPr>
              <w:t>实，而且已经造成永久的神经系统功能损害，导致被保险人持续</w:t>
            </w:r>
            <w:r>
              <w:rPr>
                <w:rFonts w:ascii="Times New Roman" w:eastAsia="Times New Roman"/>
                <w:w w:val="95"/>
                <w:sz w:val="21"/>
              </w:rPr>
              <w:t>180</w:t>
            </w:r>
            <w:r>
              <w:rPr>
                <w:w w:val="95"/>
                <w:sz w:val="21"/>
              </w:rPr>
              <w:t>日无</w:t>
            </w:r>
            <w:r>
              <w:rPr>
                <w:spacing w:val="-4"/>
                <w:w w:val="95"/>
                <w:sz w:val="21"/>
              </w:rPr>
              <w:t>法独立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570" w:type="dxa"/>
          </w:tcPr>
          <w:p>
            <w:pPr>
              <w:pStyle w:val="9"/>
              <w:spacing w:line="241" w:lineRule="exact"/>
              <w:ind w:left="171"/>
              <w:rPr>
                <w:sz w:val="21"/>
              </w:rPr>
            </w:pPr>
            <w:r>
              <w:rPr>
                <w:spacing w:val="-1"/>
                <w:w w:val="95"/>
                <w:sz w:val="21"/>
              </w:rPr>
              <w:t>完成下列基本日常生活活动：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4" w:line="255" w:lineRule="exact"/>
              <w:ind w:left="171"/>
              <w:rPr>
                <w:sz w:val="21"/>
              </w:rPr>
            </w:pPr>
            <w:r>
              <w:rPr>
                <w:rFonts w:ascii="Times New Roman" w:eastAsia="Times New Roman"/>
                <w:sz w:val="21"/>
              </w:rPr>
              <w:t>1</w:t>
            </w:r>
            <w:r>
              <w:rPr>
                <w:rFonts w:ascii="Times New Roman" w:eastAsia="Times New Roman"/>
                <w:spacing w:val="11"/>
                <w:sz w:val="21"/>
              </w:rPr>
              <w:t xml:space="preserve">. </w:t>
            </w:r>
            <w:r>
              <w:rPr>
                <w:spacing w:val="-1"/>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5" w:lineRule="exact"/>
              <w:ind w:left="171"/>
              <w:rPr>
                <w:sz w:val="21"/>
              </w:rPr>
            </w:pPr>
            <w:r>
              <w:rPr>
                <w:rFonts w:ascii="Times New Roman" w:eastAsia="Times New Roman"/>
                <w:w w:val="95"/>
                <w:sz w:val="21"/>
              </w:rPr>
              <w:t>2.</w:t>
            </w:r>
            <w:r>
              <w:rPr>
                <w:rFonts w:ascii="Times New Roman" w:eastAsia="Times New Roman"/>
                <w:spacing w:val="74"/>
                <w:w w:val="150"/>
                <w:sz w:val="21"/>
              </w:rPr>
              <w:t xml:space="preserve">  </w:t>
            </w:r>
            <w:r>
              <w:rPr>
                <w:spacing w:val="-1"/>
                <w:w w:val="95"/>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7"/>
              <w:ind w:left="50"/>
              <w:rPr>
                <w:rFonts w:ascii="Times New Roman"/>
                <w:b/>
                <w:sz w:val="20"/>
              </w:rPr>
            </w:pPr>
            <w:r>
              <w:rPr>
                <w:rFonts w:ascii="Times New Roman"/>
                <w:b/>
                <w:spacing w:val="-2"/>
                <w:sz w:val="20"/>
              </w:rPr>
              <w:t>10.3.31</w:t>
            </w:r>
          </w:p>
        </w:tc>
        <w:tc>
          <w:tcPr>
            <w:tcW w:w="1288" w:type="dxa"/>
          </w:tcPr>
          <w:p>
            <w:pPr>
              <w:pStyle w:val="9"/>
              <w:spacing w:before="146" w:line="293" w:lineRule="exact"/>
              <w:ind w:left="67"/>
              <w:rPr>
                <w:rFonts w:hint="eastAsia" w:ascii="华文楷体" w:eastAsia="华文楷体"/>
                <w:b/>
                <w:sz w:val="21"/>
              </w:rPr>
            </w:pPr>
            <w:r>
              <w:rPr>
                <w:rFonts w:hint="eastAsia" w:ascii="华文楷体" w:eastAsia="华文楷体"/>
                <w:b/>
                <w:spacing w:val="-2"/>
                <w:w w:val="95"/>
                <w:sz w:val="21"/>
              </w:rPr>
              <w:t>全身性重症</w:t>
            </w:r>
          </w:p>
        </w:tc>
        <w:tc>
          <w:tcPr>
            <w:tcW w:w="7570" w:type="dxa"/>
          </w:tcPr>
          <w:p>
            <w:pPr>
              <w:pStyle w:val="9"/>
              <w:spacing w:before="169"/>
              <w:ind w:left="171"/>
              <w:rPr>
                <w:sz w:val="21"/>
              </w:rPr>
            </w:pPr>
            <w:r>
              <w:rPr>
                <w:spacing w:val="-1"/>
                <w:w w:val="95"/>
                <w:sz w:val="21"/>
              </w:rPr>
              <w:t>重症肌无力是一种神经肌肉接头传递障碍所致的疾病，表现为局部或全身骨骼肌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line="339" w:lineRule="exact"/>
              <w:ind w:left="67"/>
              <w:rPr>
                <w:rFonts w:hint="eastAsia" w:ascii="华文楷体" w:eastAsia="华文楷体"/>
                <w:b/>
                <w:sz w:val="21"/>
              </w:rPr>
            </w:pPr>
            <w:r>
              <w:rPr>
                <w:rFonts w:hint="eastAsia" w:ascii="华文楷体" w:eastAsia="华文楷体"/>
                <w:b/>
                <w:spacing w:val="-4"/>
                <w:w w:val="95"/>
                <w:sz w:val="21"/>
              </w:rPr>
              <w:t>肌无力</w:t>
            </w:r>
          </w:p>
        </w:tc>
        <w:tc>
          <w:tcPr>
            <w:tcW w:w="7570" w:type="dxa"/>
          </w:tcPr>
          <w:p>
            <w:pPr>
              <w:pStyle w:val="9"/>
              <w:spacing w:line="250" w:lineRule="exact"/>
              <w:ind w:left="171"/>
              <w:rPr>
                <w:sz w:val="21"/>
              </w:rPr>
            </w:pPr>
            <w:r>
              <w:rPr>
                <w:w w:val="95"/>
                <w:sz w:val="21"/>
              </w:rPr>
              <w:t>（特别是眼外肌）</w:t>
            </w:r>
            <w:r>
              <w:rPr>
                <w:spacing w:val="-1"/>
                <w:w w:val="95"/>
                <w:sz w:val="21"/>
              </w:rPr>
              <w:t>极易疲劳。疾病可以累及呼吸肌、上肢或下肢的近端肌群或全</w:t>
            </w:r>
          </w:p>
          <w:p>
            <w:pPr>
              <w:pStyle w:val="9"/>
              <w:spacing w:before="2" w:line="248" w:lineRule="exact"/>
              <w:ind w:left="171"/>
              <w:rPr>
                <w:b/>
                <w:sz w:val="21"/>
              </w:rPr>
            </w:pPr>
            <w:r>
              <w:rPr>
                <w:w w:val="95"/>
                <w:sz w:val="21"/>
              </w:rPr>
              <w:t>身肌肉，</w:t>
            </w:r>
            <w:r>
              <w:rPr>
                <w:b/>
                <w:w w:val="95"/>
                <w:sz w:val="21"/>
              </w:rPr>
              <w:t>并须满足下列全部条</w:t>
            </w:r>
            <w:r>
              <w:rPr>
                <w:b/>
                <w:spacing w:val="-5"/>
                <w:w w:val="9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5" w:line="256" w:lineRule="exact"/>
              <w:ind w:left="171"/>
              <w:rPr>
                <w:sz w:val="21"/>
              </w:rPr>
            </w:pPr>
            <w:r>
              <w:rPr>
                <w:rFonts w:ascii="Times New Roman" w:eastAsia="Times New Roman"/>
                <w:w w:val="95"/>
                <w:sz w:val="21"/>
              </w:rPr>
              <w:t>1.</w:t>
            </w:r>
            <w:r>
              <w:rPr>
                <w:rFonts w:ascii="Times New Roman" w:eastAsia="Times New Roman"/>
                <w:spacing w:val="77"/>
                <w:w w:val="150"/>
                <w:sz w:val="21"/>
              </w:rPr>
              <w:t xml:space="preserve">  </w:t>
            </w:r>
            <w:r>
              <w:rPr>
                <w:spacing w:val="-1"/>
                <w:w w:val="95"/>
                <w:sz w:val="21"/>
              </w:rPr>
              <w:t>经药物治疗和胸腺切除治疗一年以上仍无法控制病情；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56" w:lineRule="exact"/>
              <w:ind w:left="171"/>
              <w:rPr>
                <w:sz w:val="21"/>
              </w:rPr>
            </w:pPr>
            <w:r>
              <w:rPr>
                <w:rFonts w:ascii="Times New Roman" w:eastAsia="Times New Roman"/>
                <w:w w:val="95"/>
                <w:sz w:val="21"/>
              </w:rPr>
              <w:t>2.</w:t>
            </w:r>
            <w:r>
              <w:rPr>
                <w:rFonts w:ascii="Times New Roman" w:eastAsia="Times New Roman"/>
                <w:spacing w:val="55"/>
                <w:w w:val="150"/>
                <w:sz w:val="21"/>
              </w:rPr>
              <w:t xml:space="preserve">   </w:t>
            </w:r>
            <w:r>
              <w:rPr>
                <w:spacing w:val="-10"/>
                <w:w w:val="95"/>
                <w:sz w:val="21"/>
              </w:rPr>
              <w:t>自主生活能力完全丧失，无法独立完成六项基本日常生活活动中的三项或三项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2" w:lineRule="exact"/>
              <w:ind w:left="171"/>
              <w:rPr>
                <w:sz w:val="21"/>
              </w:rPr>
            </w:pP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rPr>
                <w:sz w:val="16"/>
              </w:rPr>
            </w:pPr>
          </w:p>
          <w:p>
            <w:pPr>
              <w:pStyle w:val="9"/>
              <w:ind w:left="50"/>
              <w:rPr>
                <w:rFonts w:ascii="Times New Roman"/>
                <w:b/>
                <w:sz w:val="20"/>
              </w:rPr>
            </w:pPr>
            <w:r>
              <w:rPr>
                <w:rFonts w:ascii="Times New Roman"/>
                <w:b/>
                <w:spacing w:val="-2"/>
                <w:sz w:val="20"/>
              </w:rPr>
              <w:t>10.3.32</w:t>
            </w:r>
          </w:p>
        </w:tc>
        <w:tc>
          <w:tcPr>
            <w:tcW w:w="1288" w:type="dxa"/>
          </w:tcPr>
          <w:p>
            <w:pPr>
              <w:pStyle w:val="9"/>
              <w:spacing w:before="154" w:line="293" w:lineRule="exact"/>
              <w:ind w:left="67"/>
              <w:rPr>
                <w:rFonts w:hint="eastAsia" w:ascii="华文楷体" w:eastAsia="华文楷体"/>
                <w:b/>
                <w:sz w:val="21"/>
              </w:rPr>
            </w:pPr>
            <w:r>
              <w:rPr>
                <w:rFonts w:hint="eastAsia" w:ascii="华文楷体" w:eastAsia="华文楷体"/>
                <w:b/>
                <w:spacing w:val="-2"/>
                <w:w w:val="95"/>
                <w:sz w:val="21"/>
              </w:rPr>
              <w:t>严重原发性</w:t>
            </w:r>
          </w:p>
        </w:tc>
        <w:tc>
          <w:tcPr>
            <w:tcW w:w="7570" w:type="dxa"/>
          </w:tcPr>
          <w:p>
            <w:pPr>
              <w:pStyle w:val="9"/>
              <w:spacing w:before="174"/>
              <w:ind w:left="171"/>
              <w:rPr>
                <w:sz w:val="21"/>
              </w:rPr>
            </w:pPr>
            <w:r>
              <w:rPr>
                <w:w w:val="95"/>
                <w:sz w:val="21"/>
              </w:rPr>
              <w:t>指不明原因引起的一类心肌病变，包括原发性扩张型心肌病</w:t>
            </w:r>
            <w:r>
              <w:rPr>
                <w:spacing w:val="-2"/>
                <w:w w:val="95"/>
                <w:sz w:val="21"/>
              </w:rPr>
              <w:t>、原发性肥厚型心肌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4"/>
                <w:w w:val="95"/>
                <w:sz w:val="21"/>
              </w:rPr>
              <w:t>心肌病</w:t>
            </w:r>
          </w:p>
        </w:tc>
        <w:tc>
          <w:tcPr>
            <w:tcW w:w="7570" w:type="dxa"/>
          </w:tcPr>
          <w:p>
            <w:pPr>
              <w:pStyle w:val="9"/>
              <w:spacing w:line="250" w:lineRule="exact"/>
              <w:ind w:left="171"/>
              <w:rPr>
                <w:sz w:val="21"/>
              </w:rPr>
            </w:pPr>
            <w:r>
              <w:rPr>
                <w:spacing w:val="-1"/>
                <w:w w:val="95"/>
                <w:sz w:val="21"/>
              </w:rPr>
              <w:t>病及原发性限制型心肌病三种，病变必须已造成事实上心室功能障碍而出现明显</w:t>
            </w:r>
          </w:p>
          <w:p>
            <w:pPr>
              <w:pStyle w:val="9"/>
              <w:spacing w:before="2" w:line="248" w:lineRule="exact"/>
              <w:ind w:left="171"/>
              <w:rPr>
                <w:sz w:val="21"/>
              </w:rPr>
            </w:pPr>
            <w:r>
              <w:rPr>
                <w:w w:val="95"/>
                <w:sz w:val="21"/>
              </w:rPr>
              <w:t>的心功能衰竭（</w:t>
            </w:r>
            <w:r>
              <w:rPr>
                <w:spacing w:val="-1"/>
                <w:w w:val="95"/>
                <w:sz w:val="21"/>
              </w:rPr>
              <w:t>指按照美国纽约心脏病学会提出的心功能状态分级的标准判定，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5" w:line="255" w:lineRule="exact"/>
              <w:ind w:left="171"/>
              <w:rPr>
                <w:sz w:val="21"/>
              </w:rPr>
            </w:pPr>
            <w:r>
              <w:rPr>
                <w:w w:val="95"/>
                <w:sz w:val="21"/>
              </w:rPr>
              <w:t>心功能状态已达</w:t>
            </w:r>
            <w:r>
              <w:rPr>
                <w:rFonts w:ascii="Times New Roman" w:eastAsia="Times New Roman"/>
                <w:w w:val="95"/>
                <w:sz w:val="21"/>
              </w:rPr>
              <w:t>IV</w:t>
            </w:r>
            <w:r>
              <w:rPr>
                <w:w w:val="95"/>
                <w:sz w:val="21"/>
              </w:rPr>
              <w:t>级），且有相关住院医疗记录显示</w:t>
            </w:r>
            <w:r>
              <w:rPr>
                <w:rFonts w:ascii="Times New Roman" w:eastAsia="Times New Roman"/>
                <w:w w:val="95"/>
                <w:sz w:val="21"/>
              </w:rPr>
              <w:t>IV</w:t>
            </w:r>
            <w:r>
              <w:rPr>
                <w:spacing w:val="-1"/>
                <w:w w:val="95"/>
                <w:sz w:val="21"/>
              </w:rPr>
              <w:t>级心功能衰竭状态已持续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5" w:lineRule="exact"/>
              <w:ind w:left="171"/>
              <w:rPr>
                <w:sz w:val="21"/>
              </w:rPr>
            </w:pPr>
            <w:r>
              <w:rPr>
                <w:w w:val="95"/>
                <w:sz w:val="21"/>
              </w:rPr>
              <w:t>至少</w:t>
            </w:r>
            <w:r>
              <w:rPr>
                <w:rFonts w:ascii="Times New Roman" w:eastAsia="Times New Roman"/>
                <w:w w:val="95"/>
                <w:sz w:val="21"/>
              </w:rPr>
              <w:t>180</w:t>
            </w:r>
            <w:r>
              <w:rPr>
                <w:spacing w:val="-1"/>
                <w:w w:val="95"/>
                <w:sz w:val="21"/>
              </w:rPr>
              <w:t>日。本病须经专科医生明确诊断。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41"/>
              <w:ind w:left="171"/>
              <w:rPr>
                <w:sz w:val="21"/>
              </w:rPr>
            </w:pPr>
            <w:r>
              <w:rPr>
                <w:color w:val="000000"/>
                <w:spacing w:val="-1"/>
                <w:w w:val="95"/>
                <w:sz w:val="21"/>
                <w:shd w:val="clear" w:color="auto" w:fill="E4E4E4"/>
              </w:rPr>
              <w:t>继发于全身性疾病或其他器官系统疾病造成的心肌病变不在保障范围内。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10.3.33</w:t>
            </w:r>
          </w:p>
        </w:tc>
        <w:tc>
          <w:tcPr>
            <w:tcW w:w="1288" w:type="dxa"/>
          </w:tcPr>
          <w:p>
            <w:pPr>
              <w:pStyle w:val="9"/>
              <w:spacing w:before="154" w:line="293" w:lineRule="exact"/>
              <w:ind w:left="67"/>
              <w:rPr>
                <w:rFonts w:hint="eastAsia" w:ascii="华文楷体" w:eastAsia="华文楷体"/>
                <w:b/>
                <w:sz w:val="21"/>
              </w:rPr>
            </w:pPr>
            <w:r>
              <w:rPr>
                <w:rFonts w:hint="eastAsia" w:ascii="华文楷体" w:eastAsia="华文楷体"/>
                <w:b/>
                <w:spacing w:val="-2"/>
                <w:w w:val="95"/>
                <w:sz w:val="21"/>
              </w:rPr>
              <w:t>重症急性坏</w:t>
            </w:r>
          </w:p>
        </w:tc>
        <w:tc>
          <w:tcPr>
            <w:tcW w:w="7570" w:type="dxa"/>
          </w:tcPr>
          <w:p>
            <w:pPr>
              <w:pStyle w:val="9"/>
              <w:spacing w:before="174"/>
              <w:ind w:left="171"/>
              <w:rPr>
                <w:sz w:val="21"/>
              </w:rPr>
            </w:pPr>
            <w:r>
              <w:rPr>
                <w:w w:val="95"/>
                <w:sz w:val="21"/>
              </w:rPr>
              <w:t>是一种由细菌侵入皮下组织和筋膜引起的急性坏死性</w:t>
            </w:r>
            <w:r>
              <w:rPr>
                <w:spacing w:val="-1"/>
                <w:w w:val="95"/>
                <w:sz w:val="21"/>
              </w:rPr>
              <w:t>软组织感染，可伴有毒血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2"/>
                <w:w w:val="95"/>
                <w:sz w:val="21"/>
              </w:rPr>
              <w:t>死性筋膜炎</w:t>
            </w:r>
          </w:p>
        </w:tc>
        <w:tc>
          <w:tcPr>
            <w:tcW w:w="7570" w:type="dxa"/>
          </w:tcPr>
          <w:p>
            <w:pPr>
              <w:pStyle w:val="9"/>
              <w:spacing w:line="250" w:lineRule="exact"/>
              <w:ind w:left="171"/>
              <w:rPr>
                <w:b/>
                <w:sz w:val="21"/>
              </w:rPr>
            </w:pPr>
            <w:r>
              <w:rPr>
                <w:w w:val="95"/>
                <w:sz w:val="21"/>
              </w:rPr>
              <w:t>症、败血症、中毒性休克、弥漫性血管内凝血及多器官衰竭。</w:t>
            </w:r>
            <w:r>
              <w:rPr>
                <w:b/>
                <w:w w:val="95"/>
                <w:sz w:val="21"/>
              </w:rPr>
              <w:t>必须满足以下所</w:t>
            </w:r>
            <w:r>
              <w:rPr>
                <w:b/>
                <w:spacing w:val="-10"/>
                <w:w w:val="95"/>
                <w:sz w:val="21"/>
              </w:rPr>
              <w:t>有</w:t>
            </w:r>
          </w:p>
          <w:p>
            <w:pPr>
              <w:pStyle w:val="9"/>
              <w:spacing w:before="2" w:line="248" w:lineRule="exact"/>
              <w:ind w:left="171"/>
              <w:rPr>
                <w:b/>
                <w:sz w:val="21"/>
              </w:rPr>
            </w:pPr>
            <w:r>
              <w:rPr>
                <w:b/>
                <w:w w:val="95"/>
                <w:sz w:val="21"/>
              </w:rPr>
              <w:t>条件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5" w:line="255" w:lineRule="exact"/>
              <w:ind w:left="171"/>
              <w:rPr>
                <w:sz w:val="21"/>
              </w:rPr>
            </w:pPr>
            <w:r>
              <w:rPr>
                <w:rFonts w:ascii="Times New Roman" w:eastAsia="Times New Roman"/>
                <w:w w:val="95"/>
                <w:sz w:val="21"/>
              </w:rPr>
              <w:t>1.</w:t>
            </w:r>
            <w:r>
              <w:rPr>
                <w:rFonts w:ascii="Times New Roman" w:eastAsia="Times New Roman"/>
                <w:spacing w:val="68"/>
                <w:w w:val="150"/>
                <w:sz w:val="21"/>
              </w:rPr>
              <w:t xml:space="preserve">  </w:t>
            </w:r>
            <w:r>
              <w:rPr>
                <w:spacing w:val="-1"/>
                <w:w w:val="95"/>
                <w:sz w:val="21"/>
              </w:rPr>
              <w:t>细菌培养和临床表现符合坏死性筋膜炎诊断标准；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51" w:lineRule="exact"/>
              <w:ind w:left="171"/>
              <w:rPr>
                <w:sz w:val="21"/>
              </w:rPr>
            </w:pPr>
            <w:r>
              <w:rPr>
                <w:rFonts w:ascii="Times New Roman" w:eastAsia="Times New Roman"/>
                <w:sz w:val="21"/>
              </w:rPr>
              <w:t>2</w:t>
            </w:r>
            <w:r>
              <w:rPr>
                <w:rFonts w:ascii="Times New Roman" w:eastAsia="Times New Roman"/>
                <w:spacing w:val="13"/>
                <w:sz w:val="21"/>
              </w:rPr>
              <w:t xml:space="preserve">. </w:t>
            </w:r>
            <w:r>
              <w:rPr>
                <w:spacing w:val="-1"/>
                <w:sz w:val="21"/>
              </w:rPr>
              <w:t>病情迅速恶化，有脓毒血症表现；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5" w:lineRule="exact"/>
              <w:ind w:left="171"/>
              <w:rPr>
                <w:sz w:val="21"/>
              </w:rPr>
            </w:pPr>
            <w:r>
              <w:rPr>
                <w:rFonts w:ascii="Times New Roman" w:eastAsia="Times New Roman"/>
                <w:w w:val="95"/>
                <w:sz w:val="21"/>
              </w:rPr>
              <w:t>3.</w:t>
            </w:r>
            <w:r>
              <w:rPr>
                <w:rFonts w:ascii="Times New Roman" w:eastAsia="Times New Roman"/>
                <w:spacing w:val="65"/>
                <w:w w:val="150"/>
                <w:sz w:val="21"/>
              </w:rPr>
              <w:t xml:space="preserve">  </w:t>
            </w:r>
            <w:r>
              <w:rPr>
                <w:w w:val="95"/>
                <w:sz w:val="21"/>
              </w:rPr>
              <w:t>受感染肢体被截肢（自腕关节或踝关节近端）</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6"/>
              <w:ind w:left="50"/>
              <w:rPr>
                <w:rFonts w:ascii="Times New Roman"/>
                <w:b/>
                <w:sz w:val="20"/>
              </w:rPr>
            </w:pPr>
            <w:r>
              <w:rPr>
                <w:rFonts w:ascii="Times New Roman"/>
                <w:b/>
                <w:spacing w:val="-2"/>
                <w:sz w:val="20"/>
              </w:rPr>
              <w:t>10.3.34</w:t>
            </w:r>
          </w:p>
        </w:tc>
        <w:tc>
          <w:tcPr>
            <w:tcW w:w="1288" w:type="dxa"/>
          </w:tcPr>
          <w:p>
            <w:pPr>
              <w:pStyle w:val="9"/>
              <w:spacing w:before="147" w:line="292" w:lineRule="exact"/>
              <w:ind w:left="67"/>
              <w:rPr>
                <w:rFonts w:hint="eastAsia" w:ascii="华文楷体" w:eastAsia="华文楷体"/>
                <w:b/>
                <w:sz w:val="21"/>
              </w:rPr>
            </w:pPr>
            <w:r>
              <w:rPr>
                <w:rFonts w:hint="eastAsia" w:ascii="华文楷体" w:eastAsia="华文楷体"/>
                <w:b/>
                <w:spacing w:val="-2"/>
                <w:w w:val="95"/>
                <w:sz w:val="21"/>
              </w:rPr>
              <w:t>丝虫病所致</w:t>
            </w:r>
          </w:p>
        </w:tc>
        <w:tc>
          <w:tcPr>
            <w:tcW w:w="7570" w:type="dxa"/>
          </w:tcPr>
          <w:p>
            <w:pPr>
              <w:pStyle w:val="9"/>
              <w:spacing w:before="168"/>
              <w:ind w:left="171"/>
              <w:rPr>
                <w:sz w:val="21"/>
              </w:rPr>
            </w:pPr>
            <w:r>
              <w:rPr>
                <w:spacing w:val="-1"/>
                <w:w w:val="95"/>
                <w:sz w:val="21"/>
              </w:rPr>
              <w:t>指末期丝虫病，已达到国际淋巴学会分级为三度淋巴水肿，其临床表现为肢体非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spacing w:val="-4"/>
                <w:w w:val="95"/>
                <w:sz w:val="21"/>
              </w:rPr>
              <w:t>象皮肿</w:t>
            </w:r>
          </w:p>
        </w:tc>
        <w:tc>
          <w:tcPr>
            <w:tcW w:w="7570" w:type="dxa"/>
          </w:tcPr>
          <w:p>
            <w:pPr>
              <w:pStyle w:val="9"/>
              <w:spacing w:line="249" w:lineRule="exact"/>
              <w:ind w:left="171"/>
              <w:rPr>
                <w:sz w:val="21"/>
              </w:rPr>
            </w:pPr>
            <w:r>
              <w:rPr>
                <w:spacing w:val="-1"/>
                <w:w w:val="95"/>
                <w:sz w:val="21"/>
              </w:rPr>
              <w:t>凹陷性水肿伴畸形增大、硬皮症和疣状增生。此病症须经专科医生根据临床表现</w:t>
            </w:r>
          </w:p>
          <w:p>
            <w:pPr>
              <w:pStyle w:val="9"/>
              <w:spacing w:before="4"/>
              <w:ind w:left="171"/>
              <w:rPr>
                <w:sz w:val="21"/>
              </w:rPr>
            </w:pPr>
            <w:r>
              <w:rPr>
                <w:spacing w:val="-1"/>
                <w:w w:val="95"/>
                <w:sz w:val="21"/>
              </w:rPr>
              <w:t>和微丝蚴的化验结果确诊。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10.3.35</w:t>
            </w:r>
          </w:p>
        </w:tc>
        <w:tc>
          <w:tcPr>
            <w:tcW w:w="1288" w:type="dxa"/>
          </w:tcPr>
          <w:p>
            <w:pPr>
              <w:pStyle w:val="9"/>
              <w:spacing w:before="154" w:line="293" w:lineRule="exact"/>
              <w:ind w:left="67"/>
              <w:rPr>
                <w:rFonts w:hint="eastAsia" w:ascii="华文楷体" w:eastAsia="华文楷体"/>
                <w:b/>
                <w:sz w:val="21"/>
              </w:rPr>
            </w:pPr>
            <w:r>
              <w:rPr>
                <w:rFonts w:ascii="Times New Roman" w:eastAsia="Times New Roman"/>
                <w:b/>
                <w:sz w:val="21"/>
              </w:rPr>
              <w:t>Brugada</w:t>
            </w:r>
            <w:r>
              <w:rPr>
                <w:rFonts w:ascii="Times New Roman" w:eastAsia="Times New Roman"/>
                <w:b/>
                <w:spacing w:val="-10"/>
                <w:sz w:val="21"/>
              </w:rPr>
              <w:t xml:space="preserve"> </w:t>
            </w:r>
            <w:r>
              <w:rPr>
                <w:rFonts w:hint="eastAsia" w:ascii="华文楷体" w:eastAsia="华文楷体"/>
                <w:b/>
                <w:spacing w:val="-10"/>
                <w:sz w:val="21"/>
              </w:rPr>
              <w:t>综</w:t>
            </w:r>
          </w:p>
        </w:tc>
        <w:tc>
          <w:tcPr>
            <w:tcW w:w="7570" w:type="dxa"/>
          </w:tcPr>
          <w:p>
            <w:pPr>
              <w:pStyle w:val="9"/>
              <w:spacing w:before="174"/>
              <w:ind w:left="171"/>
              <w:rPr>
                <w:b/>
                <w:sz w:val="21"/>
              </w:rPr>
            </w:pPr>
            <w:r>
              <w:rPr>
                <w:w w:val="95"/>
                <w:sz w:val="21"/>
              </w:rPr>
              <w:t>指由心脏专科医生诊断为夜间呼吸骤停（</w:t>
            </w:r>
            <w:r>
              <w:rPr>
                <w:rFonts w:ascii="Times New Roman" w:eastAsia="Times New Roman"/>
                <w:w w:val="95"/>
                <w:sz w:val="21"/>
              </w:rPr>
              <w:t>Brugada</w:t>
            </w:r>
            <w:r>
              <w:rPr>
                <w:w w:val="95"/>
                <w:sz w:val="21"/>
              </w:rPr>
              <w:t>）综合征，</w:t>
            </w:r>
            <w:r>
              <w:rPr>
                <w:b/>
                <w:w w:val="95"/>
                <w:sz w:val="21"/>
              </w:rPr>
              <w:t>并须满足下列全</w:t>
            </w:r>
            <w:r>
              <w:rPr>
                <w:b/>
                <w:spacing w:val="-10"/>
                <w:w w:val="95"/>
                <w:sz w:val="21"/>
              </w:rPr>
              <w:t>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w w:val="95"/>
                <w:sz w:val="21"/>
              </w:rPr>
              <w:t>合</w:t>
            </w:r>
            <w:r>
              <w:rPr>
                <w:rFonts w:hint="eastAsia" w:ascii="华文楷体" w:eastAsia="华文楷体"/>
                <w:b/>
                <w:spacing w:val="-10"/>
                <w:sz w:val="21"/>
              </w:rPr>
              <w:t>征</w:t>
            </w:r>
          </w:p>
        </w:tc>
        <w:tc>
          <w:tcPr>
            <w:tcW w:w="7570" w:type="dxa"/>
          </w:tcPr>
          <w:p>
            <w:pPr>
              <w:pStyle w:val="9"/>
              <w:spacing w:line="250" w:lineRule="exact"/>
              <w:ind w:left="171"/>
              <w:rPr>
                <w:b/>
                <w:sz w:val="21"/>
              </w:rPr>
            </w:pPr>
            <w:r>
              <w:rPr>
                <w:b/>
                <w:w w:val="95"/>
                <w:sz w:val="21"/>
              </w:rPr>
              <w:t>条件</w:t>
            </w:r>
            <w:r>
              <w:rPr>
                <w:b/>
                <w:spacing w:val="-10"/>
                <w:w w:val="95"/>
                <w:sz w:val="21"/>
              </w:rPr>
              <w:t>：</w:t>
            </w:r>
          </w:p>
          <w:p>
            <w:pPr>
              <w:pStyle w:val="9"/>
              <w:spacing w:before="2" w:line="256" w:lineRule="exact"/>
              <w:ind w:left="171"/>
              <w:rPr>
                <w:sz w:val="21"/>
              </w:rPr>
            </w:pPr>
            <w:r>
              <w:rPr>
                <w:rFonts w:ascii="Times New Roman" w:eastAsia="Times New Roman"/>
                <w:w w:val="95"/>
                <w:sz w:val="21"/>
              </w:rPr>
              <w:t>1.</w:t>
            </w:r>
            <w:r>
              <w:rPr>
                <w:rFonts w:ascii="Times New Roman" w:eastAsia="Times New Roman"/>
                <w:spacing w:val="68"/>
                <w:w w:val="150"/>
                <w:sz w:val="21"/>
              </w:rPr>
              <w:t xml:space="preserve">  </w:t>
            </w:r>
            <w:r>
              <w:rPr>
                <w:spacing w:val="-1"/>
                <w:w w:val="95"/>
                <w:sz w:val="21"/>
              </w:rPr>
              <w:t>有晕厥或心脏骤停病史，并提供完整的诊疗记录；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52" w:lineRule="exact"/>
              <w:ind w:left="171"/>
              <w:rPr>
                <w:sz w:val="21"/>
              </w:rPr>
            </w:pPr>
            <w:r>
              <w:rPr>
                <w:rFonts w:ascii="Times New Roman" w:hAnsi="Times New Roman" w:eastAsia="Times New Roman"/>
                <w:sz w:val="21"/>
              </w:rPr>
              <w:t>2</w:t>
            </w:r>
            <w:r>
              <w:rPr>
                <w:rFonts w:ascii="Times New Roman" w:hAnsi="Times New Roman" w:eastAsia="Times New Roman"/>
                <w:spacing w:val="19"/>
                <w:sz w:val="21"/>
              </w:rPr>
              <w:t xml:space="preserve">. </w:t>
            </w:r>
            <w:r>
              <w:rPr>
                <w:sz w:val="21"/>
              </w:rPr>
              <w:t>心电图有典型的</w:t>
            </w:r>
            <w:r>
              <w:rPr>
                <w:rFonts w:ascii="Times New Roman" w:hAnsi="Times New Roman" w:eastAsia="Times New Roman"/>
                <w:sz w:val="21"/>
              </w:rPr>
              <w:t>Ⅰ</w:t>
            </w:r>
            <w:r>
              <w:rPr>
                <w:spacing w:val="-7"/>
                <w:sz w:val="21"/>
              </w:rPr>
              <w:t xml:space="preserve">型 </w:t>
            </w:r>
            <w:r>
              <w:rPr>
                <w:rFonts w:ascii="Times New Roman" w:hAnsi="Times New Roman" w:eastAsia="Times New Roman"/>
                <w:sz w:val="21"/>
              </w:rPr>
              <w:t>Brugada</w:t>
            </w:r>
            <w:r>
              <w:rPr>
                <w:spacing w:val="-5"/>
                <w:sz w:val="21"/>
              </w:rPr>
              <w:t>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5" w:lineRule="exact"/>
              <w:ind w:left="171"/>
              <w:rPr>
                <w:sz w:val="21"/>
              </w:rPr>
            </w:pPr>
            <w:r>
              <w:rPr>
                <w:rFonts w:ascii="Times New Roman" w:eastAsia="Times New Roman"/>
                <w:sz w:val="21"/>
              </w:rPr>
              <w:t>3</w:t>
            </w:r>
            <w:r>
              <w:rPr>
                <w:rFonts w:ascii="Times New Roman" w:eastAsia="Times New Roman"/>
                <w:spacing w:val="13"/>
                <w:sz w:val="21"/>
              </w:rPr>
              <w:t xml:space="preserve">. </w:t>
            </w:r>
            <w:r>
              <w:rPr>
                <w:spacing w:val="-1"/>
                <w:sz w:val="21"/>
              </w:rPr>
              <w:t>已经安装了永久性心脏除颤器。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7"/>
              <w:ind w:left="50"/>
              <w:rPr>
                <w:rFonts w:ascii="Times New Roman"/>
                <w:b/>
                <w:sz w:val="20"/>
              </w:rPr>
            </w:pPr>
            <w:r>
              <w:rPr>
                <w:rFonts w:ascii="Times New Roman"/>
                <w:b/>
                <w:spacing w:val="-2"/>
                <w:sz w:val="20"/>
              </w:rPr>
              <w:t>10.3.36</w:t>
            </w:r>
          </w:p>
        </w:tc>
        <w:tc>
          <w:tcPr>
            <w:tcW w:w="1288" w:type="dxa"/>
          </w:tcPr>
          <w:p>
            <w:pPr>
              <w:pStyle w:val="9"/>
              <w:spacing w:before="146" w:line="289" w:lineRule="exact"/>
              <w:ind w:left="67"/>
              <w:rPr>
                <w:rFonts w:hint="eastAsia" w:ascii="华文楷体" w:eastAsia="华文楷体"/>
                <w:b/>
                <w:sz w:val="21"/>
              </w:rPr>
            </w:pPr>
            <w:r>
              <w:rPr>
                <w:rFonts w:hint="eastAsia" w:ascii="华文楷体" w:eastAsia="华文楷体"/>
                <w:b/>
                <w:spacing w:val="-2"/>
                <w:w w:val="95"/>
                <w:sz w:val="21"/>
              </w:rPr>
              <w:t>严重肾髓质</w:t>
            </w:r>
          </w:p>
        </w:tc>
        <w:tc>
          <w:tcPr>
            <w:tcW w:w="7570" w:type="dxa"/>
          </w:tcPr>
          <w:p>
            <w:pPr>
              <w:pStyle w:val="9"/>
              <w:spacing w:before="169" w:line="267" w:lineRule="exact"/>
              <w:ind w:left="171"/>
              <w:rPr>
                <w:b/>
                <w:sz w:val="21"/>
              </w:rPr>
            </w:pPr>
            <w:r>
              <w:rPr>
                <w:w w:val="95"/>
                <w:sz w:val="21"/>
              </w:rPr>
              <w:t>指经专科医生明确诊断为肾髓质囊性病，</w:t>
            </w:r>
            <w:r>
              <w:rPr>
                <w:b/>
                <w:w w:val="95"/>
                <w:sz w:val="21"/>
              </w:rPr>
              <w:t>且须同时满足下列要</w:t>
            </w:r>
            <w:r>
              <w:rPr>
                <w:b/>
                <w:spacing w:val="-5"/>
                <w:w w:val="95"/>
                <w:sz w:val="21"/>
              </w:rPr>
              <w:t>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288" w:type="dxa"/>
          </w:tcPr>
          <w:p>
            <w:pPr>
              <w:pStyle w:val="9"/>
              <w:spacing w:line="340" w:lineRule="exact"/>
              <w:ind w:left="67"/>
              <w:rPr>
                <w:rFonts w:hint="eastAsia" w:ascii="华文楷体" w:eastAsia="华文楷体"/>
                <w:b/>
                <w:sz w:val="21"/>
              </w:rPr>
            </w:pPr>
            <w:r>
              <w:rPr>
                <w:rFonts w:hint="eastAsia" w:ascii="华文楷体" w:eastAsia="华文楷体"/>
                <w:b/>
                <w:spacing w:val="-4"/>
                <w:w w:val="95"/>
                <w:sz w:val="21"/>
              </w:rPr>
              <w:t>囊性病</w:t>
            </w:r>
          </w:p>
        </w:tc>
        <w:tc>
          <w:tcPr>
            <w:tcW w:w="7570" w:type="dxa"/>
          </w:tcPr>
          <w:p>
            <w:pPr>
              <w:pStyle w:val="9"/>
              <w:numPr>
                <w:ilvl w:val="0"/>
                <w:numId w:val="47"/>
              </w:numPr>
              <w:tabs>
                <w:tab w:val="left" w:pos="434"/>
              </w:tabs>
              <w:spacing w:before="0" w:after="0" w:line="254" w:lineRule="exact"/>
              <w:ind w:left="433" w:right="0" w:hanging="263"/>
              <w:jc w:val="left"/>
              <w:rPr>
                <w:sz w:val="21"/>
              </w:rPr>
            </w:pPr>
            <w:r>
              <w:rPr>
                <w:spacing w:val="-1"/>
                <w:w w:val="95"/>
                <w:sz w:val="21"/>
              </w:rPr>
              <w:t>肾髓质有囊肿、肾小管萎缩及间质纤维化等病理改变；</w:t>
            </w:r>
          </w:p>
          <w:p>
            <w:pPr>
              <w:pStyle w:val="9"/>
              <w:numPr>
                <w:ilvl w:val="0"/>
                <w:numId w:val="47"/>
              </w:numPr>
              <w:tabs>
                <w:tab w:val="left" w:pos="434"/>
              </w:tabs>
              <w:spacing w:before="2" w:after="0" w:line="256" w:lineRule="exact"/>
              <w:ind w:left="433" w:right="0" w:hanging="263"/>
              <w:jc w:val="left"/>
              <w:rPr>
                <w:sz w:val="21"/>
              </w:rPr>
            </w:pPr>
            <w:r>
              <w:rPr>
                <w:spacing w:val="-1"/>
                <w:w w:val="95"/>
                <w:sz w:val="21"/>
              </w:rPr>
              <w:t>贫血、多尿及肾功能衰竭等临床表现；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66" w:lineRule="exact"/>
              <w:ind w:left="171"/>
              <w:rPr>
                <w:sz w:val="21"/>
              </w:rPr>
            </w:pPr>
            <w:r>
              <w:rPr>
                <w:rFonts w:ascii="Times New Roman" w:eastAsia="Times New Roman"/>
                <w:sz w:val="21"/>
              </w:rPr>
              <w:t>3</w:t>
            </w:r>
            <w:r>
              <w:rPr>
                <w:rFonts w:ascii="Times New Roman" w:eastAsia="Times New Roman"/>
                <w:spacing w:val="15"/>
                <w:sz w:val="21"/>
              </w:rPr>
              <w:t xml:space="preserve">. </w:t>
            </w:r>
            <w:r>
              <w:rPr>
                <w:spacing w:val="-1"/>
                <w:sz w:val="21"/>
              </w:rPr>
              <w:t>诊断须由肾组织活检确定。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719" w:type="dxa"/>
          </w:tcPr>
          <w:p>
            <w:pPr>
              <w:pStyle w:val="9"/>
              <w:spacing w:before="195"/>
              <w:ind w:left="50"/>
              <w:rPr>
                <w:rFonts w:ascii="Times New Roman"/>
                <w:b/>
                <w:sz w:val="20"/>
              </w:rPr>
            </w:pPr>
            <w:r>
              <w:rPr>
                <w:rFonts w:ascii="Times New Roman"/>
                <w:b/>
                <w:spacing w:val="-2"/>
                <w:sz w:val="20"/>
              </w:rPr>
              <w:t>10.3.37</w:t>
            </w:r>
          </w:p>
        </w:tc>
        <w:tc>
          <w:tcPr>
            <w:tcW w:w="1288" w:type="dxa"/>
          </w:tcPr>
          <w:p>
            <w:pPr>
              <w:pStyle w:val="9"/>
              <w:spacing w:before="146" w:line="292" w:lineRule="exact"/>
              <w:ind w:left="67"/>
              <w:rPr>
                <w:rFonts w:hint="eastAsia" w:ascii="华文楷体" w:eastAsia="华文楷体"/>
                <w:b/>
                <w:sz w:val="21"/>
              </w:rPr>
            </w:pPr>
            <w:r>
              <w:rPr>
                <w:rFonts w:hint="eastAsia" w:ascii="华文楷体" w:eastAsia="华文楷体"/>
                <w:b/>
                <w:spacing w:val="-2"/>
                <w:w w:val="95"/>
                <w:sz w:val="21"/>
              </w:rPr>
              <w:t>严重肌营养</w:t>
            </w:r>
          </w:p>
        </w:tc>
        <w:tc>
          <w:tcPr>
            <w:tcW w:w="7570" w:type="dxa"/>
          </w:tcPr>
          <w:p>
            <w:pPr>
              <w:pStyle w:val="9"/>
              <w:spacing w:before="167"/>
              <w:ind w:left="171"/>
              <w:rPr>
                <w:sz w:val="21"/>
              </w:rPr>
            </w:pPr>
            <w:r>
              <w:rPr>
                <w:spacing w:val="-1"/>
                <w:w w:val="95"/>
                <w:sz w:val="21"/>
              </w:rPr>
              <w:t>指一组原发于肌肉的遗传性疾病，临床表现为与神经系统无关的肌肉无力和肌肉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9"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spacing w:val="-4"/>
                <w:w w:val="95"/>
                <w:sz w:val="21"/>
              </w:rPr>
              <w:t>不良症</w:t>
            </w:r>
          </w:p>
        </w:tc>
        <w:tc>
          <w:tcPr>
            <w:tcW w:w="7570" w:type="dxa"/>
          </w:tcPr>
          <w:p>
            <w:pPr>
              <w:pStyle w:val="9"/>
              <w:spacing w:line="249" w:lineRule="exact"/>
              <w:ind w:left="171"/>
              <w:rPr>
                <w:b/>
                <w:sz w:val="21"/>
              </w:rPr>
            </w:pPr>
            <w:r>
              <w:rPr>
                <w:w w:val="95"/>
                <w:sz w:val="21"/>
              </w:rPr>
              <w:t>萎缩。</w:t>
            </w:r>
            <w:r>
              <w:rPr>
                <w:b/>
                <w:w w:val="95"/>
                <w:sz w:val="21"/>
              </w:rPr>
              <w:t>并须满足下列全部条</w:t>
            </w:r>
            <w:r>
              <w:rPr>
                <w:b/>
                <w:spacing w:val="-5"/>
                <w:w w:val="95"/>
                <w:sz w:val="21"/>
              </w:rPr>
              <w:t>件：</w:t>
            </w:r>
          </w:p>
          <w:p>
            <w:pPr>
              <w:pStyle w:val="9"/>
              <w:spacing w:before="4" w:line="256" w:lineRule="exact"/>
              <w:ind w:left="171"/>
              <w:rPr>
                <w:sz w:val="21"/>
              </w:rPr>
            </w:pPr>
            <w:r>
              <w:rPr>
                <w:rFonts w:ascii="Times New Roman" w:eastAsia="Times New Roman"/>
                <w:w w:val="95"/>
                <w:sz w:val="21"/>
              </w:rPr>
              <w:t>1.</w:t>
            </w:r>
            <w:r>
              <w:rPr>
                <w:rFonts w:ascii="Times New Roman" w:eastAsia="Times New Roman"/>
                <w:spacing w:val="75"/>
                <w:sz w:val="21"/>
              </w:rPr>
              <w:t xml:space="preserve">   </w:t>
            </w:r>
            <w:r>
              <w:rPr>
                <w:spacing w:val="-1"/>
                <w:w w:val="95"/>
                <w:sz w:val="21"/>
              </w:rPr>
              <w:t>肌肉组织活检结果满足肌营养不良症的肌肉细胞变性、坏死等阳性改变；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line="256" w:lineRule="exact"/>
              <w:ind w:left="171"/>
              <w:rPr>
                <w:sz w:val="21"/>
              </w:rPr>
            </w:pPr>
            <w:r>
              <w:rPr>
                <w:rFonts w:ascii="Times New Roman" w:eastAsia="Times New Roman"/>
                <w:w w:val="95"/>
                <w:sz w:val="21"/>
              </w:rPr>
              <w:t>2.</w:t>
            </w:r>
            <w:r>
              <w:rPr>
                <w:rFonts w:ascii="Times New Roman" w:eastAsia="Times New Roman"/>
                <w:spacing w:val="55"/>
                <w:w w:val="150"/>
                <w:sz w:val="21"/>
              </w:rPr>
              <w:t xml:space="preserve">   </w:t>
            </w:r>
            <w:r>
              <w:rPr>
                <w:spacing w:val="-10"/>
                <w:w w:val="95"/>
                <w:sz w:val="21"/>
              </w:rPr>
              <w:t>自主生活能力严重丧失，无法独立完成六项基本日常生活活动中的三项或三项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 w:hRule="atLeast"/>
        </w:trPr>
        <w:tc>
          <w:tcPr>
            <w:tcW w:w="719" w:type="dxa"/>
          </w:tcPr>
          <w:p>
            <w:pPr>
              <w:pStyle w:val="9"/>
              <w:rPr>
                <w:rFonts w:ascii="Times New Roman"/>
                <w:sz w:val="16"/>
              </w:rPr>
            </w:pPr>
          </w:p>
        </w:tc>
        <w:tc>
          <w:tcPr>
            <w:tcW w:w="1288" w:type="dxa"/>
          </w:tcPr>
          <w:p>
            <w:pPr>
              <w:pStyle w:val="9"/>
              <w:rPr>
                <w:rFonts w:ascii="Times New Roman"/>
                <w:sz w:val="16"/>
              </w:rPr>
            </w:pPr>
          </w:p>
        </w:tc>
        <w:tc>
          <w:tcPr>
            <w:tcW w:w="7570" w:type="dxa"/>
          </w:tcPr>
          <w:p>
            <w:pPr>
              <w:pStyle w:val="9"/>
              <w:spacing w:line="212" w:lineRule="exact"/>
              <w:ind w:left="171"/>
              <w:rPr>
                <w:sz w:val="21"/>
              </w:rPr>
            </w:pPr>
            <w:r>
              <w:rPr>
                <w:spacing w:val="-4"/>
                <w:w w:val="95"/>
                <w:sz w:val="21"/>
              </w:rPr>
              <w:t>以上。</w:t>
            </w:r>
          </w:p>
        </w:tc>
      </w:tr>
    </w:tbl>
    <w:p>
      <w:pPr>
        <w:spacing w:after="0" w:line="212" w:lineRule="exact"/>
        <w:rPr>
          <w:sz w:val="21"/>
        </w:rPr>
        <w:sectPr>
          <w:pgSz w:w="11910" w:h="16840"/>
          <w:pgMar w:top="1140" w:right="980" w:bottom="1293"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51"/>
        <w:gridCol w:w="7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8"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line="256" w:lineRule="exact"/>
              <w:ind w:left="108"/>
              <w:rPr>
                <w:b/>
                <w:sz w:val="21"/>
              </w:rPr>
            </w:pPr>
            <w:r>
              <w:rPr>
                <w:b/>
                <w:w w:val="95"/>
                <w:sz w:val="21"/>
              </w:rPr>
              <w:t>本公司承担本项疾病责任不受本合同责任免除中</w:t>
            </w:r>
            <w:r>
              <w:rPr>
                <w:rFonts w:ascii="Times New Roman" w:hAnsi="Times New Roman" w:eastAsia="Times New Roman"/>
                <w:b/>
                <w:w w:val="95"/>
                <w:sz w:val="21"/>
              </w:rPr>
              <w:t>“</w:t>
            </w:r>
            <w:r>
              <w:rPr>
                <w:b/>
                <w:spacing w:val="-1"/>
                <w:w w:val="95"/>
                <w:sz w:val="21"/>
              </w:rPr>
              <w:t>遗传性疾病，先天性畸形、变</w:t>
            </w:r>
          </w:p>
          <w:p>
            <w:pPr>
              <w:pStyle w:val="9"/>
              <w:spacing w:before="2"/>
              <w:ind w:left="108"/>
              <w:rPr>
                <w:b/>
                <w:sz w:val="21"/>
              </w:rPr>
            </w:pPr>
            <w:r>
              <w:rPr>
                <w:b/>
                <w:w w:val="95"/>
                <w:sz w:val="21"/>
              </w:rPr>
              <w:t>形或染色体异常</w:t>
            </w:r>
            <w:r>
              <w:rPr>
                <w:rFonts w:ascii="Times New Roman" w:hAnsi="Times New Roman" w:eastAsia="Times New Roman"/>
                <w:b/>
                <w:w w:val="95"/>
                <w:sz w:val="21"/>
              </w:rPr>
              <w:t>”</w:t>
            </w:r>
            <w:r>
              <w:rPr>
                <w:b/>
                <w:w w:val="95"/>
                <w:sz w:val="21"/>
              </w:rPr>
              <w:t>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2"/>
              <w:rPr>
                <w:sz w:val="16"/>
              </w:rPr>
            </w:pPr>
          </w:p>
          <w:p>
            <w:pPr>
              <w:pStyle w:val="9"/>
              <w:spacing w:line="228" w:lineRule="exact"/>
              <w:ind w:left="50"/>
              <w:rPr>
                <w:rFonts w:ascii="Times New Roman"/>
                <w:b/>
                <w:sz w:val="20"/>
              </w:rPr>
            </w:pPr>
            <w:r>
              <w:rPr>
                <w:rFonts w:ascii="Times New Roman"/>
                <w:b/>
                <w:spacing w:val="-2"/>
                <w:sz w:val="20"/>
              </w:rPr>
              <w:t>10.3.38</w:t>
            </w:r>
          </w:p>
        </w:tc>
        <w:tc>
          <w:tcPr>
            <w:tcW w:w="1351" w:type="dxa"/>
          </w:tcPr>
          <w:p>
            <w:pPr>
              <w:pStyle w:val="9"/>
              <w:spacing w:before="156" w:line="279" w:lineRule="exact"/>
              <w:ind w:left="67"/>
              <w:rPr>
                <w:rFonts w:hint="eastAsia" w:ascii="华文楷体" w:eastAsia="华文楷体"/>
                <w:b/>
                <w:sz w:val="21"/>
              </w:rPr>
            </w:pPr>
            <w:r>
              <w:rPr>
                <w:rFonts w:hint="eastAsia" w:ascii="华文楷体" w:eastAsia="华文楷体"/>
                <w:b/>
                <w:spacing w:val="-3"/>
                <w:w w:val="95"/>
                <w:sz w:val="21"/>
              </w:rPr>
              <w:t>严重哮喘</w:t>
            </w:r>
          </w:p>
        </w:tc>
        <w:tc>
          <w:tcPr>
            <w:tcW w:w="7508" w:type="dxa"/>
          </w:tcPr>
          <w:p>
            <w:pPr>
              <w:pStyle w:val="9"/>
              <w:spacing w:before="177" w:line="259" w:lineRule="exact"/>
              <w:ind w:left="108"/>
              <w:rPr>
                <w:b/>
                <w:sz w:val="21"/>
              </w:rPr>
            </w:pPr>
            <w:r>
              <w:rPr>
                <w:w w:val="95"/>
                <w:sz w:val="21"/>
              </w:rPr>
              <w:t>是一种可逆性、反复发作的支气管阻塞型疾病，</w:t>
            </w:r>
            <w:r>
              <w:rPr>
                <w:b/>
                <w:w w:val="95"/>
                <w:sz w:val="21"/>
              </w:rPr>
              <w:t>需满足下列至少三项</w:t>
            </w:r>
            <w:r>
              <w:rPr>
                <w:b/>
                <w:spacing w:val="-4"/>
                <w:w w:val="95"/>
                <w:sz w:val="21"/>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508" w:type="dxa"/>
          </w:tcPr>
          <w:p>
            <w:pPr>
              <w:pStyle w:val="9"/>
              <w:spacing w:line="240" w:lineRule="exact"/>
              <w:ind w:left="108"/>
              <w:rPr>
                <w:sz w:val="21"/>
              </w:rPr>
            </w:pPr>
            <w:r>
              <w:rPr>
                <w:rFonts w:ascii="Times New Roman" w:eastAsia="Times New Roman"/>
                <w:w w:val="95"/>
                <w:sz w:val="21"/>
              </w:rPr>
              <w:t>1.</w:t>
            </w:r>
            <w:r>
              <w:rPr>
                <w:rFonts w:ascii="Times New Roman" w:eastAsia="Times New Roman"/>
                <w:spacing w:val="75"/>
                <w:sz w:val="21"/>
              </w:rPr>
              <w:t xml:space="preserve">   </w:t>
            </w:r>
            <w:r>
              <w:rPr>
                <w:w w:val="95"/>
                <w:sz w:val="21"/>
              </w:rPr>
              <w:t>过去两年中有哮喘持续状态（哮喘持续发作</w:t>
            </w:r>
            <w:r>
              <w:rPr>
                <w:rFonts w:ascii="Times New Roman" w:eastAsia="Times New Roman"/>
                <w:w w:val="95"/>
                <w:sz w:val="21"/>
              </w:rPr>
              <w:t>24</w:t>
            </w:r>
            <w:r>
              <w:rPr>
                <w:w w:val="95"/>
                <w:sz w:val="21"/>
              </w:rPr>
              <w:t>小时以上不能缓解）</w:t>
            </w:r>
            <w:r>
              <w:rPr>
                <w:spacing w:val="-4"/>
                <w:w w:val="95"/>
                <w:sz w:val="21"/>
              </w:rPr>
              <w:t>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6" w:line="246" w:lineRule="exact"/>
              <w:ind w:left="108"/>
              <w:rPr>
                <w:sz w:val="21"/>
              </w:rPr>
            </w:pPr>
            <w:r>
              <w:rPr>
                <w:rFonts w:ascii="Times New Roman" w:eastAsia="Times New Roman"/>
                <w:sz w:val="21"/>
              </w:rPr>
              <w:t>2</w:t>
            </w:r>
            <w:r>
              <w:rPr>
                <w:rFonts w:ascii="Times New Roman" w:eastAsia="Times New Roman"/>
                <w:spacing w:val="11"/>
                <w:sz w:val="21"/>
              </w:rPr>
              <w:t xml:space="preserve">. </w:t>
            </w:r>
            <w:r>
              <w:rPr>
                <w:spacing w:val="-1"/>
                <w:sz w:val="21"/>
              </w:rPr>
              <w:t>身体活动耐受能力显著且持续下降；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7" w:line="245" w:lineRule="exact"/>
              <w:ind w:left="108"/>
              <w:rPr>
                <w:sz w:val="21"/>
              </w:rPr>
            </w:pPr>
            <w:r>
              <w:rPr>
                <w:rFonts w:ascii="Times New Roman" w:eastAsia="Times New Roman"/>
                <w:w w:val="95"/>
                <w:sz w:val="21"/>
              </w:rPr>
              <w:t>3.</w:t>
            </w:r>
            <w:r>
              <w:rPr>
                <w:rFonts w:ascii="Times New Roman" w:eastAsia="Times New Roman"/>
                <w:spacing w:val="77"/>
                <w:sz w:val="21"/>
              </w:rPr>
              <w:t xml:space="preserve">  </w:t>
            </w:r>
            <w:r>
              <w:rPr>
                <w:spacing w:val="-1"/>
                <w:w w:val="95"/>
                <w:sz w:val="21"/>
              </w:rPr>
              <w:t>肺部慢性过渡膨胀充气导致的胸廓畸形；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6" w:line="246" w:lineRule="exact"/>
              <w:ind w:left="108"/>
              <w:rPr>
                <w:sz w:val="21"/>
              </w:rPr>
            </w:pPr>
            <w:r>
              <w:rPr>
                <w:rFonts w:ascii="Times New Roman" w:eastAsia="Times New Roman"/>
                <w:sz w:val="21"/>
              </w:rPr>
              <w:t>4</w:t>
            </w:r>
            <w:r>
              <w:rPr>
                <w:rFonts w:ascii="Times New Roman" w:eastAsia="Times New Roman"/>
                <w:spacing w:val="11"/>
                <w:sz w:val="21"/>
              </w:rPr>
              <w:t xml:space="preserve">. </w:t>
            </w:r>
            <w:r>
              <w:rPr>
                <w:spacing w:val="-1"/>
                <w:sz w:val="21"/>
              </w:rPr>
              <w:t>在家中需要医师处方的氧气治疗法；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7"/>
              <w:ind w:left="108"/>
              <w:rPr>
                <w:sz w:val="21"/>
              </w:rPr>
            </w:pPr>
            <w:r>
              <w:rPr>
                <w:rFonts w:ascii="Times New Roman" w:eastAsia="Times New Roman"/>
                <w:w w:val="95"/>
                <w:sz w:val="21"/>
              </w:rPr>
              <w:t>5.</w:t>
            </w:r>
            <w:r>
              <w:rPr>
                <w:rFonts w:ascii="Times New Roman" w:eastAsia="Times New Roman"/>
                <w:spacing w:val="67"/>
                <w:sz w:val="21"/>
              </w:rPr>
              <w:t xml:space="preserve">   </w:t>
            </w:r>
            <w:r>
              <w:rPr>
                <w:w w:val="95"/>
                <w:sz w:val="21"/>
              </w:rPr>
              <w:t>持续日常服用口服可的松类固醇激素（至少持续服用</w:t>
            </w:r>
            <w:r>
              <w:rPr>
                <w:rFonts w:ascii="Times New Roman" w:eastAsia="Times New Roman"/>
                <w:w w:val="95"/>
                <w:sz w:val="21"/>
              </w:rPr>
              <w:t>6</w:t>
            </w:r>
            <w:r>
              <w:rPr>
                <w:w w:val="95"/>
                <w:sz w:val="21"/>
              </w:rPr>
              <w:t>个月以上）</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719" w:type="dxa"/>
          </w:tcPr>
          <w:p>
            <w:pPr>
              <w:pStyle w:val="9"/>
              <w:rPr>
                <w:sz w:val="16"/>
              </w:rPr>
            </w:pPr>
          </w:p>
          <w:p>
            <w:pPr>
              <w:pStyle w:val="9"/>
              <w:ind w:left="50"/>
              <w:rPr>
                <w:rFonts w:ascii="Times New Roman"/>
                <w:b/>
                <w:sz w:val="20"/>
              </w:rPr>
            </w:pPr>
            <w:r>
              <w:rPr>
                <w:rFonts w:ascii="Times New Roman"/>
                <w:b/>
                <w:spacing w:val="-2"/>
                <w:sz w:val="20"/>
              </w:rPr>
              <w:t>10.3.39</w:t>
            </w:r>
          </w:p>
        </w:tc>
        <w:tc>
          <w:tcPr>
            <w:tcW w:w="1351" w:type="dxa"/>
          </w:tcPr>
          <w:p>
            <w:pPr>
              <w:pStyle w:val="9"/>
              <w:spacing w:before="156" w:line="281" w:lineRule="exact"/>
              <w:ind w:left="67"/>
              <w:rPr>
                <w:rFonts w:hint="eastAsia" w:ascii="华文楷体" w:eastAsia="华文楷体"/>
                <w:b/>
                <w:sz w:val="21"/>
              </w:rPr>
            </w:pPr>
            <w:r>
              <w:rPr>
                <w:rFonts w:hint="eastAsia" w:ascii="华文楷体" w:eastAsia="华文楷体"/>
                <w:b/>
                <w:spacing w:val="-2"/>
                <w:w w:val="95"/>
                <w:sz w:val="21"/>
              </w:rPr>
              <w:t>严重类风湿</w:t>
            </w:r>
          </w:p>
        </w:tc>
        <w:tc>
          <w:tcPr>
            <w:tcW w:w="7508" w:type="dxa"/>
          </w:tcPr>
          <w:p>
            <w:pPr>
              <w:pStyle w:val="9"/>
              <w:spacing w:before="177" w:line="261" w:lineRule="exact"/>
              <w:ind w:left="108"/>
              <w:rPr>
                <w:sz w:val="21"/>
              </w:rPr>
            </w:pPr>
            <w:r>
              <w:rPr>
                <w:spacing w:val="-1"/>
                <w:w w:val="95"/>
                <w:sz w:val="21"/>
              </w:rPr>
              <w:t>严重类风湿性关节炎为广泛分布的慢性进行性多关节病变，伴有关节严重变形，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9" w:hRule="atLeast"/>
        </w:trPr>
        <w:tc>
          <w:tcPr>
            <w:tcW w:w="719" w:type="dxa"/>
          </w:tcPr>
          <w:p>
            <w:pPr>
              <w:pStyle w:val="9"/>
              <w:rPr>
                <w:rFonts w:ascii="Times New Roman"/>
                <w:sz w:val="20"/>
              </w:rPr>
            </w:pPr>
          </w:p>
        </w:tc>
        <w:tc>
          <w:tcPr>
            <w:tcW w:w="1351" w:type="dxa"/>
          </w:tcPr>
          <w:p>
            <w:pPr>
              <w:pStyle w:val="9"/>
              <w:spacing w:before="3"/>
              <w:ind w:left="67"/>
              <w:rPr>
                <w:rFonts w:hint="eastAsia" w:ascii="华文楷体" w:eastAsia="华文楷体"/>
                <w:b/>
                <w:sz w:val="21"/>
              </w:rPr>
            </w:pPr>
            <w:r>
              <w:rPr>
                <w:rFonts w:hint="eastAsia" w:ascii="华文楷体" w:eastAsia="华文楷体"/>
                <w:b/>
                <w:spacing w:val="-3"/>
                <w:w w:val="95"/>
                <w:sz w:val="21"/>
              </w:rPr>
              <w:t>性关节炎</w:t>
            </w:r>
          </w:p>
        </w:tc>
        <w:tc>
          <w:tcPr>
            <w:tcW w:w="7508" w:type="dxa"/>
          </w:tcPr>
          <w:p>
            <w:pPr>
              <w:pStyle w:val="9"/>
              <w:spacing w:line="259" w:lineRule="exact"/>
              <w:ind w:left="108"/>
              <w:rPr>
                <w:sz w:val="21"/>
              </w:rPr>
            </w:pPr>
            <w:r>
              <w:rPr>
                <w:w w:val="95"/>
                <w:sz w:val="21"/>
              </w:rPr>
              <w:t>侵犯至少三个主要关节（腕关节、肘关节、肩关节、踝关节、膝关节、髋关节</w:t>
            </w:r>
            <w:r>
              <w:rPr>
                <w:spacing w:val="-10"/>
                <w:w w:val="95"/>
                <w:sz w:val="21"/>
              </w:rPr>
              <w:t>）</w:t>
            </w:r>
          </w:p>
          <w:p>
            <w:pPr>
              <w:pStyle w:val="9"/>
              <w:spacing w:before="4" w:line="246" w:lineRule="exact"/>
              <w:ind w:left="108"/>
              <w:rPr>
                <w:sz w:val="21"/>
              </w:rPr>
            </w:pPr>
            <w:r>
              <w:rPr>
                <w:w w:val="95"/>
                <w:sz w:val="21"/>
              </w:rPr>
              <w:t>或关节组（如手的多个指间、掌指关节，足的多个足趾、跖趾关节），</w:t>
            </w:r>
            <w:r>
              <w:rPr>
                <w:rFonts w:ascii="Times New Roman" w:eastAsia="Times New Roman"/>
                <w:w w:val="95"/>
                <w:sz w:val="21"/>
              </w:rPr>
              <w:t>X</w:t>
            </w:r>
            <w:r>
              <w:rPr>
                <w:spacing w:val="-4"/>
                <w:w w:val="95"/>
                <w:sz w:val="21"/>
              </w:rPr>
              <w:t>线显示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7" w:line="248" w:lineRule="exact"/>
              <w:ind w:left="108"/>
              <w:rPr>
                <w:rFonts w:ascii="Times New Roman" w:eastAsia="Times New Roman"/>
                <w:sz w:val="21"/>
              </w:rPr>
            </w:pPr>
            <w:r>
              <w:rPr>
                <w:w w:val="95"/>
                <w:sz w:val="21"/>
              </w:rPr>
              <w:t>严重的关节（软骨和骨）破坏和关节畸形，并已达到类风湿性关节炎功能分级</w:t>
            </w:r>
            <w:r>
              <w:rPr>
                <w:rFonts w:ascii="Times New Roman" w:eastAsia="Times New Roman"/>
                <w:spacing w:val="-5"/>
                <w:w w:val="95"/>
                <w:sz w:val="21"/>
              </w:rPr>
              <w:t>IV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508" w:type="dxa"/>
          </w:tcPr>
          <w:p>
            <w:pPr>
              <w:pStyle w:val="9"/>
              <w:spacing w:before="3" w:line="240" w:lineRule="exact"/>
              <w:ind w:left="108"/>
              <w:rPr>
                <w:sz w:val="21"/>
              </w:rPr>
            </w:pPr>
            <w:r>
              <w:rPr>
                <w:spacing w:val="-1"/>
                <w:w w:val="95"/>
                <w:sz w:val="21"/>
              </w:rPr>
              <w:t>级的永久不可逆性关节功能障碍，致使被保险人完全丧失工作能力，生活不能自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11"/>
              <w:ind w:left="108"/>
              <w:rPr>
                <w:sz w:val="21"/>
              </w:rPr>
            </w:pPr>
            <w:r>
              <w:rPr>
                <w:spacing w:val="-1"/>
                <w:w w:val="95"/>
                <w:sz w:val="21"/>
              </w:rPr>
              <w:t>理，无法独立完成六项基本日常生活活动中的三项或三项以上。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6"/>
              </w:rPr>
            </w:pPr>
          </w:p>
          <w:p>
            <w:pPr>
              <w:pStyle w:val="9"/>
              <w:ind w:left="50"/>
              <w:rPr>
                <w:rFonts w:ascii="Times New Roman"/>
                <w:b/>
                <w:sz w:val="20"/>
              </w:rPr>
            </w:pPr>
            <w:r>
              <w:rPr>
                <w:rFonts w:ascii="Times New Roman"/>
                <w:b/>
                <w:spacing w:val="-2"/>
                <w:sz w:val="20"/>
              </w:rPr>
              <w:t>10.3.40</w:t>
            </w:r>
          </w:p>
        </w:tc>
        <w:tc>
          <w:tcPr>
            <w:tcW w:w="1351" w:type="dxa"/>
          </w:tcPr>
          <w:p>
            <w:pPr>
              <w:pStyle w:val="9"/>
              <w:spacing w:before="164" w:line="282" w:lineRule="exact"/>
              <w:ind w:left="67"/>
              <w:rPr>
                <w:rFonts w:hint="eastAsia" w:ascii="华文楷体" w:eastAsia="华文楷体"/>
                <w:b/>
                <w:sz w:val="21"/>
              </w:rPr>
            </w:pPr>
            <w:r>
              <w:rPr>
                <w:rFonts w:hint="eastAsia" w:ascii="华文楷体" w:eastAsia="华文楷体"/>
                <w:b/>
                <w:spacing w:val="-2"/>
                <w:w w:val="95"/>
                <w:sz w:val="21"/>
              </w:rPr>
              <w:t>严重肝豆状</w:t>
            </w:r>
          </w:p>
        </w:tc>
        <w:tc>
          <w:tcPr>
            <w:tcW w:w="7508" w:type="dxa"/>
          </w:tcPr>
          <w:p>
            <w:pPr>
              <w:pStyle w:val="9"/>
              <w:spacing w:before="8"/>
              <w:rPr>
                <w:sz w:val="14"/>
              </w:rPr>
            </w:pPr>
          </w:p>
          <w:p>
            <w:pPr>
              <w:pStyle w:val="9"/>
              <w:spacing w:line="260" w:lineRule="exact"/>
              <w:ind w:left="108"/>
              <w:rPr>
                <w:sz w:val="21"/>
              </w:rPr>
            </w:pPr>
            <w:r>
              <w:rPr>
                <w:w w:val="95"/>
                <w:sz w:val="21"/>
              </w:rPr>
              <w:t>指一种常染色体隐性遗传的铜代谢缺陷病，以不同程度的肝细胞损害</w:t>
            </w:r>
            <w:r>
              <w:rPr>
                <w:spacing w:val="-2"/>
                <w:w w:val="95"/>
                <w:sz w:val="21"/>
              </w:rPr>
              <w:t>、脑退行性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351" w:type="dxa"/>
          </w:tcPr>
          <w:p>
            <w:pPr>
              <w:pStyle w:val="9"/>
              <w:spacing w:before="4"/>
              <w:ind w:left="67"/>
              <w:rPr>
                <w:rFonts w:hint="eastAsia" w:ascii="华文楷体" w:eastAsia="华文楷体"/>
                <w:b/>
                <w:sz w:val="21"/>
              </w:rPr>
            </w:pPr>
            <w:r>
              <w:rPr>
                <w:rFonts w:hint="eastAsia" w:ascii="华文楷体" w:eastAsia="华文楷体"/>
                <w:b/>
                <w:spacing w:val="-4"/>
                <w:w w:val="95"/>
                <w:sz w:val="21"/>
              </w:rPr>
              <w:t>核变性</w:t>
            </w:r>
          </w:p>
        </w:tc>
        <w:tc>
          <w:tcPr>
            <w:tcW w:w="7508" w:type="dxa"/>
          </w:tcPr>
          <w:p>
            <w:pPr>
              <w:pStyle w:val="9"/>
              <w:spacing w:line="261" w:lineRule="exact"/>
              <w:ind w:left="108"/>
              <w:rPr>
                <w:b/>
                <w:sz w:val="21"/>
              </w:rPr>
            </w:pPr>
            <w:r>
              <w:rPr>
                <w:w w:val="95"/>
                <w:sz w:val="21"/>
              </w:rPr>
              <w:t>病变和角膜边缘有铜盐沉着环为其临床特征，</w:t>
            </w:r>
            <w:r>
              <w:rPr>
                <w:b/>
                <w:w w:val="95"/>
                <w:sz w:val="21"/>
              </w:rPr>
              <w:t>并须满足下列全部条</w:t>
            </w:r>
            <w:r>
              <w:rPr>
                <w:b/>
                <w:spacing w:val="-5"/>
                <w:w w:val="95"/>
                <w:sz w:val="21"/>
              </w:rPr>
              <w:t>件：</w:t>
            </w:r>
          </w:p>
          <w:p>
            <w:pPr>
              <w:pStyle w:val="9"/>
              <w:spacing w:before="2" w:line="249" w:lineRule="exact"/>
              <w:ind w:left="108"/>
              <w:rPr>
                <w:sz w:val="21"/>
              </w:rPr>
            </w:pPr>
            <w:r>
              <w:rPr>
                <w:rFonts w:ascii="Times New Roman" w:eastAsia="Times New Roman"/>
                <w:w w:val="95"/>
                <w:sz w:val="21"/>
              </w:rPr>
              <w:t>1.</w:t>
            </w:r>
            <w:r>
              <w:rPr>
                <w:rFonts w:ascii="Times New Roman" w:eastAsia="Times New Roman"/>
                <w:spacing w:val="71"/>
                <w:w w:val="150"/>
                <w:sz w:val="21"/>
              </w:rPr>
              <w:t xml:space="preserve">  </w:t>
            </w:r>
            <w:r>
              <w:rPr>
                <w:spacing w:val="-1"/>
                <w:w w:val="95"/>
                <w:sz w:val="21"/>
              </w:rPr>
              <w:t>典型临床表现包括：进行性加剧的肢体震颤，肌强直，吞咽及发音困难，精神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508" w:type="dxa"/>
          </w:tcPr>
          <w:p>
            <w:pPr>
              <w:pStyle w:val="9"/>
              <w:spacing w:before="4" w:line="238" w:lineRule="exact"/>
              <w:ind w:left="108"/>
              <w:rPr>
                <w:sz w:val="21"/>
              </w:rPr>
            </w:pPr>
            <w:r>
              <w:rPr>
                <w:spacing w:val="-4"/>
                <w:w w:val="95"/>
                <w:sz w:val="21"/>
              </w:rPr>
              <w:t>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15" w:line="245" w:lineRule="exact"/>
              <w:ind w:left="108"/>
              <w:rPr>
                <w:sz w:val="21"/>
              </w:rPr>
            </w:pPr>
            <w:r>
              <w:rPr>
                <w:rFonts w:ascii="Times New Roman" w:eastAsia="Times New Roman"/>
                <w:sz w:val="21"/>
              </w:rPr>
              <w:t>2</w:t>
            </w:r>
            <w:r>
              <w:rPr>
                <w:rFonts w:ascii="Times New Roman" w:eastAsia="Times New Roman"/>
                <w:spacing w:val="17"/>
                <w:sz w:val="21"/>
              </w:rPr>
              <w:t xml:space="preserve">. </w:t>
            </w:r>
            <w:r>
              <w:rPr>
                <w:sz w:val="21"/>
              </w:rPr>
              <w:t>角膜色素环（</w:t>
            </w:r>
            <w:r>
              <w:rPr>
                <w:rFonts w:ascii="Times New Roman" w:eastAsia="Times New Roman"/>
                <w:sz w:val="21"/>
              </w:rPr>
              <w:t>K-F</w:t>
            </w:r>
            <w:r>
              <w:rPr>
                <w:sz w:val="21"/>
              </w:rPr>
              <w:t>环</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6" w:line="246" w:lineRule="exact"/>
              <w:ind w:left="108"/>
              <w:rPr>
                <w:sz w:val="21"/>
              </w:rPr>
            </w:pPr>
            <w:r>
              <w:rPr>
                <w:rFonts w:ascii="Times New Roman" w:eastAsia="Times New Roman"/>
                <w:w w:val="95"/>
                <w:sz w:val="21"/>
              </w:rPr>
              <w:t>3.</w:t>
            </w:r>
            <w:r>
              <w:rPr>
                <w:rFonts w:ascii="Times New Roman" w:eastAsia="Times New Roman"/>
                <w:spacing w:val="77"/>
                <w:sz w:val="21"/>
              </w:rPr>
              <w:t xml:space="preserve">  </w:t>
            </w:r>
            <w:r>
              <w:rPr>
                <w:spacing w:val="-1"/>
                <w:w w:val="95"/>
                <w:sz w:val="21"/>
              </w:rPr>
              <w:t>血清铜和血清铜蓝蛋白降低，尿铜增加；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7" w:line="245" w:lineRule="exact"/>
              <w:ind w:left="108"/>
              <w:rPr>
                <w:sz w:val="21"/>
              </w:rPr>
            </w:pPr>
            <w:r>
              <w:rPr>
                <w:rFonts w:ascii="Times New Roman" w:eastAsia="Times New Roman"/>
                <w:sz w:val="21"/>
              </w:rPr>
              <w:t>4</w:t>
            </w:r>
            <w:r>
              <w:rPr>
                <w:rFonts w:ascii="Times New Roman" w:eastAsia="Times New Roman"/>
                <w:spacing w:val="19"/>
                <w:sz w:val="21"/>
              </w:rPr>
              <w:t xml:space="preserve">. </w:t>
            </w:r>
            <w:r>
              <w:rPr>
                <w:spacing w:val="-2"/>
                <w:sz w:val="21"/>
              </w:rPr>
              <w:t>食管静脉曲张；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6"/>
              <w:ind w:left="108"/>
              <w:rPr>
                <w:sz w:val="21"/>
              </w:rPr>
            </w:pPr>
            <w:r>
              <w:rPr>
                <w:rFonts w:ascii="Times New Roman" w:eastAsia="Times New Roman"/>
                <w:sz w:val="21"/>
              </w:rPr>
              <w:t>5</w:t>
            </w:r>
            <w:r>
              <w:rPr>
                <w:rFonts w:ascii="Times New Roman" w:eastAsia="Times New Roman"/>
                <w:spacing w:val="23"/>
                <w:sz w:val="21"/>
              </w:rPr>
              <w:t xml:space="preserve">. </w:t>
            </w:r>
            <w:r>
              <w:rPr>
                <w:spacing w:val="-4"/>
                <w:sz w:val="21"/>
              </w:rPr>
              <w:t>腹水。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2"/>
              <w:rPr>
                <w:sz w:val="16"/>
              </w:rPr>
            </w:pPr>
          </w:p>
          <w:p>
            <w:pPr>
              <w:pStyle w:val="9"/>
              <w:ind w:left="50"/>
              <w:rPr>
                <w:rFonts w:ascii="Times New Roman"/>
                <w:b/>
                <w:sz w:val="20"/>
              </w:rPr>
            </w:pPr>
            <w:r>
              <w:rPr>
                <w:rFonts w:ascii="Times New Roman"/>
                <w:b/>
                <w:spacing w:val="-2"/>
                <w:sz w:val="20"/>
              </w:rPr>
              <w:t>10.3.41</w:t>
            </w:r>
          </w:p>
        </w:tc>
        <w:tc>
          <w:tcPr>
            <w:tcW w:w="1351" w:type="dxa"/>
          </w:tcPr>
          <w:p>
            <w:pPr>
              <w:pStyle w:val="9"/>
              <w:spacing w:before="156" w:line="282" w:lineRule="exact"/>
              <w:ind w:left="67"/>
              <w:rPr>
                <w:rFonts w:hint="eastAsia" w:ascii="华文楷体" w:eastAsia="华文楷体"/>
                <w:b/>
                <w:sz w:val="21"/>
              </w:rPr>
            </w:pPr>
            <w:r>
              <w:rPr>
                <w:rFonts w:hint="eastAsia" w:ascii="华文楷体" w:eastAsia="华文楷体"/>
                <w:b/>
                <w:spacing w:val="-2"/>
                <w:w w:val="95"/>
                <w:sz w:val="21"/>
              </w:rPr>
              <w:t>侵蚀性葡萄</w:t>
            </w:r>
          </w:p>
        </w:tc>
        <w:tc>
          <w:tcPr>
            <w:tcW w:w="7508" w:type="dxa"/>
          </w:tcPr>
          <w:p>
            <w:pPr>
              <w:pStyle w:val="9"/>
              <w:spacing w:before="179" w:line="260" w:lineRule="exact"/>
              <w:ind w:left="108"/>
              <w:rPr>
                <w:sz w:val="21"/>
              </w:rPr>
            </w:pPr>
            <w:r>
              <w:rPr>
                <w:w w:val="95"/>
                <w:sz w:val="21"/>
              </w:rPr>
              <w:t>指异常增生的绒毛组织浸润性生长侵入子宫肌层或转</w:t>
            </w:r>
            <w:r>
              <w:rPr>
                <w:spacing w:val="-1"/>
                <w:w w:val="95"/>
                <w:sz w:val="21"/>
              </w:rPr>
              <w:t>移至其他器官或组织的葡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719" w:type="dxa"/>
          </w:tcPr>
          <w:p>
            <w:pPr>
              <w:pStyle w:val="9"/>
              <w:rPr>
                <w:rFonts w:ascii="Times New Roman"/>
                <w:sz w:val="20"/>
              </w:rPr>
            </w:pPr>
          </w:p>
        </w:tc>
        <w:tc>
          <w:tcPr>
            <w:tcW w:w="1351" w:type="dxa"/>
          </w:tcPr>
          <w:p>
            <w:pPr>
              <w:pStyle w:val="9"/>
              <w:spacing w:before="2" w:line="288" w:lineRule="exact"/>
              <w:ind w:left="67"/>
              <w:rPr>
                <w:rFonts w:hint="eastAsia" w:ascii="华文楷体" w:eastAsia="华文楷体"/>
                <w:b/>
                <w:sz w:val="21"/>
              </w:rPr>
            </w:pPr>
            <w:r>
              <w:rPr>
                <w:rFonts w:hint="eastAsia" w:ascii="华文楷体" w:eastAsia="华文楷体"/>
                <w:b/>
                <w:spacing w:val="-85"/>
                <w:w w:val="95"/>
                <w:sz w:val="21"/>
              </w:rPr>
              <w:t>胎</w:t>
            </w:r>
            <w:r>
              <w:rPr>
                <w:rFonts w:hint="eastAsia" w:ascii="华文楷体" w:eastAsia="华文楷体"/>
                <w:b/>
                <w:w w:val="95"/>
                <w:sz w:val="21"/>
              </w:rPr>
              <w:t>（</w:t>
            </w:r>
            <w:r>
              <w:rPr>
                <w:rFonts w:hint="eastAsia" w:ascii="华文楷体" w:eastAsia="华文楷体"/>
                <w:b/>
                <w:spacing w:val="-3"/>
                <w:w w:val="95"/>
                <w:sz w:val="21"/>
              </w:rPr>
              <w:t>或称恶性</w:t>
            </w:r>
          </w:p>
        </w:tc>
        <w:tc>
          <w:tcPr>
            <w:tcW w:w="7508" w:type="dxa"/>
          </w:tcPr>
          <w:p>
            <w:pPr>
              <w:pStyle w:val="9"/>
              <w:spacing w:line="261" w:lineRule="exact"/>
              <w:ind w:left="108"/>
              <w:rPr>
                <w:sz w:val="21"/>
              </w:rPr>
            </w:pPr>
            <w:r>
              <w:rPr>
                <w:spacing w:val="-1"/>
                <w:w w:val="95"/>
                <w:sz w:val="21"/>
              </w:rPr>
              <w:t>萄胎，并已经进行化疗或手术治疗的。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719" w:type="dxa"/>
          </w:tcPr>
          <w:p>
            <w:pPr>
              <w:pStyle w:val="9"/>
              <w:rPr>
                <w:rFonts w:ascii="Times New Roman"/>
                <w:sz w:val="20"/>
              </w:rPr>
            </w:pPr>
          </w:p>
        </w:tc>
        <w:tc>
          <w:tcPr>
            <w:tcW w:w="1351" w:type="dxa"/>
          </w:tcPr>
          <w:p>
            <w:pPr>
              <w:pStyle w:val="9"/>
              <w:spacing w:line="343" w:lineRule="exact"/>
              <w:ind w:left="67"/>
              <w:rPr>
                <w:rFonts w:hint="eastAsia" w:ascii="华文楷体" w:eastAsia="华文楷体"/>
                <w:b/>
                <w:sz w:val="21"/>
              </w:rPr>
            </w:pPr>
            <w:r>
              <w:rPr>
                <w:rFonts w:hint="eastAsia" w:ascii="华文楷体" w:eastAsia="华文楷体"/>
                <w:b/>
                <w:w w:val="95"/>
                <w:sz w:val="21"/>
              </w:rPr>
              <w:t>葡萄胎</w:t>
            </w:r>
            <w:r>
              <w:rPr>
                <w:rFonts w:hint="eastAsia" w:ascii="华文楷体" w:eastAsia="华文楷体"/>
                <w:b/>
                <w:spacing w:val="-10"/>
                <w:w w:val="95"/>
                <w:sz w:val="21"/>
              </w:rPr>
              <w:t>）</w:t>
            </w:r>
          </w:p>
        </w:tc>
        <w:tc>
          <w:tcPr>
            <w:tcW w:w="7508"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719" w:type="dxa"/>
          </w:tcPr>
          <w:p>
            <w:pPr>
              <w:pStyle w:val="9"/>
              <w:spacing w:before="6"/>
              <w:rPr>
                <w:sz w:val="16"/>
              </w:rPr>
            </w:pPr>
          </w:p>
          <w:p>
            <w:pPr>
              <w:pStyle w:val="9"/>
              <w:ind w:left="50"/>
              <w:rPr>
                <w:rFonts w:ascii="Times New Roman"/>
                <w:b/>
                <w:sz w:val="20"/>
              </w:rPr>
            </w:pPr>
            <w:r>
              <w:rPr>
                <w:rFonts w:ascii="Times New Roman"/>
                <w:b/>
                <w:spacing w:val="-2"/>
                <w:sz w:val="20"/>
              </w:rPr>
              <w:t>10.3.42</w:t>
            </w:r>
          </w:p>
        </w:tc>
        <w:tc>
          <w:tcPr>
            <w:tcW w:w="1351" w:type="dxa"/>
          </w:tcPr>
          <w:p>
            <w:pPr>
              <w:pStyle w:val="9"/>
              <w:spacing w:before="160" w:line="329" w:lineRule="exact"/>
              <w:ind w:left="67"/>
              <w:rPr>
                <w:rFonts w:hint="eastAsia" w:ascii="华文楷体" w:eastAsia="华文楷体"/>
                <w:b/>
                <w:sz w:val="21"/>
              </w:rPr>
            </w:pPr>
            <w:r>
              <w:rPr>
                <w:rFonts w:hint="eastAsia" w:ascii="华文楷体" w:eastAsia="华文楷体"/>
                <w:b/>
                <w:spacing w:val="-3"/>
                <w:w w:val="95"/>
                <w:sz w:val="21"/>
              </w:rPr>
              <w:t>胰腺移植</w:t>
            </w:r>
          </w:p>
        </w:tc>
        <w:tc>
          <w:tcPr>
            <w:tcW w:w="7508" w:type="dxa"/>
          </w:tcPr>
          <w:p>
            <w:pPr>
              <w:pStyle w:val="9"/>
              <w:spacing w:before="1"/>
              <w:rPr>
                <w:sz w:val="14"/>
              </w:rPr>
            </w:pPr>
          </w:p>
          <w:p>
            <w:pPr>
              <w:pStyle w:val="9"/>
              <w:ind w:left="108"/>
              <w:rPr>
                <w:sz w:val="21"/>
              </w:rPr>
            </w:pPr>
            <w:r>
              <w:rPr>
                <w:spacing w:val="-1"/>
                <w:w w:val="95"/>
                <w:sz w:val="21"/>
              </w:rPr>
              <w:t>指引胰腺功能衰竭，已经实施了在全身麻醉下进行的胰腺的异体器官移植手术。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08" w:type="dxa"/>
          </w:tcPr>
          <w:p>
            <w:pPr>
              <w:pStyle w:val="9"/>
              <w:spacing w:before="38"/>
              <w:ind w:left="108"/>
              <w:rPr>
                <w:sz w:val="21"/>
              </w:rPr>
            </w:pPr>
            <w:r>
              <w:rPr>
                <w:color w:val="000000"/>
                <w:spacing w:val="-1"/>
                <w:w w:val="95"/>
                <w:sz w:val="21"/>
                <w:shd w:val="clear" w:color="auto" w:fill="E4E4E4"/>
              </w:rPr>
              <w:t>单纯胰岛移植、部分胰腺组织或细胞的移植不在保障范围内。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6"/>
              </w:rPr>
            </w:pPr>
          </w:p>
          <w:p>
            <w:pPr>
              <w:pStyle w:val="9"/>
              <w:ind w:left="50"/>
              <w:rPr>
                <w:rFonts w:ascii="Times New Roman"/>
                <w:b/>
                <w:sz w:val="20"/>
              </w:rPr>
            </w:pPr>
            <w:r>
              <w:rPr>
                <w:rFonts w:ascii="Times New Roman"/>
                <w:b/>
                <w:spacing w:val="-2"/>
                <w:sz w:val="20"/>
              </w:rPr>
              <w:t>10.3.43</w:t>
            </w:r>
          </w:p>
        </w:tc>
        <w:tc>
          <w:tcPr>
            <w:tcW w:w="1351" w:type="dxa"/>
          </w:tcPr>
          <w:p>
            <w:pPr>
              <w:pStyle w:val="9"/>
              <w:spacing w:before="164" w:line="282" w:lineRule="exact"/>
              <w:ind w:left="67"/>
              <w:rPr>
                <w:rFonts w:hint="eastAsia" w:ascii="华文楷体" w:eastAsia="华文楷体"/>
                <w:b/>
                <w:sz w:val="21"/>
              </w:rPr>
            </w:pPr>
            <w:r>
              <w:rPr>
                <w:rFonts w:hint="eastAsia" w:ascii="华文楷体" w:eastAsia="华文楷体"/>
                <w:b/>
                <w:spacing w:val="-2"/>
                <w:w w:val="95"/>
                <w:sz w:val="21"/>
              </w:rPr>
              <w:t>严重的原发</w:t>
            </w:r>
          </w:p>
        </w:tc>
        <w:tc>
          <w:tcPr>
            <w:tcW w:w="7508" w:type="dxa"/>
          </w:tcPr>
          <w:p>
            <w:pPr>
              <w:pStyle w:val="9"/>
              <w:spacing w:before="8"/>
              <w:rPr>
                <w:sz w:val="14"/>
              </w:rPr>
            </w:pPr>
          </w:p>
          <w:p>
            <w:pPr>
              <w:pStyle w:val="9"/>
              <w:spacing w:line="260" w:lineRule="exact"/>
              <w:ind w:left="108"/>
              <w:rPr>
                <w:sz w:val="21"/>
              </w:rPr>
            </w:pPr>
            <w:r>
              <w:rPr>
                <w:w w:val="95"/>
                <w:sz w:val="21"/>
              </w:rPr>
              <w:t>指一种胆汁淤积综合征，其特征是肝内、肝外胆道因纤维化性炎症逐渐狭窄</w:t>
            </w:r>
            <w:r>
              <w:rPr>
                <w:spacing w:val="-5"/>
                <w:w w:val="95"/>
                <w:sz w:val="21"/>
              </w:rPr>
              <w:t>，并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19" w:type="dxa"/>
          </w:tcPr>
          <w:p>
            <w:pPr>
              <w:pStyle w:val="9"/>
              <w:rPr>
                <w:rFonts w:ascii="Times New Roman"/>
                <w:sz w:val="20"/>
              </w:rPr>
            </w:pPr>
          </w:p>
        </w:tc>
        <w:tc>
          <w:tcPr>
            <w:tcW w:w="1351" w:type="dxa"/>
          </w:tcPr>
          <w:p>
            <w:pPr>
              <w:pStyle w:val="9"/>
              <w:spacing w:before="2" w:line="271" w:lineRule="exact"/>
              <w:ind w:left="67"/>
              <w:rPr>
                <w:rFonts w:hint="eastAsia" w:ascii="华文楷体" w:eastAsia="华文楷体"/>
                <w:b/>
                <w:sz w:val="21"/>
              </w:rPr>
            </w:pPr>
            <w:r>
              <w:rPr>
                <w:rFonts w:hint="eastAsia" w:ascii="华文楷体" w:eastAsia="华文楷体"/>
                <w:b/>
                <w:spacing w:val="-2"/>
                <w:w w:val="95"/>
                <w:sz w:val="21"/>
              </w:rPr>
              <w:t>性硬化性胆</w:t>
            </w:r>
          </w:p>
        </w:tc>
        <w:tc>
          <w:tcPr>
            <w:tcW w:w="7508" w:type="dxa"/>
          </w:tcPr>
          <w:p>
            <w:pPr>
              <w:pStyle w:val="9"/>
              <w:spacing w:line="261" w:lineRule="exact"/>
              <w:ind w:left="108"/>
              <w:rPr>
                <w:sz w:val="21"/>
              </w:rPr>
            </w:pPr>
            <w:r>
              <w:rPr>
                <w:spacing w:val="-1"/>
                <w:w w:val="95"/>
                <w:sz w:val="21"/>
              </w:rPr>
              <w:t>最终导致完全阻塞而发展为肝硬化。本病须经内镜逆行胰胆管造影等影像学检查</w:t>
            </w:r>
          </w:p>
        </w:tc>
      </w:tr>
    </w:tbl>
    <w:p>
      <w:pPr>
        <w:tabs>
          <w:tab w:val="left" w:pos="2341"/>
        </w:tabs>
        <w:spacing w:before="24" w:line="160" w:lineRule="auto"/>
        <w:ind w:left="949" w:right="0" w:firstLine="0"/>
        <w:jc w:val="left"/>
        <w:rPr>
          <w:b/>
          <w:sz w:val="21"/>
        </w:rPr>
      </w:pPr>
      <w:r>
        <w:rPr>
          <w:rFonts w:hint="eastAsia" w:ascii="华文楷体" w:eastAsia="华文楷体"/>
          <w:b/>
          <w:w w:val="95"/>
          <w:position w:val="-6"/>
          <w:sz w:val="21"/>
        </w:rPr>
        <w:t>管</w:t>
      </w:r>
      <w:r>
        <w:rPr>
          <w:rFonts w:hint="eastAsia" w:ascii="华文楷体" w:eastAsia="华文楷体"/>
          <w:b/>
          <w:spacing w:val="-10"/>
          <w:position w:val="-6"/>
          <w:sz w:val="21"/>
        </w:rPr>
        <w:t>炎</w:t>
      </w:r>
      <w:r>
        <w:rPr>
          <w:rFonts w:hint="eastAsia" w:ascii="华文楷体" w:eastAsia="华文楷体"/>
          <w:b/>
          <w:position w:val="-6"/>
          <w:sz w:val="21"/>
        </w:rPr>
        <w:tab/>
      </w:r>
      <w:r>
        <w:rPr>
          <w:w w:val="95"/>
          <w:sz w:val="21"/>
        </w:rPr>
        <w:t>证实，</w:t>
      </w:r>
      <w:r>
        <w:rPr>
          <w:b/>
          <w:w w:val="95"/>
          <w:sz w:val="21"/>
        </w:rPr>
        <w:t>并须满足下列全部条件</w:t>
      </w:r>
      <w:r>
        <w:rPr>
          <w:b/>
          <w:spacing w:val="-10"/>
          <w:w w:val="95"/>
          <w:sz w:val="21"/>
        </w:rPr>
        <w:t>：</w:t>
      </w:r>
    </w:p>
    <w:p>
      <w:pPr>
        <w:pStyle w:val="8"/>
        <w:numPr>
          <w:ilvl w:val="3"/>
          <w:numId w:val="41"/>
        </w:numPr>
        <w:tabs>
          <w:tab w:val="left" w:pos="2604"/>
        </w:tabs>
        <w:spacing w:before="0" w:after="0" w:line="211" w:lineRule="exact"/>
        <w:ind w:left="2603" w:right="0" w:hanging="263"/>
        <w:jc w:val="left"/>
        <w:rPr>
          <w:sz w:val="21"/>
        </w:rPr>
      </w:pPr>
      <w:r>
        <w:rPr>
          <w:w w:val="95"/>
          <w:sz w:val="21"/>
        </w:rPr>
        <w:t>总胆红素和直接胆红素同时升高，血清</w:t>
      </w:r>
      <w:r>
        <w:rPr>
          <w:rFonts w:ascii="Times New Roman" w:eastAsia="Times New Roman"/>
          <w:spacing w:val="-2"/>
          <w:w w:val="95"/>
          <w:sz w:val="21"/>
        </w:rPr>
        <w:t>ALP&gt;200U/L</w:t>
      </w:r>
      <w:r>
        <w:rPr>
          <w:spacing w:val="-2"/>
          <w:w w:val="95"/>
          <w:sz w:val="21"/>
        </w:rPr>
        <w:t>；</w:t>
      </w:r>
    </w:p>
    <w:p>
      <w:pPr>
        <w:pStyle w:val="8"/>
        <w:numPr>
          <w:ilvl w:val="3"/>
          <w:numId w:val="41"/>
        </w:numPr>
        <w:tabs>
          <w:tab w:val="left" w:pos="2604"/>
        </w:tabs>
        <w:spacing w:before="2" w:after="0" w:line="240" w:lineRule="auto"/>
        <w:ind w:left="2603" w:right="0" w:hanging="263"/>
        <w:jc w:val="left"/>
        <w:rPr>
          <w:sz w:val="21"/>
        </w:rPr>
      </w:pPr>
      <w:r>
        <w:rPr>
          <w:spacing w:val="-2"/>
          <w:w w:val="95"/>
          <w:sz w:val="21"/>
        </w:rPr>
        <w:t>持续性黄疸病史；</w:t>
      </w:r>
    </w:p>
    <w:p>
      <w:pPr>
        <w:pStyle w:val="8"/>
        <w:numPr>
          <w:ilvl w:val="3"/>
          <w:numId w:val="41"/>
        </w:numPr>
        <w:tabs>
          <w:tab w:val="left" w:pos="2604"/>
        </w:tabs>
        <w:spacing w:before="5" w:after="0" w:line="240" w:lineRule="auto"/>
        <w:ind w:left="2603" w:right="0" w:hanging="263"/>
        <w:jc w:val="left"/>
        <w:rPr>
          <w:sz w:val="21"/>
        </w:rPr>
      </w:pPr>
      <w:r>
        <w:rPr>
          <w:spacing w:val="-1"/>
          <w:w w:val="95"/>
          <w:sz w:val="21"/>
        </w:rPr>
        <w:t>出现胆汁性肝硬化或门脉高压。</w:t>
      </w:r>
    </w:p>
    <w:p>
      <w:pPr>
        <w:pStyle w:val="3"/>
        <w:spacing w:before="98"/>
        <w:ind w:left="2341"/>
      </w:pPr>
      <w:r>
        <w:rPr>
          <w:color w:val="000000"/>
          <w:spacing w:val="-1"/>
          <w:w w:val="95"/>
          <w:shd w:val="clear" w:color="auto" w:fill="E4E4E4"/>
        </w:rPr>
        <w:t>因肿瘤或胆管损伤等继发性的硬化性胆管炎不在保障范围内。</w:t>
      </w:r>
    </w:p>
    <w:p>
      <w:pPr>
        <w:pStyle w:val="3"/>
        <w:spacing w:before="4"/>
        <w:rPr>
          <w:sz w:val="18"/>
        </w:rPr>
      </w:pPr>
    </w:p>
    <w:p>
      <w:pPr>
        <w:spacing w:after="0"/>
        <w:rPr>
          <w:sz w:val="18"/>
        </w:rPr>
        <w:sectPr>
          <w:type w:val="continuous"/>
          <w:pgSz w:w="11910" w:h="16840"/>
          <w:pgMar w:top="1140" w:right="980" w:bottom="280" w:left="920" w:header="720" w:footer="720" w:gutter="0"/>
          <w:cols w:space="720" w:num="1"/>
        </w:sectPr>
      </w:pPr>
    </w:p>
    <w:p>
      <w:pPr>
        <w:pStyle w:val="8"/>
        <w:numPr>
          <w:ilvl w:val="2"/>
          <w:numId w:val="48"/>
        </w:numPr>
        <w:tabs>
          <w:tab w:val="left" w:pos="950"/>
        </w:tabs>
        <w:spacing w:before="101"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严重亚历山</w:t>
      </w:r>
      <w:r>
        <w:rPr>
          <w:rFonts w:hint="eastAsia" w:ascii="华文楷体" w:eastAsia="华文楷体"/>
          <w:b/>
          <w:spacing w:val="-6"/>
          <w:sz w:val="21"/>
        </w:rPr>
        <w:t>大病</w:t>
      </w:r>
    </w:p>
    <w:p>
      <w:pPr>
        <w:pStyle w:val="3"/>
        <w:spacing w:before="94" w:line="242" w:lineRule="auto"/>
        <w:ind w:left="212" w:right="255"/>
      </w:pPr>
      <w:r>
        <w:br w:type="column"/>
      </w:r>
      <w:r>
        <w:rPr>
          <w:spacing w:val="-4"/>
          <w:w w:val="99"/>
        </w:rPr>
        <w:t>一种遗传性中枢神经系统退行性病变，特点为脑白质营养不良性。临床表现为惊</w:t>
      </w:r>
      <w:r>
        <w:rPr>
          <w:spacing w:val="-12"/>
          <w:w w:val="99"/>
        </w:rPr>
        <w:t>厥发作、智力下降、球麻痹、共济失调、痉性瘫痪。亚历山大病必须被明确诊断，</w:t>
      </w:r>
      <w:r>
        <w:rPr>
          <w:spacing w:val="-4"/>
          <w:w w:val="99"/>
        </w:rPr>
        <w:t>并且造成永久性神经系统功能障碍。被保险人自主生活能力完全丧失，无法独立完成六项基本日常生活活动中的三项或三项以上，日常生活必须持续接受他人护</w:t>
      </w:r>
      <w:r>
        <w:rPr>
          <w:spacing w:val="-1"/>
          <w:w w:val="99"/>
        </w:rPr>
        <w:t>理。</w:t>
      </w:r>
    </w:p>
    <w:p>
      <w:pPr>
        <w:pStyle w:val="3"/>
        <w:spacing w:before="95"/>
        <w:ind w:left="212"/>
      </w:pPr>
      <w:r>
        <w:rPr>
          <w:color w:val="000000"/>
          <w:spacing w:val="-1"/>
          <w:w w:val="95"/>
          <w:shd w:val="clear" w:color="auto" w:fill="E4E4E4"/>
        </w:rPr>
        <w:t>未明确诊断的疑似病例不在本保障范围之内。</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48"/>
        </w:numPr>
        <w:tabs>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慢性肾上腺</w:t>
      </w:r>
    </w:p>
    <w:p>
      <w:pPr>
        <w:spacing w:before="0" w:line="323" w:lineRule="exact"/>
        <w:ind w:left="949" w:right="0" w:firstLine="0"/>
        <w:jc w:val="left"/>
        <w:rPr>
          <w:rFonts w:hint="eastAsia" w:ascii="华文楷体" w:eastAsia="华文楷体"/>
          <w:b/>
          <w:sz w:val="21"/>
        </w:rPr>
      </w:pPr>
      <w:r>
        <w:rPr>
          <w:rFonts w:hint="eastAsia" w:ascii="华文楷体" w:eastAsia="华文楷体"/>
          <w:b/>
          <w:spacing w:val="-2"/>
          <w:w w:val="95"/>
          <w:sz w:val="21"/>
        </w:rPr>
        <w:t>皮质功能衰</w:t>
      </w:r>
    </w:p>
    <w:p>
      <w:pPr>
        <w:pStyle w:val="3"/>
        <w:spacing w:before="94" w:line="242" w:lineRule="auto"/>
        <w:ind w:left="212" w:right="361"/>
      </w:pPr>
      <w:r>
        <w:br w:type="column"/>
      </w:r>
      <w:r>
        <w:rPr>
          <w:spacing w:val="-5"/>
          <w:w w:val="99"/>
        </w:rPr>
        <w:t>因为自身免疫功能紊乱，使肾上腺组织逐渐受损，而需要长期接受糖皮质激素及</w:t>
      </w:r>
      <w:r>
        <w:rPr>
          <w:spacing w:val="-4"/>
          <w:w w:val="99"/>
        </w:rPr>
        <w:t>肾上腺皮质激素替代疗法。该病必须经内分泌专科医生确诊，并有以下报告作为</w:t>
      </w:r>
    </w:p>
    <w:p>
      <w:pPr>
        <w:spacing w:after="0" w:line="242" w:lineRule="auto"/>
        <w:sectPr>
          <w:type w:val="continuous"/>
          <w:pgSz w:w="11910" w:h="16840"/>
          <w:pgMar w:top="1060" w:right="980" w:bottom="280" w:left="920" w:header="720" w:footer="720" w:gutter="0"/>
          <w:cols w:equalWidth="0" w:num="2">
            <w:col w:w="2039" w:space="9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19" w:type="dxa"/>
          </w:tcPr>
          <w:p>
            <w:pPr>
              <w:pStyle w:val="9"/>
              <w:rPr>
                <w:rFonts w:ascii="Times New Roman"/>
                <w:sz w:val="20"/>
              </w:rPr>
            </w:pPr>
          </w:p>
        </w:tc>
        <w:tc>
          <w:tcPr>
            <w:tcW w:w="1288" w:type="dxa"/>
          </w:tcPr>
          <w:p>
            <w:pPr>
              <w:pStyle w:val="9"/>
              <w:spacing w:line="259" w:lineRule="exact"/>
              <w:ind w:left="67"/>
              <w:rPr>
                <w:rFonts w:hint="eastAsia" w:ascii="华文楷体" w:eastAsia="华文楷体"/>
                <w:b/>
                <w:sz w:val="21"/>
              </w:rPr>
            </w:pPr>
            <w:r>
              <w:rPr>
                <w:rFonts w:hint="eastAsia" w:ascii="华文楷体" w:eastAsia="华文楷体"/>
                <w:b/>
                <w:w w:val="99"/>
                <w:sz w:val="21"/>
              </w:rPr>
              <w:t>竭</w:t>
            </w:r>
          </w:p>
        </w:tc>
        <w:tc>
          <w:tcPr>
            <w:tcW w:w="7570" w:type="dxa"/>
          </w:tcPr>
          <w:p>
            <w:pPr>
              <w:pStyle w:val="9"/>
              <w:spacing w:before="8" w:line="251" w:lineRule="exact"/>
              <w:ind w:left="171"/>
              <w:rPr>
                <w:sz w:val="21"/>
              </w:rPr>
            </w:pPr>
            <w:r>
              <w:rPr>
                <w:spacing w:val="-4"/>
                <w:w w:val="95"/>
                <w:sz w:val="21"/>
              </w:rPr>
              <w:t>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570" w:type="dxa"/>
          </w:tcPr>
          <w:p>
            <w:pPr>
              <w:pStyle w:val="9"/>
              <w:spacing w:line="239" w:lineRule="exact"/>
              <w:ind w:left="171"/>
              <w:rPr>
                <w:sz w:val="21"/>
              </w:rPr>
            </w:pPr>
            <w:r>
              <w:rPr>
                <w:rFonts w:ascii="Times New Roman" w:eastAsia="Times New Roman"/>
                <w:sz w:val="21"/>
              </w:rPr>
              <w:t>1</w:t>
            </w:r>
            <w:r>
              <w:rPr>
                <w:rFonts w:ascii="Times New Roman" w:eastAsia="Times New Roman"/>
                <w:spacing w:val="11"/>
                <w:sz w:val="21"/>
              </w:rPr>
              <w:t xml:space="preserve">. </w:t>
            </w:r>
            <w:r>
              <w:rPr>
                <w:sz w:val="21"/>
              </w:rPr>
              <w:t>促肾上腺皮质激素</w:t>
            </w:r>
            <w:r>
              <w:rPr>
                <w:rFonts w:ascii="Times New Roman" w:eastAsia="Times New Roman"/>
                <w:sz w:val="21"/>
              </w:rPr>
              <w:t>(ACTH)</w:t>
            </w:r>
            <w:r>
              <w:rPr>
                <w:spacing w:val="-2"/>
                <w:sz w:val="21"/>
              </w:rPr>
              <w:t>刺激试验；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4" w:line="238" w:lineRule="exact"/>
              <w:ind w:left="171"/>
              <w:rPr>
                <w:sz w:val="21"/>
              </w:rPr>
            </w:pPr>
            <w:r>
              <w:rPr>
                <w:rFonts w:ascii="Times New Roman" w:eastAsia="Times New Roman"/>
                <w:sz w:val="21"/>
              </w:rPr>
              <w:t>2</w:t>
            </w:r>
            <w:r>
              <w:rPr>
                <w:rFonts w:ascii="Times New Roman" w:eastAsia="Times New Roman"/>
                <w:spacing w:val="16"/>
                <w:sz w:val="21"/>
              </w:rPr>
              <w:t xml:space="preserve">. </w:t>
            </w:r>
            <w:r>
              <w:rPr>
                <w:spacing w:val="-1"/>
                <w:sz w:val="21"/>
              </w:rPr>
              <w:t>胰岛素血糖减少测试；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3" w:line="239" w:lineRule="exact"/>
              <w:ind w:left="171"/>
              <w:rPr>
                <w:sz w:val="21"/>
              </w:rPr>
            </w:pPr>
            <w:r>
              <w:rPr>
                <w:rFonts w:ascii="Times New Roman" w:eastAsia="Times New Roman"/>
                <w:w w:val="95"/>
                <w:sz w:val="21"/>
              </w:rPr>
              <w:t>3.</w:t>
            </w:r>
            <w:r>
              <w:rPr>
                <w:rFonts w:ascii="Times New Roman" w:eastAsia="Times New Roman"/>
                <w:spacing w:val="78"/>
                <w:sz w:val="21"/>
              </w:rPr>
              <w:t xml:space="preserve">  </w:t>
            </w:r>
            <w:r>
              <w:rPr>
                <w:w w:val="95"/>
                <w:sz w:val="21"/>
              </w:rPr>
              <w:t>血浆促肾上腺皮质激素</w:t>
            </w:r>
            <w:r>
              <w:rPr>
                <w:rFonts w:ascii="Times New Roman" w:eastAsia="Times New Roman"/>
                <w:w w:val="95"/>
                <w:sz w:val="21"/>
              </w:rPr>
              <w:t>(ACTH)</w:t>
            </w:r>
            <w:r>
              <w:rPr>
                <w:spacing w:val="-2"/>
                <w:w w:val="95"/>
                <w:sz w:val="21"/>
              </w:rPr>
              <w:t>水平测定；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4"/>
              <w:ind w:left="171"/>
              <w:rPr>
                <w:sz w:val="21"/>
              </w:rPr>
            </w:pPr>
            <w:r>
              <w:rPr>
                <w:rFonts w:ascii="Times New Roman" w:eastAsia="Times New Roman"/>
                <w:sz w:val="21"/>
              </w:rPr>
              <w:t>4</w:t>
            </w:r>
            <w:r>
              <w:rPr>
                <w:rFonts w:ascii="Times New Roman" w:eastAsia="Times New Roman"/>
                <w:spacing w:val="15"/>
                <w:sz w:val="21"/>
              </w:rPr>
              <w:t xml:space="preserve">. </w:t>
            </w:r>
            <w:r>
              <w:rPr>
                <w:sz w:val="21"/>
              </w:rPr>
              <w:t>血浆肾素活性</w:t>
            </w:r>
            <w:r>
              <w:rPr>
                <w:rFonts w:ascii="Times New Roman" w:eastAsia="Times New Roman"/>
                <w:sz w:val="21"/>
              </w:rPr>
              <w:t>(PRA)</w:t>
            </w:r>
            <w:r>
              <w:rPr>
                <w:spacing w:val="-4"/>
                <w:sz w:val="21"/>
              </w:rPr>
              <w:t>测定。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56" w:line="235" w:lineRule="exact"/>
              <w:ind w:left="171"/>
              <w:rPr>
                <w:sz w:val="21"/>
              </w:rPr>
            </w:pPr>
            <w:r>
              <w:rPr>
                <w:w w:val="95"/>
                <w:sz w:val="21"/>
              </w:rPr>
              <w:t>慢性肾上腺皮质功能衰竭只对由自身免疫功能紊乱引起的承担保险责任，</w:t>
            </w:r>
            <w:r>
              <w:rPr>
                <w:color w:val="000000"/>
                <w:spacing w:val="-4"/>
                <w:w w:val="95"/>
                <w:sz w:val="21"/>
                <w:shd w:val="clear" w:color="auto" w:fill="E4E4E4"/>
              </w:rPr>
              <w:t>其他原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8"/>
              <w:ind w:left="171"/>
              <w:rPr>
                <w:sz w:val="21"/>
              </w:rPr>
            </w:pPr>
            <w:r>
              <w:rPr>
                <w:color w:val="000000"/>
                <w:spacing w:val="-1"/>
                <w:w w:val="95"/>
                <w:sz w:val="21"/>
                <w:shd w:val="clear" w:color="auto" w:fill="E4E4E4"/>
              </w:rPr>
              <w:t>因引起的不在保障范围内。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64"/>
              <w:ind w:left="171"/>
              <w:rPr>
                <w:sz w:val="21"/>
              </w:rPr>
            </w:pPr>
            <w:r>
              <w:rPr>
                <w:color w:val="000000"/>
                <w:spacing w:val="-1"/>
                <w:w w:val="95"/>
                <w:sz w:val="21"/>
                <w:shd w:val="clear" w:color="auto" w:fill="E4E4E4"/>
              </w:rPr>
              <w:t>因肾上腺脑白质营养不良造成的慢性肾上腺皮质功能衰竭不在赔付责任范围内。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4"/>
              <w:rPr>
                <w:sz w:val="17"/>
              </w:rPr>
            </w:pPr>
          </w:p>
          <w:p>
            <w:pPr>
              <w:pStyle w:val="9"/>
              <w:spacing w:line="225" w:lineRule="exact"/>
              <w:ind w:left="50"/>
              <w:rPr>
                <w:rFonts w:ascii="Times New Roman"/>
                <w:b/>
                <w:sz w:val="20"/>
              </w:rPr>
            </w:pPr>
            <w:r>
              <w:rPr>
                <w:rFonts w:ascii="Times New Roman"/>
                <w:b/>
                <w:spacing w:val="-2"/>
                <w:sz w:val="20"/>
              </w:rPr>
              <w:t>10.3.46</w:t>
            </w:r>
          </w:p>
        </w:tc>
        <w:tc>
          <w:tcPr>
            <w:tcW w:w="1288" w:type="dxa"/>
          </w:tcPr>
          <w:p>
            <w:pPr>
              <w:pStyle w:val="9"/>
              <w:spacing w:before="171" w:line="276" w:lineRule="exact"/>
              <w:ind w:left="67"/>
              <w:rPr>
                <w:rFonts w:hint="eastAsia" w:ascii="华文楷体" w:eastAsia="华文楷体"/>
                <w:b/>
                <w:sz w:val="21"/>
              </w:rPr>
            </w:pPr>
            <w:r>
              <w:rPr>
                <w:rFonts w:hint="eastAsia" w:ascii="华文楷体" w:eastAsia="华文楷体"/>
                <w:b/>
                <w:spacing w:val="-2"/>
                <w:w w:val="95"/>
                <w:sz w:val="21"/>
              </w:rPr>
              <w:t>严重自身免</w:t>
            </w:r>
          </w:p>
        </w:tc>
        <w:tc>
          <w:tcPr>
            <w:tcW w:w="7570" w:type="dxa"/>
          </w:tcPr>
          <w:p>
            <w:pPr>
              <w:pStyle w:val="9"/>
              <w:spacing w:before="1"/>
              <w:rPr>
                <w:sz w:val="15"/>
              </w:rPr>
            </w:pPr>
          </w:p>
          <w:p>
            <w:pPr>
              <w:pStyle w:val="9"/>
              <w:spacing w:before="1" w:line="253" w:lineRule="exact"/>
              <w:ind w:left="171"/>
              <w:rPr>
                <w:sz w:val="21"/>
              </w:rPr>
            </w:pPr>
            <w:r>
              <w:rPr>
                <w:spacing w:val="-1"/>
                <w:w w:val="95"/>
                <w:sz w:val="21"/>
              </w:rPr>
              <w:t>自身免疫性肝炎是一种原因不明的慢性肝脏的坏死性炎性疾病，机体免疫机制被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before="9"/>
              <w:ind w:left="67"/>
              <w:rPr>
                <w:rFonts w:hint="eastAsia" w:ascii="华文楷体" w:eastAsia="华文楷体"/>
                <w:b/>
                <w:sz w:val="21"/>
              </w:rPr>
            </w:pPr>
            <w:r>
              <w:rPr>
                <w:rFonts w:hint="eastAsia" w:ascii="华文楷体" w:eastAsia="华文楷体"/>
                <w:b/>
                <w:spacing w:val="-3"/>
                <w:w w:val="95"/>
                <w:sz w:val="21"/>
              </w:rPr>
              <w:t>疫性肝炎</w:t>
            </w:r>
          </w:p>
        </w:tc>
        <w:tc>
          <w:tcPr>
            <w:tcW w:w="7570" w:type="dxa"/>
          </w:tcPr>
          <w:p>
            <w:pPr>
              <w:pStyle w:val="9"/>
              <w:spacing w:line="267" w:lineRule="exact"/>
              <w:ind w:left="171"/>
              <w:rPr>
                <w:sz w:val="21"/>
              </w:rPr>
            </w:pPr>
            <w:r>
              <w:rPr>
                <w:w w:val="95"/>
                <w:sz w:val="21"/>
              </w:rPr>
              <w:t>破坏，产生针对肝脏自身抗原的抗体导致自身免疫反应</w:t>
            </w:r>
            <w:r>
              <w:rPr>
                <w:spacing w:val="-1"/>
                <w:w w:val="95"/>
                <w:sz w:val="21"/>
              </w:rPr>
              <w:t>，从而破坏肝细胞造成肝</w:t>
            </w:r>
          </w:p>
          <w:p>
            <w:pPr>
              <w:pStyle w:val="9"/>
              <w:spacing w:before="2" w:line="232" w:lineRule="exact"/>
              <w:ind w:left="171"/>
              <w:rPr>
                <w:sz w:val="21"/>
              </w:rPr>
            </w:pPr>
            <w:r>
              <w:rPr>
                <w:w w:val="95"/>
                <w:sz w:val="21"/>
              </w:rPr>
              <w:t>脏炎症坏死，进而发展为肝硬化，</w:t>
            </w:r>
            <w:r>
              <w:rPr>
                <w:b/>
                <w:w w:val="95"/>
                <w:sz w:val="21"/>
              </w:rPr>
              <w:t>并须满足下列全部条件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22" w:line="238" w:lineRule="exact"/>
              <w:ind w:left="171"/>
              <w:rPr>
                <w:sz w:val="21"/>
              </w:rPr>
            </w:pPr>
            <w:r>
              <w:rPr>
                <w:rFonts w:ascii="Times New Roman" w:hAnsi="Times New Roman" w:eastAsia="Times New Roman"/>
                <w:sz w:val="21"/>
              </w:rPr>
              <w:t>1</w:t>
            </w:r>
            <w:r>
              <w:rPr>
                <w:rFonts w:ascii="Times New Roman" w:hAnsi="Times New Roman" w:eastAsia="Times New Roman"/>
                <w:spacing w:val="18"/>
                <w:sz w:val="21"/>
              </w:rPr>
              <w:t xml:space="preserve">. </w:t>
            </w:r>
            <w:r>
              <w:rPr>
                <w:sz w:val="21"/>
              </w:rPr>
              <w:t>高</w:t>
            </w:r>
            <w:r>
              <w:rPr>
                <w:rFonts w:ascii="Times New Roman" w:hAnsi="Times New Roman" w:eastAsia="Times New Roman"/>
                <w:sz w:val="21"/>
              </w:rPr>
              <w:t>γ</w:t>
            </w:r>
            <w:r>
              <w:rPr>
                <w:spacing w:val="-2"/>
                <w:sz w:val="21"/>
              </w:rPr>
              <w:t>球蛋白血症；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3" w:line="239" w:lineRule="exact"/>
              <w:ind w:left="171"/>
              <w:rPr>
                <w:sz w:val="21"/>
              </w:rPr>
            </w:pPr>
            <w:r>
              <w:rPr>
                <w:rFonts w:ascii="Times New Roman" w:eastAsia="Times New Roman"/>
                <w:w w:val="95"/>
                <w:sz w:val="21"/>
              </w:rPr>
              <w:t>2.</w:t>
            </w:r>
            <w:r>
              <w:rPr>
                <w:rFonts w:ascii="Times New Roman" w:eastAsia="Times New Roman"/>
                <w:spacing w:val="69"/>
                <w:w w:val="150"/>
                <w:sz w:val="21"/>
              </w:rPr>
              <w:t xml:space="preserve">  </w:t>
            </w:r>
            <w:r>
              <w:rPr>
                <w:w w:val="95"/>
                <w:sz w:val="21"/>
              </w:rPr>
              <w:t>血液中存在高水平的自身免疫抗体，如</w:t>
            </w:r>
            <w:r>
              <w:rPr>
                <w:spacing w:val="44"/>
                <w:sz w:val="21"/>
              </w:rPr>
              <w:t xml:space="preserve"> </w:t>
            </w:r>
            <w:r>
              <w:rPr>
                <w:rFonts w:ascii="Times New Roman" w:eastAsia="Times New Roman"/>
                <w:w w:val="95"/>
                <w:sz w:val="21"/>
              </w:rPr>
              <w:t>ANA</w:t>
            </w:r>
            <w:r>
              <w:rPr>
                <w:w w:val="95"/>
                <w:sz w:val="21"/>
              </w:rPr>
              <w:t>（抗核抗体）、</w:t>
            </w:r>
            <w:r>
              <w:rPr>
                <w:rFonts w:ascii="Times New Roman" w:eastAsia="Times New Roman"/>
                <w:w w:val="95"/>
                <w:sz w:val="21"/>
              </w:rPr>
              <w:t>SMA</w:t>
            </w:r>
            <w:r>
              <w:rPr>
                <w:w w:val="95"/>
                <w:sz w:val="21"/>
              </w:rPr>
              <w:t>（</w:t>
            </w:r>
            <w:r>
              <w:rPr>
                <w:spacing w:val="-3"/>
                <w:w w:val="95"/>
                <w:sz w:val="21"/>
              </w:rPr>
              <w:t>抗平滑肌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4" w:line="238" w:lineRule="exact"/>
              <w:ind w:left="171"/>
              <w:rPr>
                <w:sz w:val="21"/>
              </w:rPr>
            </w:pPr>
            <w:r>
              <w:rPr>
                <w:w w:val="95"/>
                <w:sz w:val="21"/>
              </w:rPr>
              <w:t>抗体）</w:t>
            </w:r>
            <w:r>
              <w:rPr>
                <w:spacing w:val="-1"/>
                <w:w w:val="95"/>
                <w:sz w:val="21"/>
              </w:rPr>
              <w:t xml:space="preserve">、抗 </w:t>
            </w:r>
            <w:r>
              <w:rPr>
                <w:rFonts w:ascii="Times New Roman" w:eastAsia="Times New Roman"/>
                <w:w w:val="95"/>
                <w:sz w:val="21"/>
              </w:rPr>
              <w:t>LKM1</w:t>
            </w:r>
            <w:r>
              <w:rPr>
                <w:rFonts w:ascii="Times New Roman" w:eastAsia="Times New Roman"/>
                <w:spacing w:val="50"/>
                <w:sz w:val="21"/>
              </w:rPr>
              <w:t xml:space="preserve"> </w:t>
            </w:r>
            <w:r>
              <w:rPr>
                <w:w w:val="95"/>
                <w:sz w:val="21"/>
              </w:rPr>
              <w:t>抗体或抗</w:t>
            </w:r>
            <w:r>
              <w:rPr>
                <w:rFonts w:ascii="Times New Roman" w:eastAsia="Times New Roman"/>
                <w:w w:val="95"/>
                <w:sz w:val="21"/>
              </w:rPr>
              <w:t>-SLA/LP</w:t>
            </w:r>
            <w:r>
              <w:rPr>
                <w:rFonts w:ascii="Times New Roman" w:eastAsia="Times New Roman"/>
                <w:spacing w:val="56"/>
                <w:sz w:val="21"/>
              </w:rPr>
              <w:t xml:space="preserve"> </w:t>
            </w:r>
            <w:r>
              <w:rPr>
                <w:spacing w:val="-4"/>
                <w:w w:val="95"/>
                <w:sz w:val="21"/>
              </w:rPr>
              <w:t>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3" w:line="239" w:lineRule="exact"/>
              <w:ind w:left="171"/>
              <w:rPr>
                <w:sz w:val="21"/>
              </w:rPr>
            </w:pPr>
            <w:r>
              <w:rPr>
                <w:rFonts w:ascii="Times New Roman" w:eastAsia="Times New Roman"/>
                <w:sz w:val="21"/>
              </w:rPr>
              <w:t>3</w:t>
            </w:r>
            <w:r>
              <w:rPr>
                <w:rFonts w:ascii="Times New Roman" w:eastAsia="Times New Roman"/>
                <w:spacing w:val="15"/>
                <w:sz w:val="21"/>
              </w:rPr>
              <w:t xml:space="preserve">. </w:t>
            </w:r>
            <w:r>
              <w:rPr>
                <w:spacing w:val="-1"/>
                <w:sz w:val="21"/>
              </w:rPr>
              <w:t>肝脏活检证实免疫性肝炎；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570" w:type="dxa"/>
          </w:tcPr>
          <w:p>
            <w:pPr>
              <w:pStyle w:val="9"/>
              <w:spacing w:before="14"/>
              <w:ind w:left="171"/>
              <w:rPr>
                <w:sz w:val="21"/>
              </w:rPr>
            </w:pPr>
            <w:r>
              <w:rPr>
                <w:rFonts w:ascii="Times New Roman" w:eastAsia="Times New Roman"/>
                <w:w w:val="95"/>
                <w:sz w:val="21"/>
              </w:rPr>
              <w:t>4.</w:t>
            </w:r>
            <w:r>
              <w:rPr>
                <w:rFonts w:ascii="Times New Roman" w:eastAsia="Times New Roman"/>
                <w:spacing w:val="57"/>
                <w:sz w:val="21"/>
              </w:rPr>
              <w:t xml:space="preserve">   </w:t>
            </w:r>
            <w:r>
              <w:rPr>
                <w:spacing w:val="-1"/>
                <w:w w:val="95"/>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6"/>
              <w:rPr>
                <w:sz w:val="16"/>
              </w:rPr>
            </w:pPr>
          </w:p>
          <w:p>
            <w:pPr>
              <w:pStyle w:val="9"/>
              <w:spacing w:before="1" w:line="227" w:lineRule="exact"/>
              <w:ind w:left="50"/>
              <w:rPr>
                <w:rFonts w:ascii="Times New Roman"/>
                <w:b/>
                <w:sz w:val="20"/>
              </w:rPr>
            </w:pPr>
            <w:r>
              <w:rPr>
                <w:rFonts w:ascii="Times New Roman"/>
                <w:b/>
                <w:spacing w:val="-2"/>
                <w:sz w:val="20"/>
              </w:rPr>
              <w:t>10.3.47</w:t>
            </w:r>
          </w:p>
        </w:tc>
        <w:tc>
          <w:tcPr>
            <w:tcW w:w="1288"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严重的胰岛</w:t>
            </w:r>
          </w:p>
        </w:tc>
        <w:tc>
          <w:tcPr>
            <w:tcW w:w="7570" w:type="dxa"/>
          </w:tcPr>
          <w:p>
            <w:pPr>
              <w:pStyle w:val="9"/>
              <w:spacing w:before="4"/>
              <w:rPr>
                <w:sz w:val="14"/>
              </w:rPr>
            </w:pPr>
          </w:p>
          <w:p>
            <w:pPr>
              <w:pStyle w:val="9"/>
              <w:spacing w:line="255" w:lineRule="exact"/>
              <w:ind w:left="171"/>
              <w:rPr>
                <w:sz w:val="21"/>
              </w:rPr>
            </w:pPr>
            <w:r>
              <w:rPr>
                <w:w w:val="95"/>
                <w:sz w:val="21"/>
              </w:rPr>
              <w:t>胰岛素依赖型糖尿病是由于胰岛素分泌绝对不足而引</w:t>
            </w:r>
            <w:r>
              <w:rPr>
                <w:spacing w:val="-1"/>
                <w:w w:val="95"/>
                <w:sz w:val="21"/>
              </w:rPr>
              <w:t>起以血浆葡萄糖水平增高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19" w:type="dxa"/>
          </w:tcPr>
          <w:p>
            <w:pPr>
              <w:pStyle w:val="9"/>
              <w:rPr>
                <w:rFonts w:ascii="Times New Roman"/>
                <w:sz w:val="20"/>
              </w:rPr>
            </w:pPr>
          </w:p>
        </w:tc>
        <w:tc>
          <w:tcPr>
            <w:tcW w:w="1288" w:type="dxa"/>
          </w:tcPr>
          <w:p>
            <w:pPr>
              <w:pStyle w:val="9"/>
              <w:spacing w:before="9" w:line="264" w:lineRule="exact"/>
              <w:ind w:left="67"/>
              <w:rPr>
                <w:rFonts w:hint="eastAsia" w:ascii="华文楷体" w:eastAsia="华文楷体"/>
                <w:b/>
                <w:sz w:val="21"/>
              </w:rPr>
            </w:pPr>
            <w:r>
              <w:rPr>
                <w:rFonts w:hint="eastAsia" w:ascii="华文楷体" w:eastAsia="华文楷体"/>
                <w:b/>
                <w:spacing w:val="-2"/>
                <w:w w:val="95"/>
                <w:sz w:val="21"/>
              </w:rPr>
              <w:t>素依赖型糖</w:t>
            </w:r>
          </w:p>
        </w:tc>
        <w:tc>
          <w:tcPr>
            <w:tcW w:w="7570" w:type="dxa"/>
          </w:tcPr>
          <w:p>
            <w:pPr>
              <w:pStyle w:val="9"/>
              <w:spacing w:line="267" w:lineRule="exact"/>
              <w:ind w:left="171"/>
              <w:rPr>
                <w:sz w:val="21"/>
              </w:rPr>
            </w:pPr>
            <w:r>
              <w:rPr>
                <w:spacing w:val="-1"/>
                <w:w w:val="95"/>
                <w:sz w:val="21"/>
              </w:rPr>
              <w:t>为特征的代谢内分泌疾病，需持续利用外源性胰岛素治疗。必须明确诊断为胰岛</w:t>
            </w:r>
          </w:p>
        </w:tc>
      </w:tr>
    </w:tbl>
    <w:p>
      <w:pPr>
        <w:spacing w:after="0" w:line="267" w:lineRule="exact"/>
        <w:rPr>
          <w:sz w:val="21"/>
        </w:rPr>
        <w:sectPr>
          <w:pgSz w:w="11910" w:h="16840"/>
          <w:pgMar w:top="1120" w:right="980" w:bottom="280" w:left="920" w:header="720" w:footer="720" w:gutter="0"/>
          <w:cols w:space="720" w:num="1"/>
        </w:sectPr>
      </w:pPr>
    </w:p>
    <w:p>
      <w:pPr>
        <w:spacing w:before="43" w:line="213" w:lineRule="auto"/>
        <w:ind w:left="949" w:right="0" w:firstLine="0"/>
        <w:jc w:val="left"/>
        <w:rPr>
          <w:rFonts w:hint="eastAsia" w:ascii="华文楷体" w:eastAsia="华文楷体"/>
          <w:b/>
          <w:sz w:val="21"/>
        </w:rPr>
      </w:pPr>
      <w:r>
        <w:rPr>
          <w:rFonts w:hint="eastAsia" w:ascii="华文楷体" w:eastAsia="华文楷体"/>
          <w:b/>
          <w:spacing w:val="-8"/>
          <w:sz w:val="21"/>
        </w:rPr>
        <w:t>尿病（</w:t>
      </w:r>
      <w:r>
        <w:rPr>
          <w:rFonts w:ascii="Times New Roman" w:eastAsia="Times New Roman"/>
          <w:b/>
          <w:spacing w:val="-8"/>
          <w:sz w:val="21"/>
        </w:rPr>
        <w:t>1</w:t>
      </w:r>
      <w:r>
        <w:rPr>
          <w:rFonts w:ascii="Times New Roman" w:eastAsia="Times New Roman"/>
          <w:b/>
          <w:spacing w:val="-6"/>
          <w:sz w:val="21"/>
        </w:rPr>
        <w:t xml:space="preserve"> </w:t>
      </w:r>
      <w:r>
        <w:rPr>
          <w:rFonts w:hint="eastAsia" w:ascii="华文楷体" w:eastAsia="华文楷体"/>
          <w:b/>
          <w:spacing w:val="-8"/>
          <w:sz w:val="21"/>
        </w:rPr>
        <w:t>型糖</w:t>
      </w:r>
      <w:r>
        <w:rPr>
          <w:rFonts w:hint="eastAsia" w:ascii="华文楷体" w:eastAsia="华文楷体"/>
          <w:b/>
          <w:spacing w:val="-4"/>
          <w:sz w:val="21"/>
        </w:rPr>
        <w:t>尿病）</w:t>
      </w:r>
    </w:p>
    <w:p>
      <w:pPr>
        <w:pStyle w:val="3"/>
        <w:spacing w:line="240" w:lineRule="exact"/>
        <w:ind w:left="178"/>
      </w:pPr>
      <w:r>
        <w:br w:type="column"/>
      </w:r>
      <w:r>
        <w:rPr>
          <w:w w:val="95"/>
        </w:rPr>
        <w:t>素依赖型糖尿病（</w:t>
      </w:r>
      <w:r>
        <w:rPr>
          <w:rFonts w:ascii="Times New Roman" w:eastAsia="Times New Roman"/>
          <w:w w:val="95"/>
        </w:rPr>
        <w:t>1</w:t>
      </w:r>
      <w:r>
        <w:rPr>
          <w:rFonts w:ascii="Times New Roman" w:eastAsia="Times New Roman"/>
          <w:spacing w:val="55"/>
          <w:w w:val="150"/>
        </w:rPr>
        <w:t xml:space="preserve">  </w:t>
      </w:r>
      <w:r>
        <w:rPr>
          <w:w w:val="95"/>
        </w:rPr>
        <w:t>型糖尿病）</w:t>
      </w:r>
      <w:r>
        <w:rPr>
          <w:spacing w:val="-1"/>
          <w:w w:val="95"/>
        </w:rPr>
        <w:t>并满足下列至少一个条件：</w:t>
      </w:r>
    </w:p>
    <w:p>
      <w:pPr>
        <w:pStyle w:val="8"/>
        <w:numPr>
          <w:ilvl w:val="0"/>
          <w:numId w:val="49"/>
        </w:numPr>
        <w:tabs>
          <w:tab w:val="left" w:pos="440"/>
        </w:tabs>
        <w:spacing w:before="4" w:after="0" w:line="240" w:lineRule="auto"/>
        <w:ind w:left="439" w:right="0" w:hanging="262"/>
        <w:jc w:val="left"/>
        <w:rPr>
          <w:sz w:val="21"/>
        </w:rPr>
      </w:pPr>
      <w:r>
        <w:rPr>
          <w:spacing w:val="-1"/>
          <w:w w:val="95"/>
          <w:sz w:val="21"/>
        </w:rPr>
        <w:t>出现增殖性糖尿病视网膜病变；</w:t>
      </w:r>
    </w:p>
    <w:p>
      <w:pPr>
        <w:pStyle w:val="8"/>
        <w:numPr>
          <w:ilvl w:val="0"/>
          <w:numId w:val="49"/>
        </w:numPr>
        <w:tabs>
          <w:tab w:val="left" w:pos="440"/>
        </w:tabs>
        <w:spacing w:before="2" w:after="0" w:line="240" w:lineRule="auto"/>
        <w:ind w:left="439" w:right="0" w:hanging="262"/>
        <w:jc w:val="left"/>
        <w:rPr>
          <w:sz w:val="21"/>
        </w:rPr>
      </w:pPr>
      <w:r>
        <w:rPr>
          <w:w w:val="95"/>
          <w:sz w:val="21"/>
        </w:rPr>
        <w:t>糖尿病肾病，且尿蛋白</w:t>
      </w:r>
      <w:r>
        <w:rPr>
          <w:rFonts w:ascii="Times New Roman" w:eastAsia="Times New Roman"/>
          <w:spacing w:val="-2"/>
          <w:w w:val="95"/>
          <w:sz w:val="21"/>
        </w:rPr>
        <w:t>&gt;0.5g/24h</w:t>
      </w:r>
      <w:r>
        <w:rPr>
          <w:spacing w:val="-2"/>
          <w:w w:val="95"/>
          <w:sz w:val="21"/>
        </w:rPr>
        <w:t>；</w:t>
      </w:r>
    </w:p>
    <w:p>
      <w:pPr>
        <w:pStyle w:val="8"/>
        <w:numPr>
          <w:ilvl w:val="0"/>
          <w:numId w:val="49"/>
        </w:numPr>
        <w:tabs>
          <w:tab w:val="left" w:pos="440"/>
        </w:tabs>
        <w:spacing w:before="3" w:after="0" w:line="240" w:lineRule="auto"/>
        <w:ind w:left="439" w:right="0" w:hanging="262"/>
        <w:jc w:val="left"/>
        <w:rPr>
          <w:sz w:val="21"/>
        </w:rPr>
      </w:pPr>
      <w:r>
        <w:rPr>
          <w:spacing w:val="-1"/>
          <w:w w:val="95"/>
          <w:sz w:val="21"/>
        </w:rPr>
        <w:t>因糖尿病足趾坏疽进行足趾或下肢截断术。</w:t>
      </w:r>
    </w:p>
    <w:p>
      <w:pPr>
        <w:spacing w:after="0" w:line="240" w:lineRule="auto"/>
        <w:jc w:val="left"/>
        <w:rPr>
          <w:sz w:val="21"/>
        </w:rPr>
        <w:sectPr>
          <w:type w:val="continuous"/>
          <w:pgSz w:w="11910" w:h="16840"/>
          <w:pgMar w:top="1060" w:right="980" w:bottom="280" w:left="920" w:header="720" w:footer="720" w:gutter="0"/>
          <w:cols w:equalWidth="0" w:num="2">
            <w:col w:w="2124" w:space="40"/>
            <w:col w:w="7846"/>
          </w:cols>
        </w:sectPr>
      </w:pPr>
    </w:p>
    <w:p>
      <w:pPr>
        <w:pStyle w:val="3"/>
        <w:spacing w:before="6"/>
        <w:rPr>
          <w:sz w:val="26"/>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19" w:type="dxa"/>
          </w:tcPr>
          <w:p>
            <w:pPr>
              <w:pStyle w:val="9"/>
              <w:spacing w:before="19"/>
              <w:ind w:left="50"/>
              <w:rPr>
                <w:rFonts w:ascii="Times New Roman"/>
                <w:b/>
                <w:sz w:val="20"/>
              </w:rPr>
            </w:pPr>
            <w:r>
              <w:rPr>
                <w:rFonts w:ascii="Times New Roman"/>
                <w:b/>
                <w:spacing w:val="-2"/>
                <w:sz w:val="20"/>
              </w:rPr>
              <w:t>10.3.48</w:t>
            </w:r>
          </w:p>
        </w:tc>
        <w:tc>
          <w:tcPr>
            <w:tcW w:w="1288" w:type="dxa"/>
          </w:tcPr>
          <w:p>
            <w:pPr>
              <w:pStyle w:val="9"/>
              <w:spacing w:line="262" w:lineRule="exact"/>
              <w:ind w:left="67"/>
              <w:rPr>
                <w:rFonts w:hint="eastAsia" w:ascii="华文楷体" w:eastAsia="华文楷体"/>
                <w:b/>
                <w:sz w:val="21"/>
              </w:rPr>
            </w:pPr>
            <w:r>
              <w:rPr>
                <w:rFonts w:hint="eastAsia" w:ascii="华文楷体" w:eastAsia="华文楷体"/>
                <w:b/>
                <w:spacing w:val="-2"/>
                <w:w w:val="95"/>
                <w:sz w:val="21"/>
              </w:rPr>
              <w:t>噬血细胞综</w:t>
            </w:r>
          </w:p>
        </w:tc>
        <w:tc>
          <w:tcPr>
            <w:tcW w:w="7621" w:type="dxa"/>
          </w:tcPr>
          <w:p>
            <w:pPr>
              <w:pStyle w:val="9"/>
              <w:spacing w:line="260" w:lineRule="exact"/>
              <w:ind w:left="171"/>
              <w:rPr>
                <w:sz w:val="21"/>
              </w:rPr>
            </w:pPr>
            <w:r>
              <w:rPr>
                <w:spacing w:val="-1"/>
                <w:w w:val="95"/>
                <w:sz w:val="21"/>
              </w:rPr>
              <w:t>噬血细胞综合征又称噬血细胞性淋巴组织细胞增生症，是一组由多种病因诱发细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w w:val="95"/>
                <w:sz w:val="21"/>
              </w:rPr>
              <w:t>合</w:t>
            </w:r>
            <w:r>
              <w:rPr>
                <w:rFonts w:hint="eastAsia" w:ascii="华文楷体" w:eastAsia="华文楷体"/>
                <w:b/>
                <w:spacing w:val="-10"/>
                <w:sz w:val="21"/>
              </w:rPr>
              <w:t>征</w:t>
            </w:r>
          </w:p>
        </w:tc>
        <w:tc>
          <w:tcPr>
            <w:tcW w:w="7621" w:type="dxa"/>
          </w:tcPr>
          <w:p>
            <w:pPr>
              <w:pStyle w:val="9"/>
              <w:spacing w:line="249" w:lineRule="exact"/>
              <w:ind w:left="171"/>
              <w:rPr>
                <w:sz w:val="21"/>
              </w:rPr>
            </w:pPr>
            <w:r>
              <w:rPr>
                <w:w w:val="95"/>
                <w:sz w:val="21"/>
              </w:rPr>
              <w:t>胞因子“瀑布式</w:t>
            </w:r>
            <w:r>
              <w:rPr>
                <w:spacing w:val="-1"/>
                <w:w w:val="95"/>
                <w:sz w:val="21"/>
              </w:rPr>
              <w:t>”释放，组织病理学以组织细胞增生伴随其吞噬各种造血细胞为</w:t>
            </w:r>
          </w:p>
          <w:p>
            <w:pPr>
              <w:pStyle w:val="9"/>
              <w:spacing w:before="4" w:line="250" w:lineRule="exact"/>
              <w:ind w:left="171"/>
              <w:rPr>
                <w:sz w:val="21"/>
              </w:rPr>
            </w:pPr>
            <w:r>
              <w:rPr>
                <w:spacing w:val="-1"/>
                <w:w w:val="95"/>
                <w:sz w:val="21"/>
              </w:rPr>
              <w:t>特征的综合征。本疾病须符合下列条件中的至少三项，并且经专科医生认可有必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1" w:type="dxa"/>
          </w:tcPr>
          <w:p>
            <w:pPr>
              <w:pStyle w:val="9"/>
              <w:spacing w:line="248" w:lineRule="exact"/>
              <w:ind w:left="171"/>
              <w:rPr>
                <w:sz w:val="21"/>
              </w:rPr>
            </w:pPr>
            <w:r>
              <w:rPr>
                <w:spacing w:val="-1"/>
                <w:w w:val="95"/>
                <w:sz w:val="21"/>
              </w:rPr>
              <w:t>要进行异体骨髓移植手术：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before="5" w:line="255" w:lineRule="exact"/>
              <w:ind w:left="171"/>
              <w:rPr>
                <w:sz w:val="21"/>
              </w:rPr>
            </w:pPr>
            <w:r>
              <w:rPr>
                <w:rFonts w:ascii="Times New Roman" w:eastAsia="Times New Roman"/>
                <w:w w:val="95"/>
                <w:sz w:val="21"/>
              </w:rPr>
              <w:t>1.</w:t>
            </w:r>
            <w:r>
              <w:rPr>
                <w:rFonts w:ascii="Times New Roman" w:eastAsia="Times New Roman"/>
                <w:spacing w:val="77"/>
                <w:sz w:val="21"/>
              </w:rPr>
              <w:t xml:space="preserve">  </w:t>
            </w:r>
            <w:r>
              <w:rPr>
                <w:spacing w:val="-1"/>
                <w:w w:val="95"/>
                <w:sz w:val="21"/>
              </w:rPr>
              <w:t>分子生物学诊断出现特异性的基因突变；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1" w:type="dxa"/>
          </w:tcPr>
          <w:p>
            <w:pPr>
              <w:pStyle w:val="9"/>
              <w:spacing w:line="250" w:lineRule="exact"/>
              <w:ind w:left="171"/>
              <w:rPr>
                <w:sz w:val="21"/>
              </w:rPr>
            </w:pPr>
            <w:r>
              <w:rPr>
                <w:rFonts w:ascii="Times New Roman" w:eastAsia="Times New Roman"/>
                <w:sz w:val="21"/>
              </w:rPr>
              <w:t>2</w:t>
            </w:r>
            <w:r>
              <w:rPr>
                <w:rFonts w:ascii="Times New Roman" w:eastAsia="Times New Roman"/>
                <w:spacing w:val="21"/>
                <w:sz w:val="21"/>
              </w:rPr>
              <w:t xml:space="preserve">. </w:t>
            </w:r>
            <w:r>
              <w:rPr>
                <w:spacing w:val="-1"/>
                <w:sz w:val="21"/>
              </w:rPr>
              <w:t>铁蛋白＞</w:t>
            </w:r>
            <w:r>
              <w:rPr>
                <w:rFonts w:ascii="Times New Roman" w:eastAsia="Times New Roman"/>
                <w:spacing w:val="-2"/>
                <w:sz w:val="21"/>
              </w:rPr>
              <w:t>500ng/ml</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2" w:lineRule="exact"/>
              <w:ind w:left="171"/>
              <w:rPr>
                <w:sz w:val="21"/>
              </w:rPr>
            </w:pPr>
            <w:r>
              <w:rPr>
                <w:rFonts w:ascii="Times New Roman" w:hAnsi="Times New Roman" w:eastAsia="Times New Roman"/>
                <w:w w:val="95"/>
                <w:sz w:val="21"/>
              </w:rPr>
              <w:t>3.</w:t>
            </w:r>
            <w:r>
              <w:rPr>
                <w:rFonts w:ascii="Times New Roman" w:hAnsi="Times New Roman" w:eastAsia="Times New Roman"/>
                <w:spacing w:val="72"/>
                <w:sz w:val="21"/>
              </w:rPr>
              <w:t xml:space="preserve">   </w:t>
            </w:r>
            <w:r>
              <w:rPr>
                <w:w w:val="95"/>
                <w:sz w:val="21"/>
              </w:rPr>
              <w:t>外周血细胞减少，至少累及两系，血红蛋白＜</w:t>
            </w:r>
            <w:r>
              <w:rPr>
                <w:rFonts w:ascii="Times New Roman" w:hAnsi="Times New Roman" w:eastAsia="Times New Roman"/>
                <w:w w:val="95"/>
                <w:sz w:val="21"/>
              </w:rPr>
              <w:t>90g/L</w:t>
            </w:r>
            <w:r>
              <w:rPr>
                <w:w w:val="95"/>
                <w:sz w:val="21"/>
              </w:rPr>
              <w:t>，血小板＜</w:t>
            </w:r>
            <w:r>
              <w:rPr>
                <w:rFonts w:ascii="Times New Roman" w:hAnsi="Times New Roman" w:eastAsia="Times New Roman"/>
                <w:w w:val="95"/>
                <w:sz w:val="21"/>
              </w:rPr>
              <w:t>100×10</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5"/>
                <w:w w:val="95"/>
                <w:sz w:val="21"/>
                <w:vertAlign w:val="baseline"/>
              </w:rPr>
              <w:t>，中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5" w:lineRule="exact"/>
              <w:ind w:left="171"/>
              <w:rPr>
                <w:sz w:val="21"/>
              </w:rPr>
            </w:pPr>
            <w:r>
              <w:rPr>
                <w:spacing w:val="-1"/>
                <w:w w:val="95"/>
                <w:sz w:val="21"/>
              </w:rPr>
              <w:t>性粒细胞＜</w:t>
            </w:r>
            <w:r>
              <w:rPr>
                <w:rFonts w:ascii="Times New Roman" w:hAnsi="Times New Roman" w:eastAsia="Times New Roman"/>
                <w:spacing w:val="-2"/>
                <w:w w:val="95"/>
                <w:sz w:val="21"/>
              </w:rPr>
              <w:t>1.0×10</w:t>
            </w:r>
            <w:r>
              <w:rPr>
                <w:rFonts w:ascii="Times New Roman" w:hAnsi="Times New Roman" w:eastAsia="Times New Roman"/>
                <w:spacing w:val="-2"/>
                <w:w w:val="95"/>
                <w:sz w:val="21"/>
                <w:vertAlign w:val="superscript"/>
              </w:rPr>
              <w:t>9</w:t>
            </w:r>
            <w:r>
              <w:rPr>
                <w:rFonts w:ascii="Times New Roman" w:hAnsi="Times New Roman" w:eastAsia="Times New Roman"/>
                <w:spacing w:val="-2"/>
                <w:w w:val="95"/>
                <w:sz w:val="21"/>
                <w:vertAlign w:val="baseline"/>
              </w:rPr>
              <w:t>/L</w:t>
            </w:r>
            <w:r>
              <w:rPr>
                <w:spacing w:val="-2"/>
                <w:w w:val="95"/>
                <w:sz w:val="21"/>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2" w:lineRule="exact"/>
              <w:ind w:left="171"/>
              <w:rPr>
                <w:sz w:val="21"/>
              </w:rPr>
            </w:pPr>
            <w:r>
              <w:rPr>
                <w:rFonts w:ascii="Times New Roman" w:eastAsia="Times New Roman"/>
                <w:w w:val="95"/>
                <w:sz w:val="21"/>
              </w:rPr>
              <w:t>4.</w:t>
            </w:r>
            <w:r>
              <w:rPr>
                <w:rFonts w:ascii="Times New Roman" w:eastAsia="Times New Roman"/>
                <w:spacing w:val="55"/>
                <w:w w:val="150"/>
                <w:sz w:val="21"/>
              </w:rPr>
              <w:t xml:space="preserve">   </w:t>
            </w:r>
            <w:r>
              <w:rPr>
                <w:w w:val="95"/>
                <w:sz w:val="21"/>
              </w:rPr>
              <w:t>骨髓、脑脊液、脾脏及淋巴结等之特征性噬血细胞增加，无恶性肿瘤的证据</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65" w:lineRule="exact"/>
              <w:ind w:left="171"/>
              <w:rPr>
                <w:sz w:val="21"/>
              </w:rPr>
            </w:pPr>
            <w:r>
              <w:rPr>
                <w:rFonts w:ascii="Times New Roman" w:hAnsi="Times New Roman" w:eastAsia="Times New Roman"/>
                <w:sz w:val="21"/>
              </w:rPr>
              <w:t>5</w:t>
            </w:r>
            <w:r>
              <w:rPr>
                <w:rFonts w:ascii="Times New Roman" w:hAnsi="Times New Roman" w:eastAsia="Times New Roman"/>
                <w:spacing w:val="16"/>
                <w:sz w:val="21"/>
              </w:rPr>
              <w:t xml:space="preserve">. </w:t>
            </w:r>
            <w:r>
              <w:rPr>
                <w:sz w:val="21"/>
              </w:rPr>
              <w:t>可溶性</w:t>
            </w:r>
            <w:r>
              <w:rPr>
                <w:rFonts w:ascii="Times New Roman" w:hAnsi="Times New Roman" w:eastAsia="Times New Roman"/>
                <w:sz w:val="21"/>
              </w:rPr>
              <w:t>CD25</w:t>
            </w:r>
            <w:r>
              <w:rPr>
                <w:sz w:val="21"/>
              </w:rPr>
              <w:t>≥</w:t>
            </w:r>
            <w:r>
              <w:rPr>
                <w:rFonts w:ascii="Times New Roman" w:hAnsi="Times New Roman" w:eastAsia="Times New Roman"/>
                <w:sz w:val="21"/>
              </w:rPr>
              <w:t>2400U/ml</w:t>
            </w:r>
            <w:r>
              <w:rPr>
                <w:spacing w:val="-1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6"/>
              <w:ind w:left="50"/>
              <w:rPr>
                <w:rFonts w:ascii="Times New Roman"/>
                <w:b/>
                <w:sz w:val="20"/>
              </w:rPr>
            </w:pPr>
            <w:r>
              <w:rPr>
                <w:rFonts w:ascii="Times New Roman"/>
                <w:b/>
                <w:spacing w:val="-2"/>
                <w:sz w:val="20"/>
              </w:rPr>
              <w:t>10.3.49</w:t>
            </w:r>
          </w:p>
        </w:tc>
        <w:tc>
          <w:tcPr>
            <w:tcW w:w="1288" w:type="dxa"/>
          </w:tcPr>
          <w:p>
            <w:pPr>
              <w:pStyle w:val="9"/>
              <w:spacing w:before="147" w:line="288" w:lineRule="exact"/>
              <w:ind w:left="67"/>
              <w:rPr>
                <w:rFonts w:hint="eastAsia" w:ascii="华文楷体" w:eastAsia="华文楷体"/>
                <w:b/>
                <w:sz w:val="21"/>
              </w:rPr>
            </w:pPr>
            <w:r>
              <w:rPr>
                <w:rFonts w:hint="eastAsia" w:ascii="华文楷体" w:eastAsia="华文楷体"/>
                <w:b/>
                <w:spacing w:val="-2"/>
                <w:w w:val="95"/>
                <w:sz w:val="21"/>
              </w:rPr>
              <w:t>严重心肌炎</w:t>
            </w:r>
          </w:p>
        </w:tc>
        <w:tc>
          <w:tcPr>
            <w:tcW w:w="7621" w:type="dxa"/>
          </w:tcPr>
          <w:p>
            <w:pPr>
              <w:pStyle w:val="9"/>
              <w:spacing w:before="168" w:line="268" w:lineRule="exact"/>
              <w:ind w:left="171"/>
              <w:rPr>
                <w:sz w:val="21"/>
              </w:rPr>
            </w:pPr>
            <w:r>
              <w:rPr>
                <w:spacing w:val="-1"/>
                <w:w w:val="95"/>
                <w:sz w:val="21"/>
              </w:rPr>
              <w:t>指心肌局限性或弥漫性的急性或慢性炎症病变，导致心脏功能障碍，达到纽约心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2" w:lineRule="exact"/>
              <w:ind w:left="171"/>
              <w:rPr>
                <w:sz w:val="21"/>
              </w:rPr>
            </w:pPr>
            <w:r>
              <w:rPr>
                <w:w w:val="95"/>
                <w:sz w:val="21"/>
              </w:rPr>
              <w:t>脏学会心功能分级状态分级</w:t>
            </w:r>
            <w:r>
              <w:rPr>
                <w:rFonts w:ascii="Times New Roman" w:eastAsia="Times New Roman"/>
                <w:w w:val="95"/>
                <w:sz w:val="21"/>
              </w:rPr>
              <w:t>IV</w:t>
            </w:r>
            <w:r>
              <w:rPr>
                <w:w w:val="95"/>
                <w:sz w:val="21"/>
              </w:rPr>
              <w:t>级，且需持续至少</w:t>
            </w:r>
            <w:r>
              <w:rPr>
                <w:rFonts w:ascii="Times New Roman" w:eastAsia="Times New Roman"/>
                <w:w w:val="95"/>
                <w:sz w:val="21"/>
              </w:rPr>
              <w:t>90</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5"/>
              <w:ind w:left="50"/>
              <w:rPr>
                <w:rFonts w:ascii="Times New Roman"/>
                <w:b/>
                <w:sz w:val="20"/>
              </w:rPr>
            </w:pPr>
            <w:r>
              <w:rPr>
                <w:rFonts w:ascii="Times New Roman"/>
                <w:b/>
                <w:spacing w:val="-2"/>
                <w:sz w:val="20"/>
              </w:rPr>
              <w:t>10.3.50</w:t>
            </w:r>
          </w:p>
        </w:tc>
        <w:tc>
          <w:tcPr>
            <w:tcW w:w="1288" w:type="dxa"/>
          </w:tcPr>
          <w:p>
            <w:pPr>
              <w:pStyle w:val="9"/>
              <w:spacing w:before="146" w:line="289" w:lineRule="exact"/>
              <w:ind w:left="67"/>
              <w:rPr>
                <w:rFonts w:hint="eastAsia" w:ascii="华文楷体" w:eastAsia="华文楷体"/>
                <w:b/>
                <w:sz w:val="21"/>
              </w:rPr>
            </w:pPr>
            <w:r>
              <w:rPr>
                <w:rFonts w:hint="eastAsia" w:ascii="华文楷体" w:eastAsia="华文楷体"/>
                <w:b/>
                <w:spacing w:val="-3"/>
                <w:w w:val="95"/>
                <w:sz w:val="21"/>
              </w:rPr>
              <w:t>克雅氏病</w:t>
            </w:r>
          </w:p>
        </w:tc>
        <w:tc>
          <w:tcPr>
            <w:tcW w:w="7621" w:type="dxa"/>
          </w:tcPr>
          <w:p>
            <w:pPr>
              <w:pStyle w:val="9"/>
              <w:spacing w:before="167"/>
              <w:ind w:left="171"/>
              <w:rPr>
                <w:sz w:val="21"/>
              </w:rPr>
            </w:pPr>
            <w:r>
              <w:rPr>
                <w:spacing w:val="-1"/>
                <w:w w:val="95"/>
                <w:sz w:val="21"/>
              </w:rPr>
              <w:t>神经系统疾病及致命的成胶质状脑病，并有以下症状：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1" w:type="dxa"/>
          </w:tcPr>
          <w:p>
            <w:pPr>
              <w:pStyle w:val="9"/>
              <w:spacing w:line="240" w:lineRule="exact"/>
              <w:ind w:left="171"/>
              <w:rPr>
                <w:sz w:val="21"/>
              </w:rPr>
            </w:pPr>
            <w:r>
              <w:rPr>
                <w:rFonts w:ascii="Times New Roman" w:eastAsia="Times New Roman"/>
                <w:sz w:val="21"/>
              </w:rPr>
              <w:t>1</w:t>
            </w:r>
            <w:r>
              <w:rPr>
                <w:rFonts w:ascii="Times New Roman" w:eastAsia="Times New Roman"/>
                <w:spacing w:val="15"/>
                <w:sz w:val="21"/>
              </w:rPr>
              <w:t xml:space="preserve">. </w:t>
            </w:r>
            <w:r>
              <w:rPr>
                <w:spacing w:val="-1"/>
                <w:sz w:val="21"/>
              </w:rPr>
              <w:t>不能控制的肌肉痉挛及震颤；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2" w:lineRule="exact"/>
              <w:ind w:left="171"/>
              <w:rPr>
                <w:sz w:val="21"/>
              </w:rPr>
            </w:pPr>
            <w:r>
              <w:rPr>
                <w:rFonts w:ascii="Times New Roman" w:eastAsia="Times New Roman"/>
                <w:sz w:val="21"/>
              </w:rPr>
              <w:t>2</w:t>
            </w:r>
            <w:r>
              <w:rPr>
                <w:rFonts w:ascii="Times New Roman" w:eastAsia="Times New Roman"/>
                <w:spacing w:val="21"/>
                <w:sz w:val="21"/>
              </w:rPr>
              <w:t xml:space="preserve">. </w:t>
            </w:r>
            <w:r>
              <w:rPr>
                <w:spacing w:val="-2"/>
                <w:sz w:val="21"/>
              </w:rPr>
              <w:t>逐渐痴呆；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52" w:lineRule="exact"/>
              <w:ind w:left="171"/>
              <w:rPr>
                <w:sz w:val="21"/>
              </w:rPr>
            </w:pPr>
            <w:r>
              <w:rPr>
                <w:rFonts w:ascii="Times New Roman" w:eastAsia="Times New Roman"/>
                <w:sz w:val="21"/>
              </w:rPr>
              <w:t>3</w:t>
            </w:r>
            <w:r>
              <w:rPr>
                <w:rFonts w:ascii="Times New Roman" w:eastAsia="Times New Roman"/>
                <w:spacing w:val="15"/>
                <w:sz w:val="21"/>
              </w:rPr>
              <w:t xml:space="preserve">. </w:t>
            </w:r>
            <w:r>
              <w:rPr>
                <w:spacing w:val="-1"/>
                <w:sz w:val="21"/>
              </w:rPr>
              <w:t>小脑功能不良，共济失调；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line="265" w:lineRule="exact"/>
              <w:ind w:left="171"/>
              <w:rPr>
                <w:sz w:val="21"/>
              </w:rPr>
            </w:pPr>
            <w:r>
              <w:rPr>
                <w:rFonts w:ascii="Times New Roman" w:eastAsia="Times New Roman"/>
                <w:sz w:val="21"/>
              </w:rPr>
              <w:t>4</w:t>
            </w:r>
            <w:r>
              <w:rPr>
                <w:rFonts w:ascii="Times New Roman" w:eastAsia="Times New Roman"/>
                <w:spacing w:val="19"/>
                <w:sz w:val="21"/>
              </w:rPr>
              <w:t xml:space="preserve">. </w:t>
            </w:r>
            <w:r>
              <w:rPr>
                <w:spacing w:val="-2"/>
                <w:sz w:val="21"/>
              </w:rPr>
              <w:t>手足徐动症。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before="41" w:line="247" w:lineRule="exact"/>
              <w:ind w:left="171"/>
              <w:rPr>
                <w:sz w:val="21"/>
              </w:rPr>
            </w:pPr>
            <w:r>
              <w:rPr>
                <w:spacing w:val="-1"/>
                <w:w w:val="95"/>
                <w:sz w:val="21"/>
              </w:rPr>
              <w:t>诊断必须由神经科专科医生基于以下检查报告作出：脑电图、脑脊液报告、电脑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1" w:type="dxa"/>
          </w:tcPr>
          <w:p>
            <w:pPr>
              <w:pStyle w:val="9"/>
              <w:spacing w:before="4"/>
              <w:ind w:left="171"/>
              <w:rPr>
                <w:sz w:val="21"/>
              </w:rPr>
            </w:pPr>
            <w:r>
              <w:rPr>
                <w:w w:val="95"/>
                <w:sz w:val="21"/>
              </w:rPr>
              <w:t>断层扫描</w:t>
            </w:r>
            <w:r>
              <w:rPr>
                <w:rFonts w:ascii="Times New Roman" w:eastAsia="Times New Roman"/>
                <w:w w:val="95"/>
                <w:sz w:val="21"/>
              </w:rPr>
              <w:t>(CT)</w:t>
            </w:r>
            <w:r>
              <w:rPr>
                <w:w w:val="95"/>
                <w:sz w:val="21"/>
              </w:rPr>
              <w:t>及核磁共振</w:t>
            </w:r>
            <w:r>
              <w:rPr>
                <w:rFonts w:ascii="Times New Roman" w:eastAsia="Times New Roman"/>
                <w:w w:val="95"/>
                <w:sz w:val="21"/>
              </w:rPr>
              <w:t>(MRI)</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6"/>
              <w:ind w:left="50"/>
              <w:rPr>
                <w:rFonts w:ascii="Times New Roman"/>
                <w:b/>
                <w:sz w:val="20"/>
              </w:rPr>
            </w:pPr>
            <w:r>
              <w:rPr>
                <w:rFonts w:ascii="Times New Roman"/>
                <w:b/>
                <w:spacing w:val="-2"/>
                <w:sz w:val="20"/>
              </w:rPr>
              <w:t>10.3.51</w:t>
            </w:r>
          </w:p>
        </w:tc>
        <w:tc>
          <w:tcPr>
            <w:tcW w:w="1288" w:type="dxa"/>
          </w:tcPr>
          <w:p>
            <w:pPr>
              <w:pStyle w:val="9"/>
              <w:spacing w:before="147" w:line="292" w:lineRule="exact"/>
              <w:ind w:left="67"/>
              <w:rPr>
                <w:rFonts w:hint="eastAsia" w:ascii="华文楷体" w:eastAsia="华文楷体"/>
                <w:b/>
                <w:sz w:val="21"/>
              </w:rPr>
            </w:pPr>
            <w:r>
              <w:rPr>
                <w:rFonts w:hint="eastAsia" w:ascii="华文楷体" w:eastAsia="华文楷体"/>
                <w:b/>
                <w:spacing w:val="-2"/>
                <w:w w:val="95"/>
                <w:sz w:val="21"/>
              </w:rPr>
              <w:t>溶血性尿毒</w:t>
            </w:r>
          </w:p>
        </w:tc>
        <w:tc>
          <w:tcPr>
            <w:tcW w:w="7621" w:type="dxa"/>
          </w:tcPr>
          <w:p>
            <w:pPr>
              <w:pStyle w:val="9"/>
              <w:spacing w:before="168"/>
              <w:ind w:left="171"/>
              <w:rPr>
                <w:sz w:val="21"/>
              </w:rPr>
            </w:pPr>
            <w:r>
              <w:rPr>
                <w:spacing w:val="-1"/>
                <w:w w:val="95"/>
                <w:sz w:val="21"/>
              </w:rPr>
              <w:t>一种由于感染导致的急性综合征，引起红细胞溶血，肾功能衰竭及尿毒症。溶血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spacing w:val="-4"/>
                <w:w w:val="95"/>
                <w:sz w:val="21"/>
              </w:rPr>
              <w:t>综合征</w:t>
            </w:r>
          </w:p>
        </w:tc>
        <w:tc>
          <w:tcPr>
            <w:tcW w:w="7621" w:type="dxa"/>
          </w:tcPr>
          <w:p>
            <w:pPr>
              <w:pStyle w:val="9"/>
              <w:spacing w:line="249" w:lineRule="exact"/>
              <w:ind w:left="171"/>
              <w:rPr>
                <w:b/>
                <w:sz w:val="21"/>
              </w:rPr>
            </w:pPr>
            <w:r>
              <w:rPr>
                <w:w w:val="95"/>
                <w:sz w:val="21"/>
              </w:rPr>
              <w:t>性尿毒综合征必须由血液和肾脏专科医师诊断，</w:t>
            </w:r>
            <w:r>
              <w:rPr>
                <w:b/>
                <w:w w:val="95"/>
                <w:sz w:val="21"/>
              </w:rPr>
              <w:t>并且满足下列所有条</w:t>
            </w:r>
            <w:r>
              <w:rPr>
                <w:b/>
                <w:spacing w:val="-5"/>
                <w:w w:val="95"/>
                <w:sz w:val="21"/>
              </w:rPr>
              <w:t>件：</w:t>
            </w:r>
          </w:p>
          <w:p>
            <w:pPr>
              <w:pStyle w:val="9"/>
              <w:spacing w:before="4" w:line="235" w:lineRule="exact"/>
              <w:ind w:left="171"/>
              <w:rPr>
                <w:sz w:val="21"/>
              </w:rPr>
            </w:pPr>
            <w:r>
              <w:rPr>
                <w:rFonts w:ascii="Times New Roman" w:eastAsia="Times New Roman"/>
                <w:w w:val="95"/>
                <w:sz w:val="21"/>
              </w:rPr>
              <w:t>1.</w:t>
            </w:r>
            <w:r>
              <w:rPr>
                <w:rFonts w:ascii="Times New Roman" w:eastAsia="Times New Roman"/>
                <w:spacing w:val="69"/>
                <w:sz w:val="21"/>
              </w:rPr>
              <w:t xml:space="preserve">   </w:t>
            </w:r>
            <w:r>
              <w:rPr>
                <w:spacing w:val="-1"/>
                <w:w w:val="95"/>
                <w:sz w:val="21"/>
              </w:rPr>
              <w:t>实验室检查确认有溶血性贫血、血尿、尿毒症、血小板减少性紫癜；</w:t>
            </w:r>
          </w:p>
        </w:tc>
      </w:tr>
    </w:tbl>
    <w:p>
      <w:pPr>
        <w:spacing w:after="0" w:line="235" w:lineRule="exact"/>
        <w:rPr>
          <w:sz w:val="21"/>
        </w:rPr>
        <w:sectPr>
          <w:type w:val="continuous"/>
          <w:pgSz w:w="11910" w:h="16840"/>
          <w:pgMar w:top="1060" w:right="980" w:bottom="280" w:left="920" w:header="720" w:footer="720" w:gutter="0"/>
          <w:cols w:space="720" w:num="1"/>
        </w:sectPr>
      </w:pPr>
    </w:p>
    <w:p>
      <w:pPr>
        <w:pStyle w:val="3"/>
        <w:spacing w:before="57"/>
        <w:ind w:left="2341"/>
      </w:pPr>
      <w:r>
        <w:rPr>
          <w:rFonts w:ascii="Times New Roman" w:eastAsia="Times New Roman"/>
          <w:w w:val="95"/>
        </w:rPr>
        <w:t>2.</w:t>
      </w:r>
      <w:r>
        <w:rPr>
          <w:rFonts w:ascii="Times New Roman" w:eastAsia="Times New Roman"/>
          <w:spacing w:val="56"/>
          <w:w w:val="150"/>
        </w:rPr>
        <w:t xml:space="preserve">  </w:t>
      </w:r>
      <w:r>
        <w:rPr>
          <w:spacing w:val="-1"/>
          <w:w w:val="95"/>
        </w:rPr>
        <w:t>因肾脏功能衰竭已经实施了肾脏透析治疗。</w:t>
      </w:r>
    </w:p>
    <w:p>
      <w:pPr>
        <w:pStyle w:val="3"/>
        <w:spacing w:before="7"/>
        <w:rPr>
          <w:sz w:val="5"/>
        </w:rPr>
      </w:pPr>
      <w:r>
        <w:pict>
          <v:shape id="docshape25" o:spid="_x0000_s1050" o:spt="202" type="#_x0000_t202" style="position:absolute;left:0pt;margin-left:163.05pt;margin-top:18.35pt;height:13.6pt;width:315pt;mso-position-horizontal-relative:page;z-index:-251637760;mso-width-relative:page;mso-height-relative:page;" fillcolor="#E4E4E4" filled="t" stroked="f" coordsize="21600,21600">
            <v:path/>
            <v:fill on="t" focussize="0,0"/>
            <v:stroke on="f" joinstyle="miter"/>
            <v:imagedata o:title=""/>
            <o:lock v:ext="edit"/>
            <v:textbox inset="0mm,0mm,0mm,0mm">
              <w:txbxContent>
                <w:p>
                  <w:pPr>
                    <w:pStyle w:val="3"/>
                    <w:spacing w:before="1"/>
                    <w:rPr>
                      <w:color w:val="000000"/>
                    </w:rPr>
                  </w:pPr>
                  <w:r>
                    <w:rPr>
                      <w:color w:val="000000"/>
                      <w:spacing w:val="-1"/>
                      <w:w w:val="95"/>
                    </w:rPr>
                    <w:t>有关的溶血性贫血、红细胞酶病、血红蛋白病等，不在保障范围内。</w:t>
                  </w:r>
                </w:p>
              </w:txbxContent>
            </v:textbox>
          </v:shape>
        </w:pict>
      </w:r>
      <w:r>
        <w:pict>
          <v:shape id="docshape26" o:spid="_x0000_s1051" o:spt="202" type="#_x0000_t202" style="position:absolute;left:0pt;margin-left:163.05pt;margin-top:4.75pt;height:13.6pt;width:365.1pt;mso-position-horizontal-relative:page;mso-wrap-distance-bottom:0pt;mso-wrap-distance-top:0pt;z-index:-251631616;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spacing w:val="-1"/>
                      <w:w w:val="95"/>
                    </w:rPr>
                    <w:t>任何非因感染导致的溶血性贫血，如：自身免疫性溶血性贫血、与红细胞膜缺陷</w:t>
                  </w:r>
                </w:p>
              </w:txbxContent>
            </v:textbox>
            <w10:wrap type="topAndBottom"/>
          </v:shape>
        </w:pict>
      </w:r>
    </w:p>
    <w:p>
      <w:pPr>
        <w:pStyle w:val="3"/>
        <w:spacing w:before="5"/>
        <w:rPr>
          <w:sz w:val="18"/>
        </w:rPr>
      </w:pPr>
    </w:p>
    <w:p>
      <w:pPr>
        <w:spacing w:after="0"/>
        <w:rPr>
          <w:sz w:val="18"/>
        </w:rPr>
        <w:sectPr>
          <w:pgSz w:w="11910" w:h="16840"/>
          <w:pgMar w:top="1060" w:right="980" w:bottom="280" w:left="920" w:header="720" w:footer="720" w:gutter="0"/>
          <w:cols w:space="720" w:num="1"/>
        </w:sectPr>
      </w:pPr>
    </w:p>
    <w:p>
      <w:pPr>
        <w:pStyle w:val="8"/>
        <w:numPr>
          <w:ilvl w:val="2"/>
          <w:numId w:val="50"/>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经输血导致</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的艾滋病病</w:t>
      </w:r>
      <w:r>
        <w:rPr>
          <w:rFonts w:hint="eastAsia" w:ascii="华文楷体" w:eastAsia="华文楷体"/>
          <w:b/>
          <w:spacing w:val="-4"/>
          <w:sz w:val="21"/>
        </w:rPr>
        <w:t>毒感染</w:t>
      </w:r>
    </w:p>
    <w:p>
      <w:pPr>
        <w:spacing w:before="91"/>
        <w:ind w:left="212" w:right="0" w:firstLine="0"/>
        <w:jc w:val="left"/>
        <w:rPr>
          <w:b/>
          <w:sz w:val="21"/>
        </w:rPr>
      </w:pPr>
      <w:r>
        <w:br w:type="column"/>
      </w:r>
      <w:r>
        <w:rPr>
          <w:w w:val="95"/>
          <w:sz w:val="21"/>
        </w:rPr>
        <w:t>被保险人因输血而感染上人类免疫缺陷病毒</w:t>
      </w:r>
      <w:r>
        <w:rPr>
          <w:rFonts w:ascii="Times New Roman" w:eastAsia="Times New Roman"/>
          <w:w w:val="95"/>
          <w:sz w:val="21"/>
        </w:rPr>
        <w:t>(HIV)</w:t>
      </w:r>
      <w:r>
        <w:rPr>
          <w:w w:val="95"/>
          <w:sz w:val="21"/>
        </w:rPr>
        <w:t>，</w:t>
      </w:r>
      <w:r>
        <w:rPr>
          <w:b/>
          <w:w w:val="95"/>
          <w:sz w:val="21"/>
        </w:rPr>
        <w:t>并须满足下列条件</w:t>
      </w:r>
      <w:r>
        <w:rPr>
          <w:b/>
          <w:spacing w:val="-10"/>
          <w:w w:val="95"/>
          <w:sz w:val="21"/>
        </w:rPr>
        <w:t>：</w:t>
      </w:r>
    </w:p>
    <w:p>
      <w:pPr>
        <w:pStyle w:val="8"/>
        <w:numPr>
          <w:ilvl w:val="0"/>
          <w:numId w:val="51"/>
        </w:numPr>
        <w:tabs>
          <w:tab w:val="left" w:pos="475"/>
        </w:tabs>
        <w:spacing w:before="5" w:after="0" w:line="242" w:lineRule="auto"/>
        <w:ind w:left="212" w:right="1938" w:firstLine="0"/>
        <w:jc w:val="left"/>
        <w:rPr>
          <w:sz w:val="21"/>
        </w:rPr>
      </w:pPr>
      <w:r>
        <w:rPr>
          <w:spacing w:val="-1"/>
          <w:w w:val="99"/>
          <w:sz w:val="21"/>
        </w:rPr>
        <w:t>在保障起始日或复效日之后，被保险人因输血而感染</w:t>
      </w:r>
      <w:r>
        <w:rPr>
          <w:spacing w:val="-53"/>
          <w:sz w:val="21"/>
        </w:rPr>
        <w:t xml:space="preserve"> </w:t>
      </w:r>
      <w:r>
        <w:rPr>
          <w:rFonts w:ascii="Times New Roman" w:eastAsia="Times New Roman"/>
          <w:w w:val="99"/>
          <w:sz w:val="21"/>
        </w:rPr>
        <w:t>HIV</w:t>
      </w:r>
      <w:r>
        <w:rPr>
          <w:w w:val="99"/>
          <w:sz w:val="21"/>
        </w:rPr>
        <w:t>；</w:t>
      </w:r>
      <w:r>
        <w:rPr>
          <w:spacing w:val="-1"/>
          <w:w w:val="99"/>
          <w:sz w:val="21"/>
        </w:rPr>
        <w:t>以及下列条件</w:t>
      </w:r>
      <w:r>
        <w:rPr>
          <w:spacing w:val="-53"/>
          <w:sz w:val="21"/>
        </w:rPr>
        <w:t xml:space="preserve"> </w:t>
      </w:r>
      <w:r>
        <w:rPr>
          <w:rFonts w:ascii="Times New Roman" w:eastAsia="Times New Roman"/>
          <w:w w:val="99"/>
          <w:sz w:val="21"/>
        </w:rPr>
        <w:t>2</w:t>
      </w:r>
      <w:r>
        <w:rPr>
          <w:rFonts w:ascii="Times New Roman" w:eastAsia="Times New Roman"/>
          <w:spacing w:val="1"/>
          <w:sz w:val="21"/>
        </w:rPr>
        <w:t xml:space="preserve"> </w:t>
      </w:r>
      <w:r>
        <w:rPr>
          <w:w w:val="99"/>
          <w:sz w:val="21"/>
        </w:rPr>
        <w:t>或</w:t>
      </w:r>
      <w:r>
        <w:rPr>
          <w:spacing w:val="-53"/>
          <w:sz w:val="21"/>
        </w:rPr>
        <w:t xml:space="preserve"> </w:t>
      </w:r>
      <w:r>
        <w:rPr>
          <w:rFonts w:ascii="Times New Roman" w:eastAsia="Times New Roman"/>
          <w:w w:val="99"/>
          <w:sz w:val="21"/>
        </w:rPr>
        <w:t>3</w:t>
      </w:r>
      <w:r>
        <w:rPr>
          <w:rFonts w:ascii="Times New Roman" w:eastAsia="Times New Roman"/>
          <w:spacing w:val="1"/>
          <w:sz w:val="21"/>
        </w:rPr>
        <w:t xml:space="preserve"> </w:t>
      </w:r>
      <w:r>
        <w:rPr>
          <w:spacing w:val="-1"/>
          <w:w w:val="99"/>
          <w:sz w:val="21"/>
        </w:rPr>
        <w:t>中的任意一条：</w:t>
      </w:r>
    </w:p>
    <w:p>
      <w:pPr>
        <w:pStyle w:val="8"/>
        <w:numPr>
          <w:ilvl w:val="0"/>
          <w:numId w:val="51"/>
        </w:numPr>
        <w:tabs>
          <w:tab w:val="left" w:pos="475"/>
        </w:tabs>
        <w:spacing w:before="1" w:after="0" w:line="240" w:lineRule="auto"/>
        <w:ind w:left="474" w:right="0" w:hanging="263"/>
        <w:jc w:val="left"/>
        <w:rPr>
          <w:sz w:val="21"/>
        </w:rPr>
      </w:pPr>
      <w:r>
        <w:rPr>
          <w:spacing w:val="-1"/>
          <w:w w:val="95"/>
          <w:sz w:val="21"/>
        </w:rPr>
        <w:t>提供输血治疗的输血中心或医院承认该项输血感染责任的证明；</w:t>
      </w:r>
    </w:p>
    <w:p>
      <w:pPr>
        <w:pStyle w:val="8"/>
        <w:numPr>
          <w:ilvl w:val="0"/>
          <w:numId w:val="51"/>
        </w:numPr>
        <w:tabs>
          <w:tab w:val="left" w:pos="475"/>
        </w:tabs>
        <w:spacing w:before="2" w:after="0" w:line="240" w:lineRule="auto"/>
        <w:ind w:left="474" w:right="0" w:hanging="263"/>
        <w:jc w:val="left"/>
        <w:rPr>
          <w:sz w:val="21"/>
        </w:rPr>
      </w:pPr>
      <w:r>
        <w:rPr>
          <w:w w:val="95"/>
          <w:sz w:val="21"/>
        </w:rPr>
        <w:t>提供输血前一个月内</w:t>
      </w:r>
      <w:r>
        <w:rPr>
          <w:spacing w:val="32"/>
          <w:w w:val="150"/>
          <w:sz w:val="21"/>
        </w:rPr>
        <w:t xml:space="preserve"> </w:t>
      </w:r>
      <w:r>
        <w:rPr>
          <w:rFonts w:ascii="Times New Roman" w:eastAsia="Times New Roman"/>
          <w:w w:val="95"/>
          <w:sz w:val="21"/>
        </w:rPr>
        <w:t>HIV</w:t>
      </w:r>
      <w:r>
        <w:rPr>
          <w:rFonts w:ascii="Times New Roman" w:eastAsia="Times New Roman"/>
          <w:spacing w:val="47"/>
          <w:sz w:val="21"/>
        </w:rPr>
        <w:t xml:space="preserve">  </w:t>
      </w:r>
      <w:r>
        <w:rPr>
          <w:spacing w:val="-1"/>
          <w:w w:val="95"/>
          <w:sz w:val="21"/>
        </w:rPr>
        <w:t>检查阴性的报告、输血血液来源的证明以及输血后</w:t>
      </w:r>
    </w:p>
    <w:p>
      <w:pPr>
        <w:pStyle w:val="3"/>
        <w:spacing w:before="2"/>
        <w:ind w:left="212"/>
      </w:pPr>
      <w:r>
        <w:rPr>
          <w:rFonts w:ascii="Times New Roman" w:eastAsia="Times New Roman"/>
          <w:w w:val="95"/>
        </w:rPr>
        <w:t>HIV</w:t>
      </w:r>
      <w:r>
        <w:rPr>
          <w:rFonts w:ascii="Times New Roman" w:eastAsia="Times New Roman"/>
          <w:spacing w:val="75"/>
        </w:rPr>
        <w:t xml:space="preserve"> </w:t>
      </w:r>
      <w:r>
        <w:rPr>
          <w:spacing w:val="-2"/>
          <w:w w:val="95"/>
        </w:rPr>
        <w:t>检查阳性的报告。</w:t>
      </w:r>
    </w:p>
    <w:p>
      <w:pPr>
        <w:pStyle w:val="3"/>
        <w:spacing w:before="7" w:line="360" w:lineRule="atLeast"/>
        <w:ind w:left="212" w:right="313"/>
      </w:pPr>
      <w:r>
        <w:rPr>
          <w:color w:val="000000"/>
          <w:spacing w:val="-2"/>
          <w:w w:val="95"/>
          <w:shd w:val="clear" w:color="auto" w:fill="E4E4E4"/>
        </w:rPr>
        <w:t>由其他途径感染的艾滋病病毒，包括性行为和静脉注射毒品，不在保障范围内。</w:t>
      </w:r>
      <w:r>
        <w:rPr>
          <w:color w:val="000000"/>
          <w:spacing w:val="80"/>
          <w:w w:val="150"/>
          <w:shd w:val="clear" w:color="auto" w:fill="E4E4E4"/>
        </w:rPr>
        <w:t xml:space="preserve">                                        </w:t>
      </w:r>
      <w:r>
        <w:rPr>
          <w:color w:val="000000"/>
          <w:w w:val="95"/>
          <w:shd w:val="clear" w:color="auto" w:fill="E4E4E4"/>
        </w:rPr>
        <w:t>在任何治愈艾滋病（</w:t>
      </w:r>
      <w:r>
        <w:rPr>
          <w:rFonts w:ascii="Times New Roman" w:eastAsia="Times New Roman"/>
          <w:color w:val="000000"/>
          <w:w w:val="95"/>
          <w:shd w:val="clear" w:color="auto" w:fill="E4E4E4"/>
        </w:rPr>
        <w:t>AIDS</w:t>
      </w:r>
      <w:r>
        <w:rPr>
          <w:color w:val="000000"/>
          <w:w w:val="95"/>
          <w:shd w:val="clear" w:color="auto" w:fill="E4E4E4"/>
        </w:rPr>
        <w:t>）或阻止</w:t>
      </w:r>
      <w:r>
        <w:rPr>
          <w:rFonts w:ascii="Times New Roman" w:eastAsia="Times New Roman"/>
          <w:color w:val="000000"/>
          <w:w w:val="95"/>
          <w:shd w:val="clear" w:color="auto" w:fill="E4E4E4"/>
        </w:rPr>
        <w:t>HIV</w:t>
      </w:r>
      <w:r>
        <w:rPr>
          <w:color w:val="000000"/>
          <w:w w:val="95"/>
          <w:shd w:val="clear" w:color="auto" w:fill="E4E4E4"/>
        </w:rPr>
        <w:t>病毒作用的疗法被</w:t>
      </w:r>
      <w:r>
        <w:rPr>
          <w:color w:val="000000"/>
          <w:spacing w:val="-2"/>
          <w:w w:val="95"/>
          <w:shd w:val="clear" w:color="auto" w:fill="E4E4E4"/>
        </w:rPr>
        <w:t>发现以后，或能防止</w:t>
      </w:r>
    </w:p>
    <w:p>
      <w:pPr>
        <w:pStyle w:val="3"/>
        <w:spacing w:before="10"/>
        <w:ind w:left="212"/>
      </w:pPr>
      <w:r>
        <w:rPr>
          <w:rFonts w:ascii="Times New Roman" w:eastAsia="Times New Roman"/>
          <w:color w:val="000000"/>
          <w:w w:val="95"/>
          <w:shd w:val="clear" w:color="auto" w:fill="E4E4E4"/>
        </w:rPr>
        <w:t>AIDS</w:t>
      </w:r>
      <w:r>
        <w:rPr>
          <w:color w:val="000000"/>
          <w:spacing w:val="-1"/>
          <w:w w:val="95"/>
          <w:shd w:val="clear" w:color="auto" w:fill="E4E4E4"/>
        </w:rPr>
        <w:t>发生的医疗方法被研究出来以后，则我们不再予以赔付。</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0"/>
        </w:numPr>
        <w:tabs>
          <w:tab w:val="left" w:pos="950"/>
        </w:tabs>
        <w:spacing w:before="74"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严重强直性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脊柱炎</w:t>
      </w:r>
    </w:p>
    <w:p>
      <w:pPr>
        <w:spacing w:before="94" w:line="242" w:lineRule="auto"/>
        <w:ind w:left="212" w:right="359" w:firstLine="0"/>
        <w:jc w:val="left"/>
        <w:rPr>
          <w:b/>
          <w:sz w:val="21"/>
        </w:rPr>
      </w:pPr>
      <w:r>
        <w:br w:type="column"/>
      </w:r>
      <w:r>
        <w:rPr>
          <w:spacing w:val="-4"/>
          <w:w w:val="99"/>
          <w:sz w:val="21"/>
        </w:rPr>
        <w:t>强直性脊柱炎是一种慢性全身性炎性疾病，主要侵犯脊柱导致脊柱畸形。</w:t>
      </w:r>
      <w:r>
        <w:rPr>
          <w:b/>
          <w:spacing w:val="1"/>
          <w:w w:val="99"/>
          <w:sz w:val="21"/>
        </w:rPr>
        <w:t>强直性</w:t>
      </w:r>
      <w:r>
        <w:rPr>
          <w:b/>
          <w:spacing w:val="-1"/>
          <w:w w:val="99"/>
          <w:sz w:val="21"/>
        </w:rPr>
        <w:t>脊柱炎必须明确诊断并且满足下列所有条件：</w:t>
      </w:r>
    </w:p>
    <w:p>
      <w:pPr>
        <w:pStyle w:val="8"/>
        <w:numPr>
          <w:ilvl w:val="0"/>
          <w:numId w:val="52"/>
        </w:numPr>
        <w:tabs>
          <w:tab w:val="left" w:pos="475"/>
        </w:tabs>
        <w:spacing w:before="0" w:after="0" w:line="244" w:lineRule="auto"/>
        <w:ind w:left="212" w:right="284" w:firstLine="0"/>
        <w:jc w:val="left"/>
        <w:rPr>
          <w:sz w:val="21"/>
        </w:rPr>
      </w:pPr>
      <w:r>
        <w:rPr>
          <w:spacing w:val="-1"/>
          <w:w w:val="99"/>
          <w:sz w:val="21"/>
        </w:rPr>
        <w:t>严重脊柱畸形：椎体钙化形成骨桥，脊柱出现</w:t>
      </w:r>
      <w:r>
        <w:rPr>
          <w:rFonts w:ascii="Times New Roman" w:hAnsi="Times New Roman" w:eastAsia="Times New Roman"/>
          <w:w w:val="99"/>
          <w:sz w:val="21"/>
        </w:rPr>
        <w:t>“</w:t>
      </w:r>
      <w:r>
        <w:rPr>
          <w:spacing w:val="-1"/>
          <w:w w:val="99"/>
          <w:sz w:val="21"/>
        </w:rPr>
        <w:t>竹节样改变</w:t>
      </w:r>
      <w:r>
        <w:rPr>
          <w:rFonts w:ascii="Times New Roman" w:hAnsi="Times New Roman" w:eastAsia="Times New Roman"/>
          <w:w w:val="99"/>
          <w:sz w:val="21"/>
        </w:rPr>
        <w:t>”</w:t>
      </w:r>
      <w:r>
        <w:rPr>
          <w:spacing w:val="-1"/>
          <w:w w:val="99"/>
          <w:sz w:val="21"/>
        </w:rPr>
        <w:t>，骶髂关节硬化、融合、强直；</w:t>
      </w:r>
    </w:p>
    <w:p>
      <w:pPr>
        <w:pStyle w:val="8"/>
        <w:numPr>
          <w:ilvl w:val="0"/>
          <w:numId w:val="52"/>
        </w:numPr>
        <w:tabs>
          <w:tab w:val="left" w:pos="475"/>
        </w:tabs>
        <w:spacing w:before="0" w:after="0" w:line="242" w:lineRule="auto"/>
        <w:ind w:left="212" w:right="363" w:firstLine="0"/>
        <w:jc w:val="left"/>
        <w:rPr>
          <w:sz w:val="21"/>
        </w:rPr>
      </w:pPr>
      <w:r>
        <w:rPr>
          <w:spacing w:val="-8"/>
          <w:w w:val="99"/>
          <w:sz w:val="21"/>
        </w:rPr>
        <w:t>永久不可逆丧失自主生活能力，无法独立完成六项基本日常生活活动中的三项</w:t>
      </w:r>
      <w:r>
        <w:rPr>
          <w:spacing w:val="-1"/>
          <w:w w:val="99"/>
          <w:sz w:val="21"/>
        </w:rPr>
        <w:t>或三项以上。</w:t>
      </w:r>
    </w:p>
    <w:p>
      <w:pPr>
        <w:spacing w:after="0" w:line="242" w:lineRule="auto"/>
        <w:jc w:val="left"/>
        <w:rPr>
          <w:sz w:val="21"/>
        </w:rPr>
        <w:sectPr>
          <w:type w:val="continuous"/>
          <w:pgSz w:w="11910" w:h="16840"/>
          <w:pgMar w:top="1060" w:right="980" w:bottom="280" w:left="920" w:header="720" w:footer="720" w:gutter="0"/>
          <w:cols w:equalWidth="0" w:num="2">
            <w:col w:w="2039" w:space="90"/>
            <w:col w:w="7881"/>
          </w:cols>
        </w:sectPr>
      </w:pPr>
    </w:p>
    <w:p>
      <w:pPr>
        <w:pStyle w:val="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0"/>
        </w:numPr>
        <w:tabs>
          <w:tab w:val="left" w:pos="950"/>
        </w:tabs>
        <w:spacing w:before="74"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非阿尔茨海</w:t>
      </w:r>
    </w:p>
    <w:p>
      <w:pPr>
        <w:spacing w:before="5" w:line="213" w:lineRule="auto"/>
        <w:ind w:left="949" w:right="38" w:firstLine="0"/>
        <w:jc w:val="left"/>
        <w:rPr>
          <w:rFonts w:hint="eastAsia" w:ascii="华文楷体" w:eastAsia="华文楷体"/>
          <w:b/>
          <w:sz w:val="21"/>
        </w:rPr>
      </w:pPr>
      <w:r>
        <w:rPr>
          <w:rFonts w:hint="eastAsia" w:ascii="华文楷体" w:eastAsia="华文楷体"/>
          <w:b/>
          <w:spacing w:val="-2"/>
          <w:sz w:val="21"/>
        </w:rPr>
        <w:t>默病所致严</w:t>
      </w:r>
      <w:r>
        <w:rPr>
          <w:rFonts w:hint="eastAsia" w:ascii="华文楷体" w:eastAsia="华文楷体"/>
          <w:b/>
          <w:spacing w:val="-4"/>
          <w:sz w:val="21"/>
        </w:rPr>
        <w:t>重痴呆</w:t>
      </w:r>
    </w:p>
    <w:p>
      <w:pPr>
        <w:pStyle w:val="3"/>
        <w:spacing w:before="92" w:line="242" w:lineRule="auto"/>
        <w:ind w:left="212" w:right="361"/>
        <w:jc w:val="both"/>
      </w:pPr>
      <w:r>
        <w:br w:type="column"/>
      </w:r>
      <w:r>
        <w:rPr>
          <w:spacing w:val="3"/>
          <w:w w:val="99"/>
        </w:rPr>
        <w:t>指因阿尔茨海默病以外的脑的器质性疾病造成脑功能衰竭导致永久不可逆性的</w:t>
      </w:r>
      <w:r>
        <w:rPr>
          <w:spacing w:val="-6"/>
          <w:w w:val="99"/>
        </w:rPr>
        <w:t>严重痴呆，临床表现为明显的认知能力障碍、行为异常和社交能力减退。被保险</w:t>
      </w:r>
      <w:r>
        <w:rPr>
          <w:spacing w:val="-5"/>
          <w:w w:val="99"/>
        </w:rPr>
        <w:t>人自主生活能力完全丧失，无法独立完成六项基本日常生活活动中的三项或三项以上，日常生活必须持续受到他人监护。导致痴呆的疾病必须明确诊断，并且有</w:t>
      </w:r>
      <w:r>
        <w:rPr>
          <w:spacing w:val="-1"/>
          <w:w w:val="99"/>
        </w:rPr>
        <w:t>完整的临床、实验室和影像学检查结果证实。</w:t>
      </w:r>
    </w:p>
    <w:p>
      <w:pPr>
        <w:pStyle w:val="3"/>
        <w:spacing w:before="98"/>
        <w:ind w:left="212"/>
      </w:pPr>
      <w:r>
        <w:rPr>
          <w:color w:val="000000"/>
          <w:spacing w:val="-1"/>
          <w:w w:val="95"/>
          <w:shd w:val="clear" w:color="auto" w:fill="E4E4E4"/>
        </w:rPr>
        <w:t>神经官能症，精神疾病及酒精中毒所致脑损害不在保障范围内。</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0"/>
        </w:numPr>
        <w:tabs>
          <w:tab w:val="left" w:pos="950"/>
        </w:tabs>
        <w:spacing w:before="97" w:after="0" w:line="213" w:lineRule="auto"/>
        <w:ind w:left="949" w:right="38" w:hanging="737"/>
        <w:jc w:val="left"/>
        <w:rPr>
          <w:rFonts w:hint="eastAsia" w:ascii="华文楷体" w:eastAsia="华文楷体"/>
          <w:b/>
          <w:sz w:val="21"/>
        </w:rPr>
      </w:pPr>
      <w:r>
        <w:rPr>
          <w:rFonts w:hint="eastAsia" w:ascii="华文楷体" w:eastAsia="华文楷体"/>
          <w:b/>
          <w:spacing w:val="-2"/>
          <w:sz w:val="21"/>
        </w:rPr>
        <w:t>持续植物人</w:t>
      </w:r>
      <w:r>
        <w:rPr>
          <w:rFonts w:hint="eastAsia" w:ascii="华文楷体" w:eastAsia="华文楷体"/>
          <w:b/>
          <w:spacing w:val="-6"/>
          <w:sz w:val="21"/>
        </w:rPr>
        <w:t>状态</w:t>
      </w:r>
    </w:p>
    <w:p>
      <w:pPr>
        <w:pStyle w:val="3"/>
        <w:spacing w:before="92" w:line="242" w:lineRule="auto"/>
        <w:ind w:left="212" w:right="361"/>
        <w:jc w:val="both"/>
      </w:pPr>
      <w:r>
        <w:br w:type="column"/>
      </w:r>
      <w:r>
        <w:rPr>
          <w:spacing w:val="3"/>
          <w:w w:val="99"/>
        </w:rPr>
        <w:t>植物人状态系指由于意外事故或疾病引起的大脑和脑干严重损害导致完全永久</w:t>
      </w:r>
      <w:r>
        <w:rPr>
          <w:spacing w:val="-3"/>
          <w:w w:val="99"/>
        </w:rPr>
        <w:t>性的对自身和环境的意识丧失和中枢神经系统功能丧失，仅残存植物神经功能的</w:t>
      </w:r>
      <w:r>
        <w:rPr>
          <w:spacing w:val="-6"/>
          <w:w w:val="99"/>
        </w:rPr>
        <w:t xml:space="preserve">疾病状态。诊断必须明确诊断并且具有严重脑损害的证据。植物人状态必须持续 </w:t>
      </w:r>
      <w:r>
        <w:rPr>
          <w:rFonts w:ascii="Times New Roman" w:eastAsia="Times New Roman"/>
          <w:spacing w:val="1"/>
          <w:w w:val="99"/>
        </w:rPr>
        <w:t>18</w:t>
      </w:r>
      <w:r>
        <w:rPr>
          <w:rFonts w:ascii="Times New Roman" w:eastAsia="Times New Roman"/>
          <w:spacing w:val="-2"/>
          <w:w w:val="99"/>
        </w:rPr>
        <w:t>0</w:t>
      </w:r>
      <w:r>
        <w:rPr>
          <w:spacing w:val="-1"/>
          <w:w w:val="99"/>
        </w:rPr>
        <w:t>日以上方可申请理赔。</w:t>
      </w:r>
    </w:p>
    <w:p>
      <w:pPr>
        <w:pStyle w:val="3"/>
        <w:spacing w:before="96"/>
        <w:ind w:left="212"/>
      </w:pPr>
      <w:r>
        <w:rPr>
          <w:color w:val="000000"/>
          <w:spacing w:val="-1"/>
          <w:w w:val="95"/>
          <w:shd w:val="clear" w:color="auto" w:fill="E4E4E4"/>
        </w:rPr>
        <w:t>由于酗酒或滥用药物所致的植物人状态不在保障范围内。</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0"/>
        </w:numPr>
        <w:tabs>
          <w:tab w:val="left" w:pos="950"/>
        </w:tabs>
        <w:spacing w:before="72"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因职业关系</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导致的艾滋</w:t>
      </w:r>
      <w:r>
        <w:rPr>
          <w:rFonts w:hint="eastAsia" w:ascii="华文楷体" w:eastAsia="华文楷体"/>
          <w:b/>
          <w:spacing w:val="-2"/>
          <w:w w:val="95"/>
          <w:sz w:val="21"/>
        </w:rPr>
        <w:t>病病毒感染</w:t>
      </w:r>
    </w:p>
    <w:p>
      <w:pPr>
        <w:spacing w:before="92" w:line="244" w:lineRule="auto"/>
        <w:ind w:left="212" w:right="515" w:firstLine="0"/>
        <w:jc w:val="left"/>
        <w:rPr>
          <w:sz w:val="21"/>
        </w:rPr>
      </w:pPr>
      <w:r>
        <w:br w:type="column"/>
      </w:r>
      <w:r>
        <w:rPr>
          <w:spacing w:val="-1"/>
          <w:w w:val="99"/>
          <w:sz w:val="21"/>
        </w:rPr>
        <w:t>被保险人在从事正常职业生活中感染艾滋病病毒，</w:t>
      </w:r>
      <w:r>
        <w:rPr>
          <w:b/>
          <w:w w:val="99"/>
          <w:sz w:val="21"/>
        </w:rPr>
        <w:t>并且证实满足以下所有条件</w:t>
      </w:r>
      <w:r>
        <w:rPr>
          <w:b/>
          <w:spacing w:val="-1"/>
          <w:w w:val="99"/>
          <w:sz w:val="21"/>
        </w:rPr>
        <w:t>者</w:t>
      </w:r>
      <w:r>
        <w:rPr>
          <w:w w:val="99"/>
          <w:sz w:val="21"/>
        </w:rPr>
        <w:t>：</w:t>
      </w:r>
    </w:p>
    <w:p>
      <w:pPr>
        <w:pStyle w:val="8"/>
        <w:numPr>
          <w:ilvl w:val="0"/>
          <w:numId w:val="53"/>
        </w:numPr>
        <w:tabs>
          <w:tab w:val="left" w:pos="475"/>
        </w:tabs>
        <w:spacing w:before="0" w:after="0" w:line="244" w:lineRule="auto"/>
        <w:ind w:left="243" w:right="361" w:hanging="32"/>
        <w:jc w:val="both"/>
        <w:rPr>
          <w:sz w:val="21"/>
        </w:rPr>
      </w:pPr>
      <w:r>
        <w:rPr>
          <w:spacing w:val="-1"/>
          <w:w w:val="99"/>
          <w:sz w:val="21"/>
        </w:rPr>
        <w:t>导致感染艾滋病病毒的意外事故必须在意外发生后</w:t>
      </w:r>
      <w:r>
        <w:rPr>
          <w:rFonts w:ascii="Times New Roman" w:eastAsia="Times New Roman"/>
          <w:spacing w:val="1"/>
          <w:w w:val="99"/>
          <w:sz w:val="21"/>
        </w:rPr>
        <w:t>3</w:t>
      </w:r>
      <w:r>
        <w:rPr>
          <w:rFonts w:ascii="Times New Roman" w:eastAsia="Times New Roman"/>
          <w:spacing w:val="-2"/>
          <w:w w:val="99"/>
          <w:sz w:val="21"/>
        </w:rPr>
        <w:t>0</w:t>
      </w:r>
      <w:r>
        <w:rPr>
          <w:spacing w:val="-24"/>
          <w:w w:val="99"/>
          <w:sz w:val="21"/>
        </w:rPr>
        <w:t>日内</w:t>
      </w:r>
      <w:r>
        <w:rPr>
          <w:spacing w:val="-1"/>
          <w:w w:val="99"/>
          <w:sz w:val="21"/>
        </w:rPr>
        <w:t>（</w:t>
      </w:r>
      <w:r>
        <w:rPr>
          <w:w w:val="99"/>
          <w:sz w:val="21"/>
        </w:rPr>
        <w:t>含第</w:t>
      </w:r>
      <w:r>
        <w:rPr>
          <w:rFonts w:ascii="Times New Roman" w:eastAsia="Times New Roman"/>
          <w:spacing w:val="1"/>
          <w:w w:val="99"/>
          <w:sz w:val="21"/>
        </w:rPr>
        <w:t>30</w:t>
      </w:r>
      <w:r>
        <w:rPr>
          <w:spacing w:val="-1"/>
          <w:w w:val="99"/>
          <w:sz w:val="21"/>
        </w:rPr>
        <w:t>日</w:t>
      </w:r>
      <w:r>
        <w:rPr>
          <w:spacing w:val="-49"/>
          <w:w w:val="99"/>
          <w:sz w:val="21"/>
        </w:rPr>
        <w:t>）</w:t>
      </w:r>
      <w:r>
        <w:rPr>
          <w:w w:val="99"/>
          <w:sz w:val="21"/>
        </w:rPr>
        <w:t>向我们报告；</w:t>
      </w:r>
    </w:p>
    <w:p>
      <w:pPr>
        <w:pStyle w:val="8"/>
        <w:numPr>
          <w:ilvl w:val="0"/>
          <w:numId w:val="53"/>
        </w:numPr>
        <w:tabs>
          <w:tab w:val="left" w:pos="475"/>
        </w:tabs>
        <w:spacing w:before="0" w:after="0" w:line="265" w:lineRule="exact"/>
        <w:ind w:left="474" w:right="0" w:hanging="263"/>
        <w:jc w:val="both"/>
        <w:rPr>
          <w:sz w:val="21"/>
        </w:rPr>
      </w:pPr>
      <w:r>
        <w:rPr>
          <w:spacing w:val="-1"/>
          <w:w w:val="95"/>
          <w:sz w:val="21"/>
        </w:rPr>
        <w:t>导致意外事故的明确的艾滋病病毒感染的液体的证据；</w:t>
      </w:r>
    </w:p>
    <w:p>
      <w:pPr>
        <w:pStyle w:val="8"/>
        <w:numPr>
          <w:ilvl w:val="0"/>
          <w:numId w:val="53"/>
        </w:numPr>
        <w:tabs>
          <w:tab w:val="left" w:pos="475"/>
        </w:tabs>
        <w:spacing w:before="0" w:after="0" w:line="244" w:lineRule="auto"/>
        <w:ind w:left="212" w:right="359" w:firstLine="0"/>
        <w:jc w:val="both"/>
        <w:rPr>
          <w:sz w:val="21"/>
        </w:rPr>
      </w:pPr>
      <w:r>
        <w:rPr>
          <w:spacing w:val="-1"/>
          <w:w w:val="99"/>
          <w:sz w:val="21"/>
        </w:rPr>
        <w:t>在书面报告意外发生后的</w:t>
      </w:r>
      <w:r>
        <w:rPr>
          <w:rFonts w:ascii="Times New Roman" w:eastAsia="Times New Roman"/>
          <w:spacing w:val="1"/>
          <w:w w:val="99"/>
          <w:sz w:val="21"/>
        </w:rPr>
        <w:t>18</w:t>
      </w:r>
      <w:r>
        <w:rPr>
          <w:rFonts w:ascii="Times New Roman" w:eastAsia="Times New Roman"/>
          <w:spacing w:val="-2"/>
          <w:w w:val="99"/>
          <w:sz w:val="21"/>
        </w:rPr>
        <w:t>0</w:t>
      </w:r>
      <w:r>
        <w:rPr>
          <w:spacing w:val="-13"/>
          <w:w w:val="99"/>
          <w:sz w:val="21"/>
        </w:rPr>
        <w:t>日内</w:t>
      </w:r>
      <w:r>
        <w:rPr>
          <w:spacing w:val="-1"/>
          <w:w w:val="99"/>
          <w:sz w:val="21"/>
        </w:rPr>
        <w:t>（</w:t>
      </w:r>
      <w:r>
        <w:rPr>
          <w:spacing w:val="2"/>
          <w:w w:val="99"/>
          <w:sz w:val="21"/>
        </w:rPr>
        <w:t>含第</w:t>
      </w:r>
      <w:r>
        <w:rPr>
          <w:rFonts w:ascii="Times New Roman" w:eastAsia="Times New Roman"/>
          <w:spacing w:val="1"/>
          <w:w w:val="99"/>
          <w:sz w:val="21"/>
        </w:rPr>
        <w:t>18</w:t>
      </w:r>
      <w:r>
        <w:rPr>
          <w:rFonts w:ascii="Times New Roman" w:eastAsia="Times New Roman"/>
          <w:spacing w:val="-2"/>
          <w:w w:val="99"/>
          <w:sz w:val="21"/>
        </w:rPr>
        <w:t>0</w:t>
      </w:r>
      <w:r>
        <w:rPr>
          <w:spacing w:val="-1"/>
          <w:w w:val="99"/>
          <w:sz w:val="21"/>
        </w:rPr>
        <w:t>日</w:t>
      </w:r>
      <w:r>
        <w:rPr>
          <w:spacing w:val="-25"/>
          <w:w w:val="99"/>
          <w:sz w:val="21"/>
        </w:rPr>
        <w:t>）</w:t>
      </w:r>
      <w:r>
        <w:rPr>
          <w:spacing w:val="-1"/>
          <w:w w:val="99"/>
          <w:sz w:val="21"/>
        </w:rPr>
        <w:t>被保险人出现血清</w:t>
      </w:r>
      <w:r>
        <w:rPr>
          <w:rFonts w:ascii="Times New Roman" w:eastAsia="Times New Roman"/>
          <w:w w:val="99"/>
          <w:sz w:val="21"/>
        </w:rPr>
        <w:t>HI</w:t>
      </w:r>
      <w:r>
        <w:rPr>
          <w:rFonts w:ascii="Times New Roman" w:eastAsia="Times New Roman"/>
          <w:spacing w:val="2"/>
          <w:w w:val="99"/>
          <w:sz w:val="21"/>
        </w:rPr>
        <w:t>V</w:t>
      </w:r>
      <w:r>
        <w:rPr>
          <w:w w:val="99"/>
          <w:sz w:val="21"/>
        </w:rPr>
        <w:t>阴性转变为</w:t>
      </w:r>
      <w:r>
        <w:rPr>
          <w:rFonts w:ascii="Times New Roman" w:eastAsia="Times New Roman"/>
          <w:w w:val="99"/>
          <w:sz w:val="21"/>
        </w:rPr>
        <w:t>HIV</w:t>
      </w:r>
      <w:r>
        <w:rPr>
          <w:spacing w:val="-1"/>
          <w:w w:val="99"/>
          <w:sz w:val="21"/>
        </w:rPr>
        <w:t>阳性的证据。这个证据必须包括意外事故发生后</w:t>
      </w:r>
      <w:r>
        <w:rPr>
          <w:rFonts w:ascii="Times New Roman" w:eastAsia="Times New Roman"/>
          <w:spacing w:val="1"/>
          <w:w w:val="99"/>
          <w:sz w:val="21"/>
        </w:rPr>
        <w:t>5</w:t>
      </w:r>
      <w:r>
        <w:rPr>
          <w:spacing w:val="2"/>
          <w:w w:val="99"/>
          <w:sz w:val="21"/>
        </w:rPr>
        <w:t>日内</w:t>
      </w:r>
      <w:r>
        <w:rPr>
          <w:spacing w:val="-1"/>
          <w:w w:val="99"/>
          <w:sz w:val="21"/>
        </w:rPr>
        <w:t>（</w:t>
      </w:r>
      <w:r>
        <w:rPr>
          <w:w w:val="99"/>
          <w:sz w:val="21"/>
        </w:rPr>
        <w:t>含第</w:t>
      </w:r>
      <w:r>
        <w:rPr>
          <w:rFonts w:ascii="Times New Roman" w:eastAsia="Times New Roman"/>
          <w:spacing w:val="1"/>
          <w:w w:val="99"/>
          <w:sz w:val="21"/>
        </w:rPr>
        <w:t>5</w:t>
      </w:r>
      <w:r>
        <w:rPr>
          <w:spacing w:val="-1"/>
          <w:w w:val="99"/>
          <w:sz w:val="21"/>
        </w:rPr>
        <w:t>日）</w:t>
      </w:r>
      <w:r>
        <w:rPr>
          <w:spacing w:val="1"/>
          <w:w w:val="99"/>
          <w:sz w:val="21"/>
        </w:rPr>
        <w:t>被保</w:t>
      </w:r>
      <w:r>
        <w:rPr>
          <w:w w:val="99"/>
          <w:sz w:val="21"/>
        </w:rPr>
        <w:t>险人</w:t>
      </w:r>
      <w:r>
        <w:rPr>
          <w:rFonts w:ascii="Times New Roman" w:eastAsia="Times New Roman"/>
          <w:w w:val="99"/>
          <w:sz w:val="21"/>
        </w:rPr>
        <w:t>HIV</w:t>
      </w:r>
      <w:r>
        <w:rPr>
          <w:spacing w:val="-1"/>
          <w:w w:val="99"/>
          <w:sz w:val="21"/>
        </w:rPr>
        <w:t>抗体阴性的检查报告。</w:t>
      </w:r>
    </w:p>
    <w:p>
      <w:pPr>
        <w:pStyle w:val="3"/>
        <w:spacing w:before="87"/>
        <w:ind w:left="212"/>
      </w:pPr>
      <w:r>
        <w:rPr>
          <w:color w:val="000000"/>
          <w:spacing w:val="-1"/>
          <w:w w:val="95"/>
          <w:shd w:val="clear" w:color="auto" w:fill="E4E4E4"/>
        </w:rPr>
        <w:t>由其他途径感染的艾滋病病毒，包括性行为和静脉注射毒品，不在保障范围内。</w:t>
      </w:r>
    </w:p>
    <w:p>
      <w:pPr>
        <w:pStyle w:val="3"/>
        <w:spacing w:before="98" w:line="242" w:lineRule="auto"/>
        <w:ind w:left="212" w:right="361"/>
      </w:pPr>
      <w:r>
        <w:rPr>
          <w:spacing w:val="4"/>
          <w:w w:val="99"/>
        </w:rPr>
        <w:t>意外事故后</w:t>
      </w:r>
      <w:r>
        <w:rPr>
          <w:rFonts w:ascii="Times New Roman" w:eastAsia="Times New Roman"/>
          <w:spacing w:val="1"/>
          <w:w w:val="99"/>
        </w:rPr>
        <w:t>1</w:t>
      </w:r>
      <w:r>
        <w:rPr>
          <w:rFonts w:ascii="Times New Roman" w:eastAsia="Times New Roman"/>
          <w:spacing w:val="5"/>
          <w:w w:val="99"/>
        </w:rPr>
        <w:t>2</w:t>
      </w:r>
      <w:r>
        <w:rPr>
          <w:spacing w:val="3"/>
          <w:w w:val="99"/>
        </w:rPr>
        <w:t>个月内需要进行进一步的血液检查以确认存在艾滋病病毒抗体的</w:t>
      </w:r>
      <w:r>
        <w:rPr>
          <w:w w:val="99"/>
        </w:rPr>
        <w:t>存在。</w:t>
      </w:r>
    </w:p>
    <w:p>
      <w:pPr>
        <w:pStyle w:val="3"/>
        <w:spacing w:before="95" w:line="242" w:lineRule="auto"/>
        <w:ind w:left="212" w:right="361"/>
        <w:jc w:val="both"/>
      </w:pPr>
      <w:r>
        <w:rPr>
          <w:spacing w:val="-4"/>
          <w:w w:val="99"/>
        </w:rPr>
        <w:t>我们仅在被保险人的职业为从业医生、医学院学生、国家注册护士、医学检验技</w:t>
      </w:r>
      <w:r>
        <w:rPr>
          <w:spacing w:val="-7"/>
          <w:w w:val="99"/>
        </w:rPr>
        <w:t>师、牙医</w:t>
      </w:r>
      <w:r>
        <w:rPr>
          <w:spacing w:val="-1"/>
          <w:w w:val="99"/>
        </w:rPr>
        <w:t>（外科医生和护士</w:t>
      </w:r>
      <w:r>
        <w:rPr>
          <w:spacing w:val="-13"/>
          <w:w w:val="99"/>
        </w:rPr>
        <w:t>）</w:t>
      </w:r>
      <w:r>
        <w:rPr>
          <w:spacing w:val="-2"/>
          <w:w w:val="99"/>
        </w:rPr>
        <w:t>或辅助医务工作者、医学中心或医院工作人员时承</w:t>
      </w:r>
      <w:r>
        <w:rPr>
          <w:spacing w:val="-1"/>
          <w:w w:val="99"/>
        </w:rPr>
        <w:t>担此项保险责任。</w:t>
      </w:r>
    </w:p>
    <w:p>
      <w:pPr>
        <w:pStyle w:val="3"/>
        <w:spacing w:before="94"/>
        <w:ind w:left="212"/>
      </w:pPr>
      <w:r>
        <w:rPr>
          <w:color w:val="000000"/>
          <w:w w:val="95"/>
          <w:shd w:val="clear" w:color="auto" w:fill="E4E4E4"/>
        </w:rPr>
        <w:t>在任何治愈艾滋病（</w:t>
      </w:r>
      <w:r>
        <w:rPr>
          <w:rFonts w:ascii="Times New Roman" w:eastAsia="Times New Roman"/>
          <w:color w:val="000000"/>
          <w:w w:val="95"/>
          <w:shd w:val="clear" w:color="auto" w:fill="E4E4E4"/>
        </w:rPr>
        <w:t>AIDS</w:t>
      </w:r>
      <w:r>
        <w:rPr>
          <w:color w:val="000000"/>
          <w:w w:val="95"/>
          <w:shd w:val="clear" w:color="auto" w:fill="E4E4E4"/>
        </w:rPr>
        <w:t>）或阻止</w:t>
      </w:r>
      <w:r>
        <w:rPr>
          <w:rFonts w:ascii="Times New Roman" w:eastAsia="Times New Roman"/>
          <w:color w:val="000000"/>
          <w:w w:val="95"/>
          <w:shd w:val="clear" w:color="auto" w:fill="E4E4E4"/>
        </w:rPr>
        <w:t>HIV</w:t>
      </w:r>
      <w:r>
        <w:rPr>
          <w:color w:val="000000"/>
          <w:w w:val="95"/>
          <w:shd w:val="clear" w:color="auto" w:fill="E4E4E4"/>
        </w:rPr>
        <w:t>病毒作用的疗法被</w:t>
      </w:r>
      <w:r>
        <w:rPr>
          <w:color w:val="000000"/>
          <w:spacing w:val="-2"/>
          <w:w w:val="95"/>
          <w:shd w:val="clear" w:color="auto" w:fill="E4E4E4"/>
        </w:rPr>
        <w:t>发现以后，或能防止</w:t>
      </w:r>
    </w:p>
    <w:p>
      <w:pPr>
        <w:spacing w:after="0"/>
        <w:sectPr>
          <w:type w:val="continuous"/>
          <w:pgSz w:w="11910" w:h="16840"/>
          <w:pgMar w:top="1060" w:right="980" w:bottom="280" w:left="920" w:header="720" w:footer="720" w:gutter="0"/>
          <w:cols w:equalWidth="0" w:num="2">
            <w:col w:w="2039" w:space="90"/>
            <w:col w:w="7881"/>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23"/>
        <w:gridCol w:w="75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2042" w:type="dxa"/>
            <w:gridSpan w:val="2"/>
          </w:tcPr>
          <w:p>
            <w:pPr>
              <w:pStyle w:val="9"/>
              <w:rPr>
                <w:rFonts w:ascii="Times New Roman"/>
                <w:sz w:val="20"/>
              </w:rPr>
            </w:pPr>
          </w:p>
        </w:tc>
        <w:tc>
          <w:tcPr>
            <w:tcW w:w="7596" w:type="dxa"/>
          </w:tcPr>
          <w:p>
            <w:pPr>
              <w:pStyle w:val="9"/>
              <w:spacing w:line="262" w:lineRule="exact"/>
              <w:ind w:left="136"/>
              <w:rPr>
                <w:sz w:val="21"/>
              </w:rPr>
            </w:pPr>
            <w:r>
              <w:rPr>
                <w:rFonts w:ascii="Times New Roman" w:eastAsia="Times New Roman"/>
                <w:color w:val="000000"/>
                <w:w w:val="95"/>
                <w:sz w:val="21"/>
                <w:shd w:val="clear" w:color="auto" w:fill="E4E4E4"/>
              </w:rPr>
              <w:t>AIDS</w:t>
            </w:r>
            <w:r>
              <w:rPr>
                <w:color w:val="000000"/>
                <w:spacing w:val="-1"/>
                <w:w w:val="95"/>
                <w:sz w:val="21"/>
                <w:shd w:val="clear" w:color="auto" w:fill="E4E4E4"/>
              </w:rPr>
              <w:t>发生的医疗方法被研究出来以后，则我们不再予以赔付。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719" w:type="dxa"/>
          </w:tcPr>
          <w:p>
            <w:pPr>
              <w:pStyle w:val="9"/>
              <w:spacing w:before="6"/>
              <w:rPr>
                <w:sz w:val="16"/>
              </w:rPr>
            </w:pPr>
          </w:p>
          <w:p>
            <w:pPr>
              <w:pStyle w:val="9"/>
              <w:spacing w:before="1" w:line="223" w:lineRule="exact"/>
              <w:ind w:left="50"/>
              <w:rPr>
                <w:rFonts w:ascii="Times New Roman"/>
                <w:b/>
                <w:sz w:val="20"/>
              </w:rPr>
            </w:pPr>
            <w:r>
              <w:rPr>
                <w:rFonts w:ascii="Times New Roman"/>
                <w:b/>
                <w:spacing w:val="-2"/>
                <w:sz w:val="20"/>
              </w:rPr>
              <w:t>10.3.57</w:t>
            </w:r>
          </w:p>
        </w:tc>
        <w:tc>
          <w:tcPr>
            <w:tcW w:w="1323" w:type="dxa"/>
          </w:tcPr>
          <w:p>
            <w:pPr>
              <w:pStyle w:val="9"/>
              <w:spacing w:before="163" w:line="271" w:lineRule="exact"/>
              <w:ind w:left="67"/>
              <w:rPr>
                <w:rFonts w:hint="eastAsia" w:ascii="华文楷体" w:eastAsia="华文楷体"/>
                <w:b/>
                <w:sz w:val="21"/>
              </w:rPr>
            </w:pPr>
            <w:r>
              <w:rPr>
                <w:rFonts w:hint="eastAsia" w:ascii="华文楷体" w:eastAsia="华文楷体"/>
                <w:b/>
                <w:spacing w:val="-2"/>
                <w:w w:val="95"/>
                <w:sz w:val="21"/>
              </w:rPr>
              <w:t>埃博拉病毒</w:t>
            </w:r>
          </w:p>
        </w:tc>
        <w:tc>
          <w:tcPr>
            <w:tcW w:w="7596" w:type="dxa"/>
          </w:tcPr>
          <w:p>
            <w:pPr>
              <w:pStyle w:val="9"/>
              <w:spacing w:before="4"/>
              <w:rPr>
                <w:sz w:val="14"/>
              </w:rPr>
            </w:pPr>
          </w:p>
          <w:p>
            <w:pPr>
              <w:pStyle w:val="9"/>
              <w:spacing w:line="251" w:lineRule="exact"/>
              <w:ind w:left="136"/>
              <w:rPr>
                <w:b/>
                <w:sz w:val="21"/>
              </w:rPr>
            </w:pPr>
            <w:r>
              <w:rPr>
                <w:w w:val="95"/>
                <w:sz w:val="21"/>
              </w:rPr>
              <w:t>指埃博拉病毒感染导致的烈性传染病，</w:t>
            </w:r>
            <w:r>
              <w:rPr>
                <w:b/>
                <w:w w:val="95"/>
                <w:sz w:val="21"/>
              </w:rPr>
              <w:t>并须满足下列全部条</w:t>
            </w:r>
            <w:r>
              <w:rPr>
                <w:b/>
                <w:spacing w:val="-5"/>
                <w:w w:val="9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5" w:hRule="atLeast"/>
        </w:trPr>
        <w:tc>
          <w:tcPr>
            <w:tcW w:w="719" w:type="dxa"/>
          </w:tcPr>
          <w:p>
            <w:pPr>
              <w:pStyle w:val="9"/>
              <w:rPr>
                <w:rFonts w:ascii="Times New Roman"/>
                <w:sz w:val="20"/>
              </w:rPr>
            </w:pPr>
          </w:p>
        </w:tc>
        <w:tc>
          <w:tcPr>
            <w:tcW w:w="1323" w:type="dxa"/>
          </w:tcPr>
          <w:p>
            <w:pPr>
              <w:pStyle w:val="9"/>
              <w:spacing w:before="13"/>
              <w:ind w:left="67"/>
              <w:rPr>
                <w:rFonts w:hint="eastAsia" w:ascii="华文楷体" w:eastAsia="华文楷体"/>
                <w:b/>
                <w:sz w:val="21"/>
              </w:rPr>
            </w:pPr>
            <w:r>
              <w:rPr>
                <w:rFonts w:hint="eastAsia" w:ascii="华文楷体" w:eastAsia="华文楷体"/>
                <w:b/>
                <w:w w:val="95"/>
                <w:sz w:val="21"/>
              </w:rPr>
              <w:t>感</w:t>
            </w:r>
            <w:r>
              <w:rPr>
                <w:rFonts w:hint="eastAsia" w:ascii="华文楷体" w:eastAsia="华文楷体"/>
                <w:b/>
                <w:spacing w:val="-10"/>
                <w:sz w:val="21"/>
              </w:rPr>
              <w:t>染</w:t>
            </w:r>
          </w:p>
        </w:tc>
        <w:tc>
          <w:tcPr>
            <w:tcW w:w="7596" w:type="dxa"/>
          </w:tcPr>
          <w:p>
            <w:pPr>
              <w:pStyle w:val="9"/>
              <w:numPr>
                <w:ilvl w:val="0"/>
                <w:numId w:val="54"/>
              </w:numPr>
              <w:tabs>
                <w:tab w:val="left" w:pos="399"/>
              </w:tabs>
              <w:spacing w:before="0" w:after="0" w:line="240" w:lineRule="auto"/>
              <w:ind w:left="398" w:right="0" w:hanging="263"/>
              <w:jc w:val="left"/>
              <w:rPr>
                <w:sz w:val="21"/>
              </w:rPr>
            </w:pPr>
            <w:r>
              <w:rPr>
                <w:spacing w:val="-1"/>
                <w:w w:val="95"/>
                <w:sz w:val="21"/>
              </w:rPr>
              <w:t>实验室检查证实埃博拉病毒的存在；</w:t>
            </w:r>
          </w:p>
          <w:p>
            <w:pPr>
              <w:pStyle w:val="9"/>
              <w:numPr>
                <w:ilvl w:val="0"/>
                <w:numId w:val="54"/>
              </w:numPr>
              <w:tabs>
                <w:tab w:val="left" w:pos="399"/>
              </w:tabs>
              <w:spacing w:before="5" w:after="0" w:line="240" w:lineRule="auto"/>
              <w:ind w:left="398" w:right="0" w:hanging="263"/>
              <w:jc w:val="left"/>
              <w:rPr>
                <w:sz w:val="21"/>
              </w:rPr>
            </w:pPr>
            <w:r>
              <w:rPr>
                <w:w w:val="95"/>
                <w:sz w:val="21"/>
              </w:rPr>
              <w:t>从发病开始有超过</w:t>
            </w:r>
            <w:r>
              <w:rPr>
                <w:rFonts w:ascii="Times New Roman" w:eastAsia="Times New Roman"/>
                <w:w w:val="95"/>
                <w:sz w:val="21"/>
              </w:rPr>
              <w:t>30</w:t>
            </w:r>
            <w:r>
              <w:rPr>
                <w:spacing w:val="-1"/>
                <w:w w:val="95"/>
                <w:sz w:val="21"/>
              </w:rPr>
              <w:t>天的进行性感染症状。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719" w:type="dxa"/>
          </w:tcPr>
          <w:p>
            <w:pPr>
              <w:pStyle w:val="9"/>
              <w:spacing w:before="12"/>
              <w:rPr>
                <w:sz w:val="17"/>
              </w:rPr>
            </w:pPr>
          </w:p>
          <w:p>
            <w:pPr>
              <w:pStyle w:val="9"/>
              <w:spacing w:line="224" w:lineRule="exact"/>
              <w:ind w:left="50"/>
              <w:rPr>
                <w:rFonts w:ascii="Times New Roman"/>
                <w:b/>
                <w:sz w:val="20"/>
              </w:rPr>
            </w:pPr>
            <w:r>
              <w:rPr>
                <w:rFonts w:ascii="Times New Roman"/>
                <w:b/>
                <w:spacing w:val="-2"/>
                <w:sz w:val="20"/>
              </w:rPr>
              <w:t>10.3.58</w:t>
            </w:r>
          </w:p>
        </w:tc>
        <w:tc>
          <w:tcPr>
            <w:tcW w:w="1323" w:type="dxa"/>
          </w:tcPr>
          <w:p>
            <w:pPr>
              <w:pStyle w:val="9"/>
              <w:spacing w:before="181" w:line="272" w:lineRule="exact"/>
              <w:ind w:left="67"/>
              <w:rPr>
                <w:rFonts w:hint="eastAsia" w:ascii="华文楷体" w:eastAsia="华文楷体"/>
                <w:b/>
                <w:sz w:val="21"/>
              </w:rPr>
            </w:pPr>
            <w:r>
              <w:rPr>
                <w:rFonts w:hint="eastAsia" w:ascii="华文楷体" w:eastAsia="华文楷体"/>
                <w:b/>
                <w:spacing w:val="-2"/>
                <w:w w:val="95"/>
                <w:sz w:val="21"/>
              </w:rPr>
              <w:t>严重肠道疾</w:t>
            </w:r>
          </w:p>
        </w:tc>
        <w:tc>
          <w:tcPr>
            <w:tcW w:w="7596" w:type="dxa"/>
          </w:tcPr>
          <w:p>
            <w:pPr>
              <w:pStyle w:val="9"/>
              <w:spacing w:before="9"/>
              <w:rPr>
                <w:sz w:val="15"/>
              </w:rPr>
            </w:pPr>
          </w:p>
          <w:p>
            <w:pPr>
              <w:pStyle w:val="9"/>
              <w:spacing w:line="252" w:lineRule="exact"/>
              <w:ind w:left="136"/>
              <w:rPr>
                <w:sz w:val="21"/>
              </w:rPr>
            </w:pPr>
            <w:r>
              <w:rPr>
                <w:w w:val="95"/>
                <w:sz w:val="21"/>
              </w:rPr>
              <w:t>严重肠道疾病或外伤导致小肠损害并发症，</w:t>
            </w:r>
            <w:r>
              <w:rPr>
                <w:b/>
                <w:w w:val="95"/>
                <w:sz w:val="21"/>
              </w:rPr>
              <w:t>并须满足下列全部条件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6" w:hRule="atLeast"/>
        </w:trPr>
        <w:tc>
          <w:tcPr>
            <w:tcW w:w="719" w:type="dxa"/>
          </w:tcPr>
          <w:p>
            <w:pPr>
              <w:pStyle w:val="9"/>
              <w:rPr>
                <w:rFonts w:ascii="Times New Roman"/>
                <w:sz w:val="20"/>
              </w:rPr>
            </w:pPr>
          </w:p>
        </w:tc>
        <w:tc>
          <w:tcPr>
            <w:tcW w:w="1323" w:type="dxa"/>
          </w:tcPr>
          <w:p>
            <w:pPr>
              <w:pStyle w:val="9"/>
              <w:spacing w:before="12"/>
              <w:ind w:left="67"/>
              <w:rPr>
                <w:rFonts w:hint="eastAsia" w:ascii="华文楷体" w:eastAsia="华文楷体"/>
                <w:b/>
                <w:sz w:val="21"/>
              </w:rPr>
            </w:pPr>
            <w:r>
              <w:rPr>
                <w:rFonts w:hint="eastAsia" w:ascii="华文楷体" w:eastAsia="华文楷体"/>
                <w:b/>
                <w:spacing w:val="-3"/>
                <w:w w:val="95"/>
                <w:sz w:val="21"/>
              </w:rPr>
              <w:t>病并发症</w:t>
            </w:r>
          </w:p>
        </w:tc>
        <w:tc>
          <w:tcPr>
            <w:tcW w:w="7596" w:type="dxa"/>
          </w:tcPr>
          <w:p>
            <w:pPr>
              <w:pStyle w:val="9"/>
              <w:numPr>
                <w:ilvl w:val="0"/>
                <w:numId w:val="55"/>
              </w:numPr>
              <w:tabs>
                <w:tab w:val="left" w:pos="399"/>
              </w:tabs>
              <w:spacing w:before="1" w:after="0" w:line="240" w:lineRule="auto"/>
              <w:ind w:left="398" w:right="0" w:hanging="263"/>
              <w:jc w:val="left"/>
              <w:rPr>
                <w:sz w:val="21"/>
              </w:rPr>
            </w:pPr>
            <w:r>
              <w:rPr>
                <w:spacing w:val="-1"/>
                <w:w w:val="95"/>
                <w:sz w:val="21"/>
              </w:rPr>
              <w:t>至少切除了三分之二小肠；</w:t>
            </w:r>
          </w:p>
          <w:p>
            <w:pPr>
              <w:pStyle w:val="9"/>
              <w:numPr>
                <w:ilvl w:val="0"/>
                <w:numId w:val="55"/>
              </w:numPr>
              <w:tabs>
                <w:tab w:val="left" w:pos="399"/>
              </w:tabs>
              <w:spacing w:before="2" w:after="0" w:line="240" w:lineRule="auto"/>
              <w:ind w:left="398" w:right="0" w:hanging="263"/>
              <w:jc w:val="left"/>
              <w:rPr>
                <w:sz w:val="21"/>
              </w:rPr>
            </w:pPr>
            <w:r>
              <w:rPr>
                <w:w w:val="95"/>
                <w:sz w:val="21"/>
              </w:rPr>
              <w:t>完全肠外营养支持</w:t>
            </w:r>
            <w:r>
              <w:rPr>
                <w:spacing w:val="6"/>
                <w:sz w:val="21"/>
              </w:rPr>
              <w:t xml:space="preserve"> </w:t>
            </w:r>
            <w:r>
              <w:rPr>
                <w:rFonts w:ascii="Times New Roman" w:eastAsia="Times New Roman"/>
                <w:w w:val="95"/>
                <w:sz w:val="21"/>
              </w:rPr>
              <w:t>3</w:t>
            </w:r>
            <w:r>
              <w:rPr>
                <w:rFonts w:ascii="Times New Roman" w:eastAsia="Times New Roman"/>
                <w:spacing w:val="52"/>
                <w:sz w:val="21"/>
              </w:rPr>
              <w:t xml:space="preserve"> </w:t>
            </w:r>
            <w:r>
              <w:rPr>
                <w:spacing w:val="-2"/>
                <w:w w:val="95"/>
                <w:sz w:val="21"/>
              </w:rPr>
              <w:t>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9"/>
              <w:rPr>
                <w:sz w:val="16"/>
              </w:rPr>
            </w:pPr>
          </w:p>
          <w:p>
            <w:pPr>
              <w:pStyle w:val="9"/>
              <w:spacing w:line="225" w:lineRule="exact"/>
              <w:ind w:left="50"/>
              <w:rPr>
                <w:rFonts w:ascii="Times New Roman"/>
                <w:b/>
                <w:sz w:val="20"/>
              </w:rPr>
            </w:pPr>
            <w:r>
              <w:rPr>
                <w:rFonts w:ascii="Times New Roman"/>
                <w:b/>
                <w:spacing w:val="-2"/>
                <w:sz w:val="20"/>
              </w:rPr>
              <w:t>10.3.59</w:t>
            </w:r>
          </w:p>
        </w:tc>
        <w:tc>
          <w:tcPr>
            <w:tcW w:w="1323"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严重瑞氏综</w:t>
            </w:r>
          </w:p>
        </w:tc>
        <w:tc>
          <w:tcPr>
            <w:tcW w:w="7596" w:type="dxa"/>
          </w:tcPr>
          <w:p>
            <w:pPr>
              <w:pStyle w:val="9"/>
              <w:spacing w:before="6"/>
              <w:rPr>
                <w:sz w:val="14"/>
              </w:rPr>
            </w:pPr>
          </w:p>
          <w:p>
            <w:pPr>
              <w:pStyle w:val="9"/>
              <w:spacing w:line="253" w:lineRule="exact"/>
              <w:ind w:left="136"/>
              <w:rPr>
                <w:sz w:val="21"/>
              </w:rPr>
            </w:pPr>
            <w:r>
              <w:rPr>
                <w:spacing w:val="-1"/>
                <w:w w:val="95"/>
                <w:sz w:val="21"/>
              </w:rPr>
              <w:t>瑞氏综合征是线粒体功能障碍性疾病。广泛的线粒体受损，导致脂肪代谢障碍，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719" w:type="dxa"/>
          </w:tcPr>
          <w:p>
            <w:pPr>
              <w:pStyle w:val="9"/>
              <w:rPr>
                <w:rFonts w:ascii="Times New Roman"/>
                <w:sz w:val="20"/>
              </w:rPr>
            </w:pPr>
          </w:p>
        </w:tc>
        <w:tc>
          <w:tcPr>
            <w:tcW w:w="1323" w:type="dxa"/>
          </w:tcPr>
          <w:p>
            <w:pPr>
              <w:pStyle w:val="9"/>
              <w:spacing w:before="9"/>
              <w:ind w:left="67"/>
              <w:rPr>
                <w:rFonts w:hint="eastAsia" w:ascii="华文楷体" w:eastAsia="华文楷体"/>
                <w:b/>
                <w:sz w:val="21"/>
              </w:rPr>
            </w:pPr>
            <w:r>
              <w:rPr>
                <w:rFonts w:hint="eastAsia" w:ascii="华文楷体" w:eastAsia="华文楷体"/>
                <w:b/>
                <w:w w:val="95"/>
                <w:sz w:val="21"/>
              </w:rPr>
              <w:t>合</w:t>
            </w:r>
            <w:r>
              <w:rPr>
                <w:rFonts w:hint="eastAsia" w:ascii="华文楷体" w:eastAsia="华文楷体"/>
                <w:b/>
                <w:spacing w:val="-10"/>
                <w:sz w:val="21"/>
              </w:rPr>
              <w:t>征</w:t>
            </w:r>
          </w:p>
        </w:tc>
        <w:tc>
          <w:tcPr>
            <w:tcW w:w="7596" w:type="dxa"/>
          </w:tcPr>
          <w:p>
            <w:pPr>
              <w:pStyle w:val="9"/>
              <w:spacing w:line="242" w:lineRule="auto"/>
              <w:ind w:left="136" w:right="48"/>
              <w:rPr>
                <w:sz w:val="21"/>
              </w:rPr>
            </w:pPr>
            <w:r>
              <w:rPr>
                <w:spacing w:val="-12"/>
                <w:w w:val="99"/>
                <w:sz w:val="21"/>
              </w:rPr>
              <w:t>引起短链脂肪酸、血氨升高，造成脑水肿。主要临床表现为急性发热、反复呕吐、</w:t>
            </w:r>
            <w:r>
              <w:rPr>
                <w:spacing w:val="-1"/>
                <w:w w:val="99"/>
                <w:sz w:val="21"/>
              </w:rPr>
              <w:t>惊厥及意识障碍等等。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65" w:line="235" w:lineRule="exact"/>
              <w:ind w:left="136"/>
              <w:rPr>
                <w:b/>
                <w:sz w:val="21"/>
              </w:rPr>
            </w:pPr>
            <w:r>
              <w:rPr>
                <w:w w:val="95"/>
                <w:sz w:val="21"/>
              </w:rPr>
              <w:t>肝脏活检是确诊的重要手段。瑞氏综合征需由三级医院的儿科专科医生确诊，</w:t>
            </w:r>
            <w:r>
              <w:rPr>
                <w:b/>
                <w:spacing w:val="-10"/>
                <w:w w:val="95"/>
                <w:sz w:val="21"/>
              </w:rPr>
              <w:t>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9" w:type="dxa"/>
          </w:tcPr>
          <w:p>
            <w:pPr>
              <w:pStyle w:val="9"/>
              <w:rPr>
                <w:rFonts w:ascii="Times New Roman"/>
                <w:sz w:val="18"/>
              </w:rPr>
            </w:pPr>
          </w:p>
        </w:tc>
        <w:tc>
          <w:tcPr>
            <w:tcW w:w="1323" w:type="dxa"/>
          </w:tcPr>
          <w:p>
            <w:pPr>
              <w:pStyle w:val="9"/>
              <w:rPr>
                <w:rFonts w:ascii="Times New Roman"/>
                <w:sz w:val="18"/>
              </w:rPr>
            </w:pPr>
          </w:p>
        </w:tc>
        <w:tc>
          <w:tcPr>
            <w:tcW w:w="7596" w:type="dxa"/>
          </w:tcPr>
          <w:p>
            <w:pPr>
              <w:pStyle w:val="9"/>
              <w:spacing w:before="19" w:line="230" w:lineRule="exact"/>
              <w:ind w:left="136"/>
              <w:rPr>
                <w:sz w:val="21"/>
              </w:rPr>
            </w:pPr>
            <w:r>
              <w:rPr>
                <w:b/>
                <w:w w:val="95"/>
                <w:sz w:val="21"/>
              </w:rPr>
              <w:t>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21" w:line="239" w:lineRule="exact"/>
              <w:ind w:left="136"/>
              <w:rPr>
                <w:sz w:val="21"/>
              </w:rPr>
            </w:pPr>
            <w:r>
              <w:rPr>
                <w:rFonts w:ascii="Times New Roman" w:eastAsia="Times New Roman"/>
                <w:w w:val="95"/>
                <w:sz w:val="21"/>
              </w:rPr>
              <w:t>1.</w:t>
            </w:r>
            <w:r>
              <w:rPr>
                <w:rFonts w:ascii="Times New Roman" w:eastAsia="Times New Roman"/>
                <w:spacing w:val="55"/>
                <w:sz w:val="21"/>
              </w:rPr>
              <w:t xml:space="preserve">   </w:t>
            </w:r>
            <w:r>
              <w:rPr>
                <w:spacing w:val="-1"/>
                <w:w w:val="95"/>
                <w:sz w:val="21"/>
              </w:rPr>
              <w:t>有脑水肿和颅内压升高的脑脊液检查和影像学检查证据；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14" w:line="238" w:lineRule="exact"/>
              <w:ind w:left="136"/>
              <w:rPr>
                <w:sz w:val="21"/>
              </w:rPr>
            </w:pPr>
            <w:r>
              <w:rPr>
                <w:rFonts w:ascii="Times New Roman" w:eastAsia="Times New Roman"/>
                <w:sz w:val="21"/>
              </w:rPr>
              <w:t>2</w:t>
            </w:r>
            <w:r>
              <w:rPr>
                <w:rFonts w:ascii="Times New Roman" w:eastAsia="Times New Roman"/>
                <w:spacing w:val="16"/>
                <w:sz w:val="21"/>
              </w:rPr>
              <w:t xml:space="preserve">. </w:t>
            </w:r>
            <w:r>
              <w:rPr>
                <w:sz w:val="21"/>
              </w:rPr>
              <w:t>血氨超过正常值的</w:t>
            </w:r>
            <w:r>
              <w:rPr>
                <w:rFonts w:ascii="Times New Roman" w:eastAsia="Times New Roman"/>
                <w:sz w:val="21"/>
              </w:rPr>
              <w:t>3</w:t>
            </w:r>
            <w:r>
              <w:rPr>
                <w:spacing w:val="-5"/>
                <w:sz w:val="21"/>
              </w:rPr>
              <w:t>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13"/>
              <w:ind w:left="136"/>
              <w:rPr>
                <w:sz w:val="21"/>
              </w:rPr>
            </w:pPr>
            <w:r>
              <w:rPr>
                <w:rFonts w:ascii="Times New Roman" w:eastAsia="Times New Roman"/>
                <w:w w:val="95"/>
                <w:sz w:val="21"/>
              </w:rPr>
              <w:t>3.</w:t>
            </w:r>
            <w:r>
              <w:rPr>
                <w:rFonts w:ascii="Times New Roman" w:eastAsia="Times New Roman"/>
                <w:spacing w:val="62"/>
                <w:w w:val="150"/>
                <w:sz w:val="21"/>
              </w:rPr>
              <w:t xml:space="preserve">  </w:t>
            </w:r>
            <w:r>
              <w:rPr>
                <w:w w:val="95"/>
                <w:sz w:val="21"/>
              </w:rPr>
              <w:t>临床出现昏迷，病程至少达到疾病分期第</w:t>
            </w:r>
            <w:r>
              <w:rPr>
                <w:rFonts w:ascii="Times New Roman" w:eastAsia="Times New Roman"/>
                <w:w w:val="95"/>
                <w:sz w:val="21"/>
              </w:rPr>
              <w:t>3</w:t>
            </w:r>
            <w:r>
              <w:rPr>
                <w:spacing w:val="-5"/>
                <w:w w:val="95"/>
                <w:sz w:val="21"/>
              </w:rPr>
              <w:t>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9"/>
              <w:rPr>
                <w:sz w:val="16"/>
              </w:rPr>
            </w:pPr>
          </w:p>
          <w:p>
            <w:pPr>
              <w:pStyle w:val="9"/>
              <w:spacing w:line="225" w:lineRule="exact"/>
              <w:ind w:left="50"/>
              <w:rPr>
                <w:rFonts w:ascii="Times New Roman"/>
                <w:b/>
                <w:sz w:val="20"/>
              </w:rPr>
            </w:pPr>
            <w:r>
              <w:rPr>
                <w:rFonts w:ascii="Times New Roman"/>
                <w:b/>
                <w:spacing w:val="-2"/>
                <w:sz w:val="20"/>
              </w:rPr>
              <w:t>10.3.60</w:t>
            </w:r>
          </w:p>
        </w:tc>
        <w:tc>
          <w:tcPr>
            <w:tcW w:w="1323"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重症手足口</w:t>
            </w:r>
          </w:p>
        </w:tc>
        <w:tc>
          <w:tcPr>
            <w:tcW w:w="7596" w:type="dxa"/>
          </w:tcPr>
          <w:p>
            <w:pPr>
              <w:pStyle w:val="9"/>
              <w:spacing w:before="6"/>
              <w:rPr>
                <w:sz w:val="14"/>
              </w:rPr>
            </w:pPr>
          </w:p>
          <w:p>
            <w:pPr>
              <w:pStyle w:val="9"/>
              <w:spacing w:line="253" w:lineRule="exact"/>
              <w:ind w:left="136"/>
              <w:rPr>
                <w:sz w:val="21"/>
              </w:rPr>
            </w:pPr>
            <w:r>
              <w:rPr>
                <w:spacing w:val="-1"/>
                <w:w w:val="95"/>
                <w:sz w:val="21"/>
              </w:rPr>
              <w:t>由肠道病毒引起的急性传染病，主要症状表现为手、足、口腔等部位的斑丘疹、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323" w:type="dxa"/>
          </w:tcPr>
          <w:p>
            <w:pPr>
              <w:pStyle w:val="9"/>
              <w:spacing w:before="9"/>
              <w:ind w:left="67"/>
              <w:rPr>
                <w:rFonts w:hint="eastAsia" w:ascii="华文楷体" w:eastAsia="华文楷体"/>
                <w:b/>
                <w:sz w:val="21"/>
              </w:rPr>
            </w:pPr>
            <w:r>
              <w:rPr>
                <w:rFonts w:hint="eastAsia" w:ascii="华文楷体" w:eastAsia="华文楷体"/>
                <w:b/>
                <w:w w:val="99"/>
                <w:sz w:val="21"/>
              </w:rPr>
              <w:t>病</w:t>
            </w:r>
          </w:p>
        </w:tc>
        <w:tc>
          <w:tcPr>
            <w:tcW w:w="7596" w:type="dxa"/>
          </w:tcPr>
          <w:p>
            <w:pPr>
              <w:pStyle w:val="9"/>
              <w:spacing w:line="267" w:lineRule="exact"/>
              <w:ind w:left="136"/>
              <w:rPr>
                <w:sz w:val="21"/>
              </w:rPr>
            </w:pPr>
            <w:r>
              <w:rPr>
                <w:spacing w:val="-1"/>
                <w:w w:val="95"/>
                <w:sz w:val="21"/>
              </w:rPr>
              <w:t>疱疹。经儿科专科医生确诊为患有手足口病，并伴有下列三项中的任意一项并发</w:t>
            </w:r>
          </w:p>
          <w:p>
            <w:pPr>
              <w:pStyle w:val="9"/>
              <w:spacing w:before="2" w:line="231" w:lineRule="exact"/>
              <w:ind w:left="136"/>
              <w:rPr>
                <w:sz w:val="21"/>
              </w:rPr>
            </w:pPr>
            <w:r>
              <w:rPr>
                <w:w w:val="95"/>
                <w:sz w:val="21"/>
              </w:rPr>
              <w:t>症</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22" w:line="241" w:lineRule="exact"/>
              <w:ind w:left="136"/>
              <w:rPr>
                <w:sz w:val="21"/>
              </w:rPr>
            </w:pPr>
            <w:r>
              <w:rPr>
                <w:rFonts w:ascii="Times New Roman" w:eastAsia="Times New Roman"/>
                <w:w w:val="95"/>
                <w:sz w:val="21"/>
              </w:rPr>
              <w:t>1.</w:t>
            </w:r>
            <w:r>
              <w:rPr>
                <w:rFonts w:ascii="Times New Roman" w:eastAsia="Times New Roman"/>
                <w:spacing w:val="73"/>
                <w:sz w:val="21"/>
              </w:rPr>
              <w:t xml:space="preserve">    </w:t>
            </w:r>
            <w:r>
              <w:rPr>
                <w:spacing w:val="-1"/>
                <w:w w:val="95"/>
                <w:sz w:val="21"/>
              </w:rPr>
              <w:t>有脑膜炎或脑炎并发症，且导致意识障碍或瘫痪的临床表现及实验室检查证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323" w:type="dxa"/>
          </w:tcPr>
          <w:p>
            <w:pPr>
              <w:pStyle w:val="9"/>
              <w:rPr>
                <w:rFonts w:ascii="Times New Roman"/>
                <w:sz w:val="18"/>
              </w:rPr>
            </w:pPr>
          </w:p>
        </w:tc>
        <w:tc>
          <w:tcPr>
            <w:tcW w:w="7596" w:type="dxa"/>
          </w:tcPr>
          <w:p>
            <w:pPr>
              <w:pStyle w:val="9"/>
              <w:spacing w:before="9" w:line="231" w:lineRule="exact"/>
              <w:ind w:left="136"/>
              <w:rPr>
                <w:sz w:val="21"/>
              </w:rPr>
            </w:pPr>
            <w:r>
              <w:rPr>
                <w:w w:val="95"/>
                <w:sz w:val="21"/>
              </w:rPr>
              <w:t>据</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22" w:line="238" w:lineRule="exact"/>
              <w:ind w:left="136"/>
              <w:rPr>
                <w:sz w:val="21"/>
              </w:rPr>
            </w:pPr>
            <w:r>
              <w:rPr>
                <w:rFonts w:ascii="Times New Roman" w:eastAsia="Times New Roman"/>
                <w:w w:val="95"/>
                <w:sz w:val="21"/>
              </w:rPr>
              <w:t>2.</w:t>
            </w:r>
            <w:r>
              <w:rPr>
                <w:rFonts w:ascii="Times New Roman" w:eastAsia="Times New Roman"/>
                <w:spacing w:val="75"/>
                <w:sz w:val="21"/>
              </w:rPr>
              <w:t xml:space="preserve">   </w:t>
            </w:r>
            <w:r>
              <w:rPr>
                <w:spacing w:val="-1"/>
                <w:w w:val="95"/>
                <w:sz w:val="21"/>
              </w:rPr>
              <w:t>有肺炎或肺水肿并发症，且导致呼吸衰竭的临床表现及实验室检查证据；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13"/>
              <w:ind w:left="136"/>
              <w:rPr>
                <w:sz w:val="21"/>
              </w:rPr>
            </w:pPr>
            <w:r>
              <w:rPr>
                <w:rFonts w:ascii="Times New Roman" w:eastAsia="Times New Roman"/>
                <w:w w:val="95"/>
                <w:sz w:val="21"/>
              </w:rPr>
              <w:t>3.</w:t>
            </w:r>
            <w:r>
              <w:rPr>
                <w:rFonts w:ascii="Times New Roman" w:eastAsia="Times New Roman"/>
                <w:spacing w:val="55"/>
                <w:w w:val="150"/>
                <w:sz w:val="21"/>
              </w:rPr>
              <w:t xml:space="preserve">   </w:t>
            </w:r>
            <w:r>
              <w:rPr>
                <w:w w:val="95"/>
                <w:sz w:val="21"/>
              </w:rPr>
              <w:t>有心肌炎并发症，且导致心脏扩大或心力衰竭的临床表现及实验室检查证据</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9"/>
              <w:rPr>
                <w:sz w:val="16"/>
              </w:rPr>
            </w:pPr>
          </w:p>
          <w:p>
            <w:pPr>
              <w:pStyle w:val="9"/>
              <w:spacing w:line="222" w:lineRule="exact"/>
              <w:ind w:left="50"/>
              <w:rPr>
                <w:rFonts w:ascii="Times New Roman"/>
                <w:b/>
                <w:sz w:val="20"/>
              </w:rPr>
            </w:pPr>
            <w:r>
              <w:rPr>
                <w:rFonts w:ascii="Times New Roman"/>
                <w:b/>
                <w:spacing w:val="-2"/>
                <w:sz w:val="20"/>
              </w:rPr>
              <w:t>10.3.61</w:t>
            </w:r>
          </w:p>
        </w:tc>
        <w:tc>
          <w:tcPr>
            <w:tcW w:w="1323" w:type="dxa"/>
          </w:tcPr>
          <w:p>
            <w:pPr>
              <w:pStyle w:val="9"/>
              <w:spacing w:before="163" w:line="272" w:lineRule="exact"/>
              <w:ind w:left="67"/>
              <w:rPr>
                <w:rFonts w:hint="eastAsia" w:ascii="华文楷体" w:eastAsia="华文楷体"/>
                <w:b/>
                <w:sz w:val="21"/>
              </w:rPr>
            </w:pPr>
            <w:r>
              <w:rPr>
                <w:rFonts w:hint="eastAsia" w:ascii="华文楷体" w:eastAsia="华文楷体"/>
                <w:b/>
                <w:spacing w:val="-2"/>
                <w:w w:val="95"/>
                <w:sz w:val="21"/>
              </w:rPr>
              <w:t>成骨不全症</w:t>
            </w:r>
          </w:p>
        </w:tc>
        <w:tc>
          <w:tcPr>
            <w:tcW w:w="7596" w:type="dxa"/>
          </w:tcPr>
          <w:p>
            <w:pPr>
              <w:pStyle w:val="9"/>
              <w:spacing w:before="186" w:line="250" w:lineRule="exact"/>
              <w:ind w:left="136"/>
              <w:rPr>
                <w:sz w:val="21"/>
              </w:rPr>
            </w:pPr>
            <w:r>
              <w:rPr>
                <w:w w:val="95"/>
                <w:sz w:val="21"/>
              </w:rPr>
              <w:t>成骨不全症指一种胶原病，特征为骨易碎，骨质疏松和易骨折。该病有</w:t>
            </w:r>
            <w:r>
              <w:rPr>
                <w:rFonts w:ascii="Times New Roman" w:eastAsia="Times New Roman"/>
                <w:w w:val="95"/>
                <w:sz w:val="21"/>
              </w:rPr>
              <w:t>4</w:t>
            </w:r>
            <w:r>
              <w:rPr>
                <w:spacing w:val="-3"/>
                <w:w w:val="95"/>
                <w:sz w:val="21"/>
              </w:rPr>
              <w:t>种类型：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atLeast"/>
        </w:trPr>
        <w:tc>
          <w:tcPr>
            <w:tcW w:w="719" w:type="dxa"/>
          </w:tcPr>
          <w:p>
            <w:pPr>
              <w:pStyle w:val="9"/>
              <w:rPr>
                <w:rFonts w:ascii="Times New Roman"/>
                <w:sz w:val="20"/>
              </w:rPr>
            </w:pPr>
          </w:p>
        </w:tc>
        <w:tc>
          <w:tcPr>
            <w:tcW w:w="1323" w:type="dxa"/>
          </w:tcPr>
          <w:p>
            <w:pPr>
              <w:pStyle w:val="9"/>
              <w:spacing w:before="12"/>
              <w:ind w:left="67"/>
              <w:rPr>
                <w:rFonts w:hint="eastAsia" w:ascii="华文楷体" w:eastAsia="华文楷体"/>
                <w:b/>
                <w:sz w:val="21"/>
              </w:rPr>
            </w:pPr>
            <w:r>
              <w:rPr>
                <w:rFonts w:ascii="Times New Roman" w:eastAsia="Times New Roman"/>
                <w:b/>
                <w:sz w:val="21"/>
              </w:rPr>
              <w:t>-III</w:t>
            </w:r>
            <w:r>
              <w:rPr>
                <w:rFonts w:ascii="Times New Roman" w:eastAsia="Times New Roman"/>
                <w:b/>
                <w:spacing w:val="-4"/>
                <w:sz w:val="21"/>
              </w:rPr>
              <w:t xml:space="preserve"> </w:t>
            </w:r>
            <w:r>
              <w:rPr>
                <w:rFonts w:hint="eastAsia" w:ascii="华文楷体" w:eastAsia="华文楷体"/>
                <w:b/>
                <w:spacing w:val="-10"/>
                <w:sz w:val="21"/>
              </w:rPr>
              <w:t>型</w:t>
            </w:r>
          </w:p>
        </w:tc>
        <w:tc>
          <w:tcPr>
            <w:tcW w:w="7596" w:type="dxa"/>
          </w:tcPr>
          <w:p>
            <w:pPr>
              <w:pStyle w:val="9"/>
              <w:spacing w:before="1"/>
              <w:ind w:left="136"/>
              <w:rPr>
                <w:sz w:val="21"/>
              </w:rPr>
            </w:pPr>
            <w:r>
              <w:rPr>
                <w:rFonts w:ascii="Times New Roman" w:hAnsi="Times New Roman" w:eastAsia="Times New Roman"/>
                <w:w w:val="95"/>
                <w:sz w:val="21"/>
              </w:rPr>
              <w:t>Ⅰ</w:t>
            </w:r>
            <w:r>
              <w:rPr>
                <w:w w:val="95"/>
                <w:sz w:val="21"/>
              </w:rPr>
              <w:t>型、</w:t>
            </w:r>
            <w:r>
              <w:rPr>
                <w:rFonts w:ascii="Times New Roman" w:hAnsi="Times New Roman" w:eastAsia="Times New Roman"/>
                <w:w w:val="95"/>
                <w:sz w:val="21"/>
              </w:rPr>
              <w:t>Ⅱ</w:t>
            </w:r>
            <w:r>
              <w:rPr>
                <w:w w:val="95"/>
                <w:sz w:val="21"/>
              </w:rPr>
              <w:t>型、</w:t>
            </w:r>
            <w:r>
              <w:rPr>
                <w:rFonts w:ascii="Times New Roman" w:hAnsi="Times New Roman" w:eastAsia="Times New Roman"/>
                <w:w w:val="95"/>
                <w:sz w:val="21"/>
              </w:rPr>
              <w:t>Ⅲ</w:t>
            </w:r>
            <w:r>
              <w:rPr>
                <w:w w:val="95"/>
                <w:sz w:val="21"/>
              </w:rPr>
              <w:t>型、</w:t>
            </w:r>
            <w:r>
              <w:rPr>
                <w:rFonts w:ascii="Times New Roman" w:hAnsi="Times New Roman" w:eastAsia="Times New Roman"/>
                <w:w w:val="95"/>
                <w:sz w:val="21"/>
              </w:rPr>
              <w:t>Ⅳ</w:t>
            </w:r>
            <w:r>
              <w:rPr>
                <w:w w:val="95"/>
                <w:sz w:val="21"/>
              </w:rPr>
              <w:t>型，</w:t>
            </w:r>
            <w:r>
              <w:rPr>
                <w:b/>
                <w:w w:val="95"/>
                <w:sz w:val="21"/>
              </w:rPr>
              <w:t>我们只保障</w:t>
            </w:r>
            <w:r>
              <w:rPr>
                <w:rFonts w:ascii="Times New Roman" w:hAnsi="Times New Roman" w:eastAsia="Times New Roman"/>
                <w:b/>
                <w:w w:val="95"/>
                <w:sz w:val="21"/>
              </w:rPr>
              <w:t>Ⅲ</w:t>
            </w:r>
            <w:r>
              <w:rPr>
                <w:b/>
                <w:w w:val="95"/>
                <w:sz w:val="21"/>
              </w:rPr>
              <w:t>型的情形。</w:t>
            </w:r>
            <w:r>
              <w:rPr>
                <w:w w:val="95"/>
                <w:sz w:val="21"/>
              </w:rPr>
              <w:t>该病须由专科医生明</w:t>
            </w:r>
            <w:r>
              <w:rPr>
                <w:spacing w:val="-3"/>
                <w:w w:val="95"/>
                <w:sz w:val="21"/>
              </w:rPr>
              <w:t>确诊断，</w:t>
            </w:r>
          </w:p>
          <w:p>
            <w:pPr>
              <w:pStyle w:val="9"/>
              <w:spacing w:before="2" w:line="231" w:lineRule="exact"/>
              <w:ind w:left="136"/>
              <w:rPr>
                <w:b/>
                <w:sz w:val="21"/>
              </w:rPr>
            </w:pPr>
            <w:r>
              <w:rPr>
                <w:b/>
                <w:w w:val="95"/>
                <w:sz w:val="21"/>
              </w:rPr>
              <w:t>同时符合下列所有条</w:t>
            </w:r>
            <w:r>
              <w:rPr>
                <w:b/>
                <w:spacing w:val="-5"/>
                <w:w w:val="9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22" w:line="238" w:lineRule="exact"/>
              <w:ind w:left="136"/>
              <w:rPr>
                <w:sz w:val="21"/>
              </w:rPr>
            </w:pPr>
            <w:r>
              <w:rPr>
                <w:rFonts w:ascii="Times New Roman" w:eastAsia="Times New Roman"/>
                <w:w w:val="95"/>
                <w:sz w:val="21"/>
              </w:rPr>
              <w:t>1.</w:t>
            </w:r>
            <w:r>
              <w:rPr>
                <w:rFonts w:ascii="Times New Roman" w:eastAsia="Times New Roman"/>
                <w:spacing w:val="57"/>
                <w:sz w:val="21"/>
              </w:rPr>
              <w:t xml:space="preserve">  </w:t>
            </w:r>
            <w:r>
              <w:rPr>
                <w:w w:val="95"/>
                <w:sz w:val="21"/>
              </w:rPr>
              <w:t>为诊断成骨不全症</w:t>
            </w:r>
            <w:r>
              <w:rPr>
                <w:spacing w:val="14"/>
                <w:sz w:val="21"/>
              </w:rPr>
              <w:t xml:space="preserve"> </w:t>
            </w:r>
            <w:r>
              <w:rPr>
                <w:rFonts w:ascii="Times New Roman" w:eastAsia="Times New Roman"/>
                <w:w w:val="95"/>
                <w:sz w:val="21"/>
              </w:rPr>
              <w:t>III</w:t>
            </w:r>
            <w:r>
              <w:rPr>
                <w:rFonts w:ascii="Times New Roman" w:eastAsia="Times New Roman"/>
                <w:spacing w:val="67"/>
                <w:sz w:val="21"/>
              </w:rPr>
              <w:t xml:space="preserve"> </w:t>
            </w:r>
            <w:r>
              <w:rPr>
                <w:spacing w:val="-1"/>
                <w:w w:val="95"/>
                <w:sz w:val="21"/>
              </w:rPr>
              <w:t>型所进行的皮肤切片的病理检查结果为阳性；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13" w:line="239" w:lineRule="exact"/>
              <w:ind w:left="136"/>
              <w:rPr>
                <w:sz w:val="21"/>
              </w:rPr>
            </w:pPr>
            <w:r>
              <w:rPr>
                <w:rFonts w:ascii="Times New Roman" w:eastAsia="Times New Roman"/>
                <w:sz w:val="21"/>
              </w:rPr>
              <w:t>2</w:t>
            </w:r>
            <w:r>
              <w:rPr>
                <w:rFonts w:ascii="Times New Roman" w:eastAsia="Times New Roman"/>
                <w:spacing w:val="13"/>
                <w:sz w:val="21"/>
              </w:rPr>
              <w:t xml:space="preserve">. </w:t>
            </w:r>
            <w:r>
              <w:rPr>
                <w:rFonts w:ascii="Times New Roman" w:eastAsia="Times New Roman"/>
                <w:sz w:val="21"/>
              </w:rPr>
              <w:t>X</w:t>
            </w:r>
            <w:r>
              <w:rPr>
                <w:rFonts w:ascii="Times New Roman" w:eastAsia="Times New Roman"/>
                <w:spacing w:val="-12"/>
                <w:sz w:val="21"/>
              </w:rPr>
              <w:t xml:space="preserve"> </w:t>
            </w:r>
            <w:r>
              <w:rPr>
                <w:spacing w:val="-1"/>
                <w:sz w:val="21"/>
              </w:rPr>
              <w:t>光片结果显示多处骨折及逐步脊柱后侧凸畸形；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323" w:type="dxa"/>
          </w:tcPr>
          <w:p>
            <w:pPr>
              <w:pStyle w:val="9"/>
              <w:rPr>
                <w:rFonts w:ascii="Times New Roman"/>
                <w:sz w:val="20"/>
              </w:rPr>
            </w:pPr>
          </w:p>
        </w:tc>
        <w:tc>
          <w:tcPr>
            <w:tcW w:w="7596" w:type="dxa"/>
          </w:tcPr>
          <w:p>
            <w:pPr>
              <w:pStyle w:val="9"/>
              <w:spacing w:before="14"/>
              <w:ind w:left="136"/>
              <w:rPr>
                <w:sz w:val="21"/>
              </w:rPr>
            </w:pPr>
            <w:r>
              <w:rPr>
                <w:rFonts w:ascii="Times New Roman" w:eastAsia="Times New Roman"/>
                <w:w w:val="95"/>
                <w:sz w:val="21"/>
              </w:rPr>
              <w:t>3.</w:t>
            </w:r>
            <w:r>
              <w:rPr>
                <w:rFonts w:ascii="Times New Roman" w:eastAsia="Times New Roman"/>
                <w:spacing w:val="59"/>
                <w:w w:val="150"/>
                <w:sz w:val="21"/>
              </w:rPr>
              <w:t xml:space="preserve">  </w:t>
            </w:r>
            <w:r>
              <w:rPr>
                <w:spacing w:val="-1"/>
                <w:w w:val="95"/>
                <w:sz w:val="21"/>
              </w:rPr>
              <w:t>有证明是因该疾病导致发育迟缓及听力损伤。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6"/>
              <w:rPr>
                <w:sz w:val="16"/>
              </w:rPr>
            </w:pPr>
          </w:p>
          <w:p>
            <w:pPr>
              <w:pStyle w:val="9"/>
              <w:spacing w:before="1" w:line="227" w:lineRule="exact"/>
              <w:ind w:left="50"/>
              <w:rPr>
                <w:rFonts w:ascii="Times New Roman"/>
                <w:b/>
                <w:sz w:val="20"/>
              </w:rPr>
            </w:pPr>
            <w:r>
              <w:rPr>
                <w:rFonts w:ascii="Times New Roman"/>
                <w:b/>
                <w:spacing w:val="-2"/>
                <w:sz w:val="20"/>
              </w:rPr>
              <w:t>10.3.62</w:t>
            </w:r>
          </w:p>
        </w:tc>
        <w:tc>
          <w:tcPr>
            <w:tcW w:w="1323" w:type="dxa"/>
          </w:tcPr>
          <w:p>
            <w:pPr>
              <w:pStyle w:val="9"/>
              <w:spacing w:before="163" w:line="276" w:lineRule="exact"/>
              <w:ind w:left="67"/>
              <w:rPr>
                <w:rFonts w:hint="eastAsia" w:ascii="华文楷体" w:eastAsia="华文楷体"/>
                <w:b/>
                <w:sz w:val="21"/>
              </w:rPr>
            </w:pPr>
            <w:r>
              <w:rPr>
                <w:rFonts w:hint="eastAsia" w:ascii="华文楷体" w:eastAsia="华文楷体"/>
                <w:b/>
                <w:spacing w:val="-2"/>
                <w:w w:val="95"/>
                <w:sz w:val="21"/>
              </w:rPr>
              <w:t>范可尼综合</w:t>
            </w:r>
          </w:p>
        </w:tc>
        <w:tc>
          <w:tcPr>
            <w:tcW w:w="7596" w:type="dxa"/>
          </w:tcPr>
          <w:p>
            <w:pPr>
              <w:pStyle w:val="9"/>
              <w:spacing w:before="183" w:line="255" w:lineRule="exact"/>
              <w:ind w:left="136"/>
              <w:rPr>
                <w:sz w:val="21"/>
              </w:rPr>
            </w:pPr>
            <w:r>
              <w:rPr>
                <w:w w:val="95"/>
                <w:sz w:val="21"/>
              </w:rPr>
              <w:t>也称</w:t>
            </w:r>
            <w:r>
              <w:rPr>
                <w:rFonts w:ascii="Times New Roman" w:eastAsia="Times New Roman"/>
                <w:w w:val="95"/>
                <w:sz w:val="21"/>
              </w:rPr>
              <w:t>Fanconi</w:t>
            </w:r>
            <w:r>
              <w:rPr>
                <w:rFonts w:ascii="Times New Roman" w:eastAsia="Times New Roman"/>
                <w:spacing w:val="79"/>
                <w:sz w:val="21"/>
              </w:rPr>
              <w:t xml:space="preserve">   </w:t>
            </w:r>
            <w:r>
              <w:rPr>
                <w:spacing w:val="-1"/>
                <w:w w:val="95"/>
                <w:sz w:val="21"/>
              </w:rPr>
              <w:t>综合征，指近端肾小管的功能异常引起的一组症候群。须经专科医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19" w:type="dxa"/>
          </w:tcPr>
          <w:p>
            <w:pPr>
              <w:pStyle w:val="9"/>
              <w:rPr>
                <w:rFonts w:ascii="Times New Roman"/>
                <w:sz w:val="20"/>
              </w:rPr>
            </w:pPr>
          </w:p>
        </w:tc>
        <w:tc>
          <w:tcPr>
            <w:tcW w:w="1323" w:type="dxa"/>
          </w:tcPr>
          <w:p>
            <w:pPr>
              <w:pStyle w:val="9"/>
              <w:spacing w:before="9" w:line="264" w:lineRule="exact"/>
              <w:ind w:left="67"/>
              <w:rPr>
                <w:rFonts w:hint="eastAsia" w:ascii="华文楷体" w:eastAsia="华文楷体"/>
                <w:b/>
                <w:sz w:val="21"/>
              </w:rPr>
            </w:pPr>
            <w:r>
              <w:rPr>
                <w:rFonts w:hint="eastAsia" w:ascii="华文楷体" w:eastAsia="华文楷体"/>
                <w:b/>
                <w:w w:val="95"/>
                <w:sz w:val="21"/>
              </w:rPr>
              <w:t>征</w:t>
            </w:r>
            <w:r>
              <w:rPr>
                <w:rFonts w:ascii="Times New Roman" w:eastAsia="Times New Roman"/>
                <w:b/>
                <w:w w:val="95"/>
                <w:sz w:val="21"/>
              </w:rPr>
              <w:t>-</w:t>
            </w:r>
            <w:r>
              <w:rPr>
                <w:rFonts w:hint="eastAsia" w:ascii="华文楷体" w:eastAsia="华文楷体"/>
                <w:b/>
                <w:spacing w:val="-3"/>
                <w:w w:val="95"/>
                <w:sz w:val="21"/>
              </w:rPr>
              <w:t>三岁始理</w:t>
            </w:r>
          </w:p>
        </w:tc>
        <w:tc>
          <w:tcPr>
            <w:tcW w:w="7596" w:type="dxa"/>
          </w:tcPr>
          <w:p>
            <w:pPr>
              <w:pStyle w:val="9"/>
              <w:spacing w:line="267" w:lineRule="exact"/>
              <w:ind w:left="136"/>
              <w:rPr>
                <w:sz w:val="21"/>
              </w:rPr>
            </w:pPr>
            <w:r>
              <w:rPr>
                <w:spacing w:val="-1"/>
                <w:w w:val="95"/>
                <w:sz w:val="21"/>
              </w:rPr>
              <w:t>生诊断，且须满足下列至少三项条件：</w:t>
            </w:r>
          </w:p>
        </w:tc>
      </w:tr>
    </w:tbl>
    <w:p>
      <w:pPr>
        <w:pStyle w:val="3"/>
        <w:tabs>
          <w:tab w:val="left" w:pos="2341"/>
        </w:tabs>
        <w:spacing w:before="24" w:line="160" w:lineRule="auto"/>
        <w:ind w:left="949"/>
      </w:pPr>
      <w:r>
        <w:rPr>
          <w:rFonts w:hint="eastAsia" w:ascii="华文楷体" w:eastAsia="华文楷体"/>
          <w:b/>
          <w:spacing w:val="-10"/>
          <w:position w:val="-6"/>
        </w:rPr>
        <w:t>赔</w:t>
      </w:r>
      <w:r>
        <w:rPr>
          <w:rFonts w:hint="eastAsia" w:ascii="华文楷体" w:eastAsia="华文楷体"/>
          <w:b/>
          <w:position w:val="-6"/>
        </w:rPr>
        <w:tab/>
      </w:r>
      <w:r>
        <w:rPr>
          <w:rFonts w:ascii="Times New Roman" w:eastAsia="Times New Roman"/>
          <w:w w:val="95"/>
        </w:rPr>
        <w:t>1.</w:t>
      </w:r>
      <w:r>
        <w:rPr>
          <w:rFonts w:ascii="Times New Roman" w:eastAsia="Times New Roman"/>
          <w:spacing w:val="72"/>
          <w:w w:val="150"/>
        </w:rPr>
        <w:t xml:space="preserve">  </w:t>
      </w:r>
      <w:r>
        <w:rPr>
          <w:w w:val="95"/>
        </w:rPr>
        <w:t>尿液检查出现肾性糖尿、全氨基酸糖尿或磷酸盐尿</w:t>
      </w:r>
      <w:r>
        <w:rPr>
          <w:spacing w:val="-10"/>
          <w:w w:val="95"/>
        </w:rPr>
        <w:t>；</w:t>
      </w:r>
    </w:p>
    <w:p>
      <w:pPr>
        <w:pStyle w:val="8"/>
        <w:numPr>
          <w:ilvl w:val="1"/>
          <w:numId w:val="53"/>
        </w:numPr>
        <w:tabs>
          <w:tab w:val="left" w:pos="2604"/>
        </w:tabs>
        <w:spacing w:before="0" w:after="0" w:line="211" w:lineRule="exact"/>
        <w:ind w:left="2603" w:right="0" w:hanging="263"/>
        <w:jc w:val="left"/>
        <w:rPr>
          <w:sz w:val="21"/>
        </w:rPr>
      </w:pPr>
      <w:r>
        <w:rPr>
          <w:spacing w:val="-1"/>
          <w:w w:val="95"/>
          <w:sz w:val="21"/>
        </w:rPr>
        <w:t>血液检查出现低磷血症、低尿酸血症或近端肾小管酸中毒；</w:t>
      </w:r>
    </w:p>
    <w:p>
      <w:pPr>
        <w:pStyle w:val="8"/>
        <w:numPr>
          <w:ilvl w:val="1"/>
          <w:numId w:val="53"/>
        </w:numPr>
        <w:tabs>
          <w:tab w:val="left" w:pos="2604"/>
        </w:tabs>
        <w:spacing w:before="2" w:after="0" w:line="240" w:lineRule="auto"/>
        <w:ind w:left="2603" w:right="0" w:hanging="263"/>
        <w:jc w:val="left"/>
        <w:rPr>
          <w:sz w:val="21"/>
        </w:rPr>
      </w:pPr>
      <w:r>
        <w:rPr>
          <w:spacing w:val="-1"/>
          <w:w w:val="95"/>
          <w:sz w:val="21"/>
        </w:rPr>
        <w:t>出现骨质疏松、骨骼畸形或尿路结石；</w:t>
      </w:r>
    </w:p>
    <w:p>
      <w:pPr>
        <w:pStyle w:val="8"/>
        <w:numPr>
          <w:ilvl w:val="1"/>
          <w:numId w:val="53"/>
        </w:numPr>
        <w:tabs>
          <w:tab w:val="left" w:pos="2604"/>
        </w:tabs>
        <w:spacing w:before="2" w:after="0" w:line="244" w:lineRule="auto"/>
        <w:ind w:left="2341" w:right="258" w:firstLine="0"/>
        <w:jc w:val="left"/>
        <w:rPr>
          <w:sz w:val="21"/>
        </w:rPr>
      </w:pPr>
      <w:r>
        <w:rPr>
          <w:spacing w:val="-15"/>
          <w:w w:val="99"/>
          <w:sz w:val="21"/>
        </w:rPr>
        <w:t>通过骨髓片、白细胞、直肠黏膜中的结晶分析或裂隙灯检查角膜有胱氨酸结晶。</w:t>
      </w:r>
      <w:r>
        <w:rPr>
          <w:color w:val="000000"/>
          <w:spacing w:val="-1"/>
          <w:w w:val="99"/>
          <w:sz w:val="21"/>
          <w:shd w:val="clear" w:color="auto" w:fill="E4E4E4"/>
        </w:rPr>
        <w:t>被保险人在</w:t>
      </w:r>
      <w:r>
        <w:rPr>
          <w:rFonts w:ascii="Times New Roman" w:eastAsia="Times New Roman"/>
          <w:color w:val="000000"/>
          <w:spacing w:val="1"/>
          <w:w w:val="99"/>
          <w:sz w:val="21"/>
          <w:shd w:val="clear" w:color="auto" w:fill="E4E4E4"/>
        </w:rPr>
        <w:t>3</w:t>
      </w:r>
      <w:r>
        <w:rPr>
          <w:color w:val="000000"/>
          <w:spacing w:val="-1"/>
          <w:w w:val="99"/>
          <w:sz w:val="21"/>
          <w:shd w:val="clear" w:color="auto" w:fill="E4E4E4"/>
        </w:rPr>
        <w:t>周岁之前确诊患该疾病，本公司不承担保险责任。</w:t>
      </w:r>
    </w:p>
    <w:p>
      <w:pPr>
        <w:pStyle w:val="3"/>
        <w:rPr>
          <w:sz w:val="18"/>
        </w:rPr>
      </w:pPr>
    </w:p>
    <w:p>
      <w:pPr>
        <w:spacing w:after="0"/>
        <w:rPr>
          <w:sz w:val="18"/>
        </w:rPr>
        <w:sectPr>
          <w:pgSz w:w="11910" w:h="16840"/>
          <w:pgMar w:top="1140" w:right="980" w:bottom="280" w:left="920" w:header="720" w:footer="720" w:gutter="0"/>
          <w:cols w:space="720" w:num="1"/>
        </w:sectPr>
      </w:pPr>
    </w:p>
    <w:p>
      <w:pPr>
        <w:pStyle w:val="8"/>
        <w:numPr>
          <w:ilvl w:val="2"/>
          <w:numId w:val="56"/>
        </w:numPr>
        <w:tabs>
          <w:tab w:val="left" w:pos="950"/>
        </w:tabs>
        <w:spacing w:before="74" w:after="0" w:line="323" w:lineRule="exact"/>
        <w:ind w:left="949" w:right="0" w:hanging="738"/>
        <w:jc w:val="left"/>
        <w:rPr>
          <w:rFonts w:hint="eastAsia" w:ascii="华文楷体" w:eastAsia="华文楷体"/>
          <w:b/>
          <w:sz w:val="21"/>
        </w:rPr>
      </w:pPr>
      <w:r>
        <w:rPr>
          <w:rFonts w:hint="eastAsia" w:ascii="华文楷体" w:eastAsia="华文楷体"/>
          <w:b/>
          <w:spacing w:val="15"/>
          <w:w w:val="95"/>
          <w:sz w:val="21"/>
        </w:rPr>
        <w:t>严重的</w:t>
      </w:r>
      <w:r>
        <w:rPr>
          <w:rFonts w:ascii="Times New Roman" w:eastAsia="Times New Roman"/>
          <w:b/>
          <w:w w:val="95"/>
          <w:sz w:val="21"/>
        </w:rPr>
        <w:t>III</w:t>
      </w:r>
      <w:r>
        <w:rPr>
          <w:rFonts w:ascii="Times New Roman" w:eastAsia="Times New Roman"/>
          <w:b/>
          <w:spacing w:val="29"/>
          <w:sz w:val="21"/>
        </w:rPr>
        <w:t xml:space="preserve"> </w:t>
      </w:r>
      <w:r>
        <w:rPr>
          <w:rFonts w:hint="eastAsia" w:ascii="华文楷体" w:eastAsia="华文楷体"/>
          <w:b/>
          <w:spacing w:val="-10"/>
          <w:w w:val="95"/>
          <w:sz w:val="21"/>
        </w:rPr>
        <w:t>度</w:t>
      </w:r>
    </w:p>
    <w:p>
      <w:pPr>
        <w:spacing w:before="5" w:line="213" w:lineRule="auto"/>
        <w:ind w:left="949" w:right="122" w:firstLine="0"/>
        <w:jc w:val="left"/>
        <w:rPr>
          <w:rFonts w:hint="eastAsia" w:ascii="华文楷体" w:eastAsia="华文楷体"/>
          <w:b/>
          <w:sz w:val="21"/>
        </w:rPr>
      </w:pPr>
      <w:r>
        <w:rPr>
          <w:rFonts w:hint="eastAsia" w:ascii="华文楷体" w:eastAsia="华文楷体"/>
          <w:b/>
          <w:spacing w:val="-2"/>
          <w:sz w:val="21"/>
        </w:rPr>
        <w:t>房室传导阻</w:t>
      </w:r>
      <w:r>
        <w:rPr>
          <w:rFonts w:hint="eastAsia" w:ascii="华文楷体" w:eastAsia="华文楷体"/>
          <w:b/>
          <w:spacing w:val="-10"/>
          <w:sz w:val="21"/>
        </w:rPr>
        <w:t>滞</w:t>
      </w:r>
    </w:p>
    <w:p>
      <w:pPr>
        <w:pStyle w:val="3"/>
        <w:spacing w:before="94" w:line="242" w:lineRule="auto"/>
        <w:ind w:left="178" w:right="733"/>
      </w:pPr>
      <w:r>
        <w:br w:type="column"/>
      </w:r>
      <w:r>
        <w:rPr>
          <w:spacing w:val="-1"/>
          <w:w w:val="99"/>
        </w:rPr>
        <w:t>指心房激动在房室交界区、房室束及其分支内发生阻滞，不能正常地传到心室的心脏传导性疾病，</w:t>
      </w:r>
      <w:r>
        <w:rPr>
          <w:b/>
          <w:w w:val="99"/>
        </w:rPr>
        <w:t>并须满足下列全部条件</w:t>
      </w:r>
      <w:r>
        <w:rPr>
          <w:w w:val="99"/>
        </w:rPr>
        <w:t>：</w:t>
      </w:r>
    </w:p>
    <w:p>
      <w:pPr>
        <w:pStyle w:val="8"/>
        <w:numPr>
          <w:ilvl w:val="0"/>
          <w:numId w:val="57"/>
        </w:numPr>
        <w:tabs>
          <w:tab w:val="left" w:pos="440"/>
        </w:tabs>
        <w:spacing w:before="0" w:after="0" w:line="268" w:lineRule="exact"/>
        <w:ind w:left="439" w:right="0" w:hanging="262"/>
        <w:jc w:val="left"/>
        <w:rPr>
          <w:sz w:val="21"/>
        </w:rPr>
      </w:pPr>
      <w:r>
        <w:rPr>
          <w:w w:val="95"/>
          <w:sz w:val="21"/>
        </w:rPr>
        <w:t>心电图显示房室搏动彼此独立，心室率</w:t>
      </w:r>
      <w:r>
        <w:rPr>
          <w:rFonts w:ascii="Times New Roman" w:eastAsia="Times New Roman"/>
          <w:w w:val="95"/>
          <w:sz w:val="21"/>
        </w:rPr>
        <w:t>&lt;50</w:t>
      </w:r>
      <w:r>
        <w:rPr>
          <w:rFonts w:ascii="Times New Roman" w:eastAsia="Times New Roman"/>
          <w:spacing w:val="69"/>
          <w:w w:val="150"/>
          <w:sz w:val="21"/>
        </w:rPr>
        <w:t xml:space="preserve">  </w:t>
      </w:r>
      <w:r>
        <w:rPr>
          <w:w w:val="95"/>
          <w:sz w:val="21"/>
        </w:rPr>
        <w:t>次</w:t>
      </w:r>
      <w:r>
        <w:rPr>
          <w:rFonts w:ascii="Times New Roman" w:eastAsia="Times New Roman"/>
          <w:w w:val="95"/>
          <w:sz w:val="21"/>
        </w:rPr>
        <w:t>/</w:t>
      </w:r>
      <w:r>
        <w:rPr>
          <w:spacing w:val="-4"/>
          <w:w w:val="95"/>
          <w:sz w:val="21"/>
        </w:rPr>
        <w:t>分钟；</w:t>
      </w:r>
    </w:p>
    <w:p>
      <w:pPr>
        <w:pStyle w:val="8"/>
        <w:numPr>
          <w:ilvl w:val="0"/>
          <w:numId w:val="57"/>
        </w:numPr>
        <w:tabs>
          <w:tab w:val="left" w:pos="440"/>
        </w:tabs>
        <w:spacing w:before="5" w:after="0" w:line="240" w:lineRule="auto"/>
        <w:ind w:left="439" w:right="0" w:hanging="262"/>
        <w:jc w:val="left"/>
        <w:rPr>
          <w:sz w:val="21"/>
        </w:rPr>
      </w:pPr>
      <w:r>
        <w:rPr>
          <w:w w:val="95"/>
          <w:sz w:val="21"/>
        </w:rPr>
        <w:t>出现阿</w:t>
      </w:r>
      <w:r>
        <w:rPr>
          <w:rFonts w:ascii="Times New Roman" w:eastAsia="Times New Roman"/>
          <w:w w:val="95"/>
          <w:sz w:val="21"/>
        </w:rPr>
        <w:t>-</w:t>
      </w:r>
      <w:r>
        <w:rPr>
          <w:spacing w:val="-1"/>
          <w:w w:val="95"/>
          <w:sz w:val="21"/>
        </w:rPr>
        <w:t>斯综合征或心力衰竭的表现；</w:t>
      </w:r>
    </w:p>
    <w:p>
      <w:pPr>
        <w:pStyle w:val="8"/>
        <w:numPr>
          <w:ilvl w:val="0"/>
          <w:numId w:val="57"/>
        </w:numPr>
        <w:tabs>
          <w:tab w:val="left" w:pos="440"/>
        </w:tabs>
        <w:spacing w:before="2" w:after="0" w:line="240" w:lineRule="auto"/>
        <w:ind w:left="439" w:right="0" w:hanging="262"/>
        <w:jc w:val="left"/>
        <w:rPr>
          <w:sz w:val="21"/>
        </w:rPr>
      </w:pPr>
      <w:r>
        <w:rPr>
          <w:spacing w:val="-1"/>
          <w:w w:val="95"/>
          <w:sz w:val="21"/>
        </w:rPr>
        <w:t>必须持续性依赖心脏起搏器维持心脏正常功能，且已经放置心脏起搏器。</w:t>
      </w:r>
    </w:p>
    <w:p>
      <w:pPr>
        <w:spacing w:after="0" w:line="240" w:lineRule="auto"/>
        <w:jc w:val="left"/>
        <w:rPr>
          <w:sz w:val="21"/>
        </w:rPr>
        <w:sectPr>
          <w:type w:val="continuous"/>
          <w:pgSz w:w="11910" w:h="16840"/>
          <w:pgMar w:top="1060" w:right="980" w:bottom="280" w:left="920" w:header="720" w:footer="720" w:gutter="0"/>
          <w:cols w:equalWidth="0" w:num="2">
            <w:col w:w="2124" w:space="40"/>
            <w:col w:w="7846"/>
          </w:cols>
        </w:sectPr>
      </w:pPr>
    </w:p>
    <w:p>
      <w:pPr>
        <w:pStyle w:val="3"/>
        <w:spacing w:before="6"/>
        <w:rPr>
          <w:sz w:val="18"/>
        </w:rPr>
      </w:pPr>
    </w:p>
    <w:p>
      <w:pPr>
        <w:pStyle w:val="8"/>
        <w:numPr>
          <w:ilvl w:val="2"/>
          <w:numId w:val="56"/>
        </w:numPr>
        <w:tabs>
          <w:tab w:val="left" w:pos="950"/>
          <w:tab w:val="left" w:pos="2341"/>
        </w:tabs>
        <w:spacing w:before="114" w:after="0" w:line="199" w:lineRule="auto"/>
        <w:ind w:left="2341" w:right="359" w:hanging="2129"/>
        <w:jc w:val="left"/>
        <w:rPr>
          <w:sz w:val="21"/>
        </w:rPr>
      </w:pPr>
      <w:r>
        <w:rPr>
          <w:rFonts w:hint="eastAsia" w:ascii="华文楷体" w:eastAsia="华文楷体"/>
          <w:b/>
          <w:spacing w:val="2"/>
          <w:w w:val="99"/>
          <w:sz w:val="21"/>
        </w:rPr>
        <w:t>脊</w:t>
      </w:r>
      <w:r>
        <w:rPr>
          <w:rFonts w:hint="eastAsia" w:ascii="华文楷体" w:eastAsia="华文楷体"/>
          <w:b/>
          <w:spacing w:val="-1"/>
          <w:w w:val="99"/>
          <w:sz w:val="21"/>
        </w:rPr>
        <w:t>柱</w:t>
      </w:r>
      <w:r>
        <w:rPr>
          <w:rFonts w:hint="eastAsia" w:ascii="华文楷体" w:eastAsia="华文楷体"/>
          <w:b/>
          <w:w w:val="99"/>
          <w:sz w:val="21"/>
        </w:rPr>
        <w:t>裂</w:t>
      </w:r>
      <w:r>
        <w:rPr>
          <w:rFonts w:hint="eastAsia" w:ascii="华文楷体" w:eastAsia="华文楷体"/>
          <w:b/>
          <w:sz w:val="21"/>
        </w:rPr>
        <w:tab/>
      </w:r>
      <w:r>
        <w:rPr>
          <w:spacing w:val="2"/>
          <w:w w:val="99"/>
          <w:sz w:val="21"/>
        </w:rPr>
        <w:t>指</w:t>
      </w:r>
      <w:r>
        <w:rPr>
          <w:spacing w:val="-1"/>
          <w:w w:val="99"/>
          <w:sz w:val="21"/>
        </w:rPr>
        <w:t>脊</w:t>
      </w:r>
      <w:r>
        <w:rPr>
          <w:spacing w:val="2"/>
          <w:w w:val="99"/>
          <w:sz w:val="21"/>
        </w:rPr>
        <w:t>椎</w:t>
      </w:r>
      <w:r>
        <w:rPr>
          <w:spacing w:val="-1"/>
          <w:w w:val="99"/>
          <w:sz w:val="21"/>
        </w:rPr>
        <w:t>或</w:t>
      </w:r>
      <w:r>
        <w:rPr>
          <w:spacing w:val="2"/>
          <w:w w:val="99"/>
          <w:sz w:val="21"/>
        </w:rPr>
        <w:t>颅</w:t>
      </w:r>
      <w:r>
        <w:rPr>
          <w:spacing w:val="-1"/>
          <w:w w:val="99"/>
          <w:sz w:val="21"/>
        </w:rPr>
        <w:t>骨</w:t>
      </w:r>
      <w:r>
        <w:rPr>
          <w:spacing w:val="2"/>
          <w:w w:val="99"/>
          <w:sz w:val="21"/>
        </w:rPr>
        <w:t>不</w:t>
      </w:r>
      <w:r>
        <w:rPr>
          <w:spacing w:val="-1"/>
          <w:w w:val="99"/>
          <w:sz w:val="21"/>
        </w:rPr>
        <w:t>完</w:t>
      </w:r>
      <w:r>
        <w:rPr>
          <w:spacing w:val="2"/>
          <w:w w:val="99"/>
          <w:sz w:val="21"/>
        </w:rPr>
        <w:t>全</w:t>
      </w:r>
      <w:r>
        <w:rPr>
          <w:spacing w:val="-1"/>
          <w:w w:val="99"/>
          <w:sz w:val="21"/>
        </w:rPr>
        <w:t>闭合</w:t>
      </w:r>
      <w:r>
        <w:rPr>
          <w:spacing w:val="-8"/>
          <w:w w:val="99"/>
          <w:sz w:val="21"/>
        </w:rPr>
        <w:t>，</w:t>
      </w:r>
      <w:r>
        <w:rPr>
          <w:spacing w:val="2"/>
          <w:w w:val="99"/>
          <w:sz w:val="21"/>
        </w:rPr>
        <w:t>导</w:t>
      </w:r>
      <w:r>
        <w:rPr>
          <w:spacing w:val="-1"/>
          <w:w w:val="99"/>
          <w:sz w:val="21"/>
        </w:rPr>
        <w:t>致</w:t>
      </w:r>
      <w:r>
        <w:rPr>
          <w:spacing w:val="2"/>
          <w:w w:val="99"/>
          <w:sz w:val="21"/>
        </w:rPr>
        <w:t>脊</w:t>
      </w:r>
      <w:r>
        <w:rPr>
          <w:spacing w:val="-1"/>
          <w:w w:val="99"/>
          <w:sz w:val="21"/>
        </w:rPr>
        <w:t>髓</w:t>
      </w:r>
      <w:r>
        <w:rPr>
          <w:spacing w:val="2"/>
          <w:w w:val="99"/>
          <w:sz w:val="21"/>
        </w:rPr>
        <w:t>脊</w:t>
      </w:r>
      <w:r>
        <w:rPr>
          <w:spacing w:val="-1"/>
          <w:w w:val="99"/>
          <w:sz w:val="21"/>
        </w:rPr>
        <w:t>膜</w:t>
      </w:r>
      <w:r>
        <w:rPr>
          <w:spacing w:val="2"/>
          <w:w w:val="99"/>
          <w:sz w:val="21"/>
        </w:rPr>
        <w:t>突</w:t>
      </w:r>
      <w:r>
        <w:rPr>
          <w:spacing w:val="-1"/>
          <w:w w:val="99"/>
          <w:sz w:val="21"/>
        </w:rPr>
        <w:t>出</w:t>
      </w:r>
      <w:r>
        <w:rPr>
          <w:spacing w:val="-8"/>
          <w:w w:val="99"/>
          <w:sz w:val="21"/>
        </w:rPr>
        <w:t>，</w:t>
      </w:r>
      <w:r>
        <w:rPr>
          <w:spacing w:val="-10"/>
          <w:w w:val="99"/>
          <w:sz w:val="21"/>
        </w:rPr>
        <w:t>脑</w:t>
      </w:r>
      <w:r>
        <w:rPr>
          <w:spacing w:val="2"/>
          <w:w w:val="99"/>
          <w:sz w:val="21"/>
        </w:rPr>
        <w:t>（</w:t>
      </w:r>
      <w:r>
        <w:rPr>
          <w:spacing w:val="-1"/>
          <w:w w:val="99"/>
          <w:sz w:val="21"/>
        </w:rPr>
        <w:t>脊</w:t>
      </w:r>
      <w:r>
        <w:rPr>
          <w:spacing w:val="-8"/>
          <w:w w:val="99"/>
          <w:sz w:val="21"/>
        </w:rPr>
        <w:t>）</w:t>
      </w:r>
      <w:r>
        <w:rPr>
          <w:spacing w:val="2"/>
          <w:w w:val="99"/>
          <w:sz w:val="21"/>
        </w:rPr>
        <w:t>膜</w:t>
      </w:r>
      <w:r>
        <w:rPr>
          <w:spacing w:val="-1"/>
          <w:w w:val="99"/>
          <w:sz w:val="21"/>
        </w:rPr>
        <w:t>突</w:t>
      </w:r>
      <w:r>
        <w:rPr>
          <w:spacing w:val="2"/>
          <w:w w:val="99"/>
          <w:sz w:val="21"/>
        </w:rPr>
        <w:t>出</w:t>
      </w:r>
      <w:r>
        <w:rPr>
          <w:spacing w:val="-1"/>
          <w:w w:val="99"/>
          <w:sz w:val="21"/>
        </w:rPr>
        <w:t>或</w:t>
      </w:r>
      <w:r>
        <w:rPr>
          <w:spacing w:val="2"/>
          <w:w w:val="99"/>
          <w:sz w:val="21"/>
        </w:rPr>
        <w:t>脑</w:t>
      </w:r>
      <w:r>
        <w:rPr>
          <w:spacing w:val="-1"/>
          <w:w w:val="99"/>
          <w:sz w:val="21"/>
        </w:rPr>
        <w:t>膨出</w:t>
      </w:r>
      <w:r>
        <w:rPr>
          <w:spacing w:val="-8"/>
          <w:w w:val="99"/>
          <w:sz w:val="21"/>
        </w:rPr>
        <w:t>，</w:t>
      </w:r>
      <w:r>
        <w:rPr>
          <w:spacing w:val="2"/>
          <w:w w:val="99"/>
          <w:sz w:val="21"/>
        </w:rPr>
        <w:t>并</w:t>
      </w:r>
      <w:r>
        <w:rPr>
          <w:w w:val="99"/>
          <w:sz w:val="21"/>
        </w:rPr>
        <w:t>至</w:t>
      </w:r>
      <w:r>
        <w:rPr>
          <w:spacing w:val="-1"/>
          <w:w w:val="99"/>
          <w:sz w:val="21"/>
        </w:rPr>
        <w:t>少</w:t>
      </w:r>
      <w:r>
        <w:rPr>
          <w:spacing w:val="2"/>
          <w:w w:val="99"/>
          <w:sz w:val="21"/>
        </w:rPr>
        <w:t>合</w:t>
      </w:r>
      <w:r>
        <w:rPr>
          <w:spacing w:val="-1"/>
          <w:w w:val="99"/>
          <w:sz w:val="21"/>
        </w:rPr>
        <w:t>并</w:t>
      </w:r>
      <w:r>
        <w:rPr>
          <w:spacing w:val="2"/>
          <w:w w:val="99"/>
          <w:sz w:val="21"/>
        </w:rPr>
        <w:t>下</w:t>
      </w:r>
      <w:r>
        <w:rPr>
          <w:spacing w:val="-1"/>
          <w:w w:val="99"/>
          <w:sz w:val="21"/>
        </w:rPr>
        <w:t>列</w:t>
      </w:r>
      <w:r>
        <w:rPr>
          <w:spacing w:val="2"/>
          <w:w w:val="99"/>
          <w:sz w:val="21"/>
        </w:rPr>
        <w:t>异</w:t>
      </w:r>
      <w:r>
        <w:rPr>
          <w:spacing w:val="-1"/>
          <w:w w:val="99"/>
          <w:sz w:val="21"/>
        </w:rPr>
        <w:t>常</w:t>
      </w:r>
      <w:r>
        <w:rPr>
          <w:spacing w:val="2"/>
          <w:w w:val="99"/>
          <w:sz w:val="21"/>
        </w:rPr>
        <w:t>中</w:t>
      </w:r>
      <w:r>
        <w:rPr>
          <w:spacing w:val="-1"/>
          <w:w w:val="99"/>
          <w:sz w:val="21"/>
        </w:rPr>
        <w:t>的</w:t>
      </w:r>
      <w:r>
        <w:rPr>
          <w:spacing w:val="2"/>
          <w:w w:val="99"/>
          <w:sz w:val="21"/>
        </w:rPr>
        <w:t>一</w:t>
      </w:r>
      <w:r>
        <w:rPr>
          <w:spacing w:val="-1"/>
          <w:w w:val="99"/>
          <w:sz w:val="21"/>
        </w:rPr>
        <w:t>项</w:t>
      </w:r>
      <w:r>
        <w:rPr>
          <w:w w:val="99"/>
          <w:sz w:val="21"/>
        </w:rPr>
        <w:t>：</w:t>
      </w:r>
    </w:p>
    <w:p>
      <w:pPr>
        <w:pStyle w:val="8"/>
        <w:numPr>
          <w:ilvl w:val="3"/>
          <w:numId w:val="56"/>
        </w:numPr>
        <w:tabs>
          <w:tab w:val="left" w:pos="2604"/>
        </w:tabs>
        <w:spacing w:before="13" w:after="0" w:line="240" w:lineRule="auto"/>
        <w:ind w:left="2603" w:right="0" w:hanging="263"/>
        <w:jc w:val="left"/>
        <w:rPr>
          <w:sz w:val="21"/>
        </w:rPr>
      </w:pPr>
      <w:r>
        <w:rPr>
          <w:spacing w:val="-2"/>
          <w:w w:val="95"/>
          <w:sz w:val="21"/>
        </w:rPr>
        <w:t>大小便失禁；</w:t>
      </w:r>
    </w:p>
    <w:p>
      <w:pPr>
        <w:spacing w:after="0" w:line="240" w:lineRule="auto"/>
        <w:jc w:val="left"/>
        <w:rPr>
          <w:sz w:val="21"/>
        </w:rPr>
        <w:sectPr>
          <w:type w:val="continuous"/>
          <w:pgSz w:w="11910" w:h="16840"/>
          <w:pgMar w:top="1060" w:right="980" w:bottom="280"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45" w:lineRule="exact"/>
              <w:ind w:left="171"/>
              <w:rPr>
                <w:sz w:val="21"/>
              </w:rPr>
            </w:pPr>
            <w:r>
              <w:rPr>
                <w:rFonts w:ascii="Times New Roman" w:eastAsia="Times New Roman"/>
                <w:w w:val="95"/>
                <w:sz w:val="21"/>
              </w:rPr>
              <w:t>2.</w:t>
            </w:r>
            <w:r>
              <w:rPr>
                <w:rFonts w:ascii="Times New Roman" w:eastAsia="Times New Roman"/>
                <w:spacing w:val="68"/>
                <w:w w:val="150"/>
                <w:sz w:val="21"/>
              </w:rPr>
              <w:t xml:space="preserve">  </w:t>
            </w:r>
            <w:r>
              <w:rPr>
                <w:spacing w:val="-1"/>
                <w:w w:val="95"/>
                <w:sz w:val="21"/>
              </w:rPr>
              <w:t>部分或完全性下肢瘫痪或畸形等神经学上的异常。</w:t>
            </w:r>
          </w:p>
          <w:p>
            <w:pPr>
              <w:pStyle w:val="9"/>
              <w:spacing w:before="2" w:line="244" w:lineRule="auto"/>
              <w:ind w:left="171" w:right="150"/>
              <w:rPr>
                <w:sz w:val="21"/>
              </w:rPr>
            </w:pPr>
            <w:r>
              <w:rPr>
                <w:color w:val="000000"/>
                <w:spacing w:val="-1"/>
                <w:w w:val="99"/>
                <w:sz w:val="21"/>
                <w:shd w:val="clear" w:color="auto" w:fill="E4E4E4"/>
              </w:rPr>
              <w:t>由</w:t>
            </w:r>
            <w:r>
              <w:rPr>
                <w:rFonts w:ascii="Times New Roman" w:eastAsia="Times New Roman"/>
                <w:color w:val="000000"/>
                <w:spacing w:val="2"/>
                <w:w w:val="99"/>
                <w:sz w:val="21"/>
                <w:shd w:val="clear" w:color="auto" w:fill="E4E4E4"/>
              </w:rPr>
              <w:t>X</w:t>
            </w:r>
            <w:r>
              <w:rPr>
                <w:color w:val="000000"/>
                <w:spacing w:val="-1"/>
                <w:w w:val="99"/>
                <w:sz w:val="21"/>
                <w:shd w:val="clear" w:color="auto" w:fill="E4E4E4"/>
              </w:rPr>
              <w:t>线摄片发现的没有合并脊椎脊膜突出或脑</w:t>
            </w:r>
            <w:r>
              <w:rPr>
                <w:color w:val="000000"/>
                <w:spacing w:val="2"/>
                <w:w w:val="99"/>
                <w:sz w:val="21"/>
                <w:shd w:val="clear" w:color="auto" w:fill="E4E4E4"/>
              </w:rPr>
              <w:t>（脊</w:t>
            </w:r>
            <w:r>
              <w:rPr>
                <w:color w:val="000000"/>
                <w:spacing w:val="-1"/>
                <w:w w:val="99"/>
                <w:sz w:val="21"/>
                <w:shd w:val="clear" w:color="auto" w:fill="E4E4E4"/>
              </w:rPr>
              <w:t>）膜突出的隐形脊椎裂不在保障范围内。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52" w:line="255" w:lineRule="exact"/>
              <w:ind w:left="171"/>
              <w:rPr>
                <w:b/>
                <w:sz w:val="21"/>
              </w:rPr>
            </w:pPr>
            <w:r>
              <w:rPr>
                <w:b/>
                <w:w w:val="95"/>
                <w:sz w:val="21"/>
              </w:rPr>
              <w:t>本公司承担本项疾病责任不受本合同责任免除中</w:t>
            </w:r>
            <w:r>
              <w:rPr>
                <w:rFonts w:ascii="Times New Roman" w:hAnsi="Times New Roman" w:eastAsia="Times New Roman"/>
                <w:b/>
                <w:w w:val="95"/>
                <w:sz w:val="21"/>
              </w:rPr>
              <w:t>“</w:t>
            </w:r>
            <w:r>
              <w:rPr>
                <w:b/>
                <w:spacing w:val="-1"/>
                <w:w w:val="95"/>
                <w:sz w:val="21"/>
              </w:rPr>
              <w:t>遗传性疾病，先天性畸形、变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5" w:lineRule="exact"/>
              <w:ind w:left="171"/>
              <w:rPr>
                <w:b/>
                <w:sz w:val="21"/>
              </w:rPr>
            </w:pPr>
            <w:r>
              <w:rPr>
                <w:b/>
                <w:w w:val="95"/>
                <w:sz w:val="21"/>
              </w:rPr>
              <w:t>形或染色体异常</w:t>
            </w:r>
            <w:r>
              <w:rPr>
                <w:rFonts w:ascii="Times New Roman" w:hAnsi="Times New Roman" w:eastAsia="Times New Roman"/>
                <w:b/>
                <w:w w:val="95"/>
                <w:sz w:val="21"/>
              </w:rPr>
              <w:t>”</w:t>
            </w:r>
            <w:r>
              <w:rPr>
                <w:b/>
                <w:w w:val="95"/>
                <w:sz w:val="21"/>
              </w:rPr>
              <w:t>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719" w:type="dxa"/>
          </w:tcPr>
          <w:p>
            <w:pPr>
              <w:pStyle w:val="9"/>
              <w:spacing w:before="195"/>
              <w:ind w:left="50"/>
              <w:rPr>
                <w:rFonts w:ascii="Times New Roman"/>
                <w:b/>
                <w:sz w:val="20"/>
              </w:rPr>
            </w:pPr>
            <w:r>
              <w:rPr>
                <w:rFonts w:ascii="Times New Roman"/>
                <w:b/>
                <w:spacing w:val="-2"/>
                <w:sz w:val="20"/>
              </w:rPr>
              <w:t>10.3.65</w:t>
            </w:r>
          </w:p>
        </w:tc>
        <w:tc>
          <w:tcPr>
            <w:tcW w:w="1288" w:type="dxa"/>
          </w:tcPr>
          <w:p>
            <w:pPr>
              <w:pStyle w:val="9"/>
              <w:spacing w:before="146" w:line="292" w:lineRule="exact"/>
              <w:ind w:left="67"/>
              <w:rPr>
                <w:rFonts w:hint="eastAsia" w:ascii="华文楷体" w:eastAsia="华文楷体"/>
                <w:b/>
                <w:sz w:val="21"/>
              </w:rPr>
            </w:pPr>
            <w:r>
              <w:rPr>
                <w:rFonts w:hint="eastAsia" w:ascii="华文楷体" w:eastAsia="华文楷体"/>
                <w:b/>
                <w:spacing w:val="-2"/>
                <w:w w:val="95"/>
                <w:sz w:val="21"/>
              </w:rPr>
              <w:t>严重进行性</w:t>
            </w:r>
          </w:p>
        </w:tc>
        <w:tc>
          <w:tcPr>
            <w:tcW w:w="7625" w:type="dxa"/>
          </w:tcPr>
          <w:p>
            <w:pPr>
              <w:pStyle w:val="9"/>
              <w:spacing w:before="167"/>
              <w:ind w:left="171"/>
              <w:rPr>
                <w:sz w:val="21"/>
              </w:rPr>
            </w:pPr>
            <w:r>
              <w:rPr>
                <w:w w:val="95"/>
                <w:sz w:val="21"/>
              </w:rPr>
              <w:t>进行性核上性麻痹</w:t>
            </w:r>
            <w:r>
              <w:rPr>
                <w:rFonts w:ascii="Times New Roman" w:eastAsia="Times New Roman"/>
                <w:w w:val="95"/>
                <w:sz w:val="21"/>
              </w:rPr>
              <w:t>(PSP)</w:t>
            </w:r>
            <w:r>
              <w:rPr>
                <w:w w:val="95"/>
                <w:sz w:val="21"/>
              </w:rPr>
              <w:t>又称</w:t>
            </w:r>
            <w:r>
              <w:rPr>
                <w:rFonts w:ascii="Times New Roman" w:eastAsia="Times New Roman"/>
                <w:w w:val="95"/>
                <w:sz w:val="21"/>
              </w:rPr>
              <w:t>Steele-Rchardson-Olszewski</w:t>
            </w:r>
            <w:r>
              <w:rPr>
                <w:w w:val="95"/>
                <w:sz w:val="21"/>
              </w:rPr>
              <w:t>综合征，是一种少见的</w:t>
            </w:r>
            <w:r>
              <w:rPr>
                <w:spacing w:val="-10"/>
                <w:w w:val="95"/>
                <w:sz w:val="21"/>
              </w:rPr>
              <w:t>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spacing w:val="-2"/>
                <w:w w:val="95"/>
                <w:sz w:val="21"/>
              </w:rPr>
              <w:t>核上性麻痹</w:t>
            </w:r>
          </w:p>
        </w:tc>
        <w:tc>
          <w:tcPr>
            <w:tcW w:w="7625" w:type="dxa"/>
          </w:tcPr>
          <w:p>
            <w:pPr>
              <w:pStyle w:val="9"/>
              <w:spacing w:line="249" w:lineRule="exact"/>
              <w:ind w:left="171"/>
              <w:rPr>
                <w:sz w:val="21"/>
              </w:rPr>
            </w:pPr>
            <w:r>
              <w:rPr>
                <w:w w:val="95"/>
                <w:sz w:val="21"/>
              </w:rPr>
              <w:t>经系统变性疾病，以假球麻痹、垂直性核上性眼肌麻痹、锥体外系肌僵直</w:t>
            </w:r>
            <w:r>
              <w:rPr>
                <w:spacing w:val="-4"/>
                <w:w w:val="95"/>
                <w:sz w:val="21"/>
              </w:rPr>
              <w:t>、步态</w:t>
            </w:r>
          </w:p>
          <w:p>
            <w:pPr>
              <w:pStyle w:val="9"/>
              <w:spacing w:before="4" w:line="258" w:lineRule="exact"/>
              <w:ind w:left="171"/>
              <w:rPr>
                <w:sz w:val="21"/>
              </w:rPr>
            </w:pPr>
            <w:r>
              <w:rPr>
                <w:w w:val="95"/>
                <w:sz w:val="21"/>
              </w:rPr>
              <w:t>共济失调和轻度痴呆为主要临床特征。</w:t>
            </w:r>
            <w:r>
              <w:rPr>
                <w:rFonts w:ascii="Times New Roman" w:eastAsia="Times New Roman"/>
                <w:w w:val="95"/>
                <w:sz w:val="21"/>
              </w:rPr>
              <w:t>PSP</w:t>
            </w:r>
            <w:r>
              <w:rPr>
                <w:w w:val="95"/>
                <w:sz w:val="21"/>
              </w:rPr>
              <w:t>必须由专科医生确诊，并且被保险</w:t>
            </w:r>
            <w:r>
              <w:rPr>
                <w:spacing w:val="-10"/>
                <w:w w:val="95"/>
                <w:sz w:val="21"/>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4" w:lineRule="exact"/>
              <w:ind w:left="171"/>
              <w:rPr>
                <w:sz w:val="21"/>
              </w:rPr>
            </w:pPr>
            <w:r>
              <w:rPr>
                <w:spacing w:val="-1"/>
                <w:w w:val="95"/>
                <w:sz w:val="21"/>
              </w:rPr>
              <w:t>自主生活能力完全丧失，无法独立完成六项基本日常生活活动中的三项或三项以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2"/>
              <w:ind w:left="171"/>
              <w:rPr>
                <w:sz w:val="21"/>
              </w:rPr>
            </w:pPr>
            <w:r>
              <w:rPr>
                <w:w w:val="95"/>
                <w:sz w:val="21"/>
              </w:rPr>
              <w:t>上</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10.3.66</w:t>
            </w:r>
          </w:p>
        </w:tc>
        <w:tc>
          <w:tcPr>
            <w:tcW w:w="1288" w:type="dxa"/>
          </w:tcPr>
          <w:p>
            <w:pPr>
              <w:pStyle w:val="9"/>
              <w:spacing w:before="154" w:line="289" w:lineRule="exact"/>
              <w:ind w:left="67"/>
              <w:rPr>
                <w:rFonts w:hint="eastAsia" w:ascii="华文楷体" w:eastAsia="华文楷体"/>
                <w:b/>
                <w:sz w:val="21"/>
              </w:rPr>
            </w:pPr>
            <w:r>
              <w:rPr>
                <w:rFonts w:hint="eastAsia" w:ascii="华文楷体" w:eastAsia="华文楷体"/>
                <w:b/>
                <w:spacing w:val="-2"/>
                <w:w w:val="95"/>
                <w:sz w:val="21"/>
              </w:rPr>
              <w:t>严重川崎病</w:t>
            </w:r>
          </w:p>
        </w:tc>
        <w:tc>
          <w:tcPr>
            <w:tcW w:w="7625" w:type="dxa"/>
          </w:tcPr>
          <w:p>
            <w:pPr>
              <w:pStyle w:val="9"/>
              <w:spacing w:before="174"/>
              <w:ind w:left="171"/>
              <w:rPr>
                <w:rFonts w:ascii="Times New Roman" w:eastAsia="Times New Roman"/>
                <w:sz w:val="21"/>
              </w:rPr>
            </w:pPr>
            <w:r>
              <w:rPr>
                <w:w w:val="95"/>
                <w:sz w:val="21"/>
              </w:rPr>
              <w:t>是指原因不明的系统性血管炎，</w:t>
            </w:r>
            <w:r>
              <w:rPr>
                <w:b/>
                <w:w w:val="95"/>
                <w:sz w:val="21"/>
              </w:rPr>
              <w:t>并须满足下列全部条件</w:t>
            </w:r>
            <w:r>
              <w:rPr>
                <w:rFonts w:ascii="Times New Roman" w:eastAsia="Times New Roman"/>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0" w:lineRule="exact"/>
              <w:ind w:left="171"/>
              <w:rPr>
                <w:rFonts w:ascii="Times New Roman" w:eastAsia="Times New Roman"/>
                <w:sz w:val="21"/>
              </w:rPr>
            </w:pPr>
            <w:r>
              <w:rPr>
                <w:rFonts w:ascii="Times New Roman" w:eastAsia="Times New Roman"/>
                <w:w w:val="95"/>
                <w:sz w:val="21"/>
              </w:rPr>
              <w:t>1.</w:t>
            </w:r>
            <w:r>
              <w:rPr>
                <w:rFonts w:ascii="Times New Roman" w:eastAsia="Times New Roman"/>
                <w:spacing w:val="58"/>
                <w:sz w:val="21"/>
              </w:rPr>
              <w:t xml:space="preserve">   </w:t>
            </w:r>
            <w:r>
              <w:rPr>
                <w:w w:val="95"/>
                <w:sz w:val="21"/>
              </w:rPr>
              <w:t>超声心动图显示川崎病并发冠状动脉瘤或其他心血管异常</w:t>
            </w:r>
            <w:r>
              <w:rPr>
                <w:rFonts w:ascii="Times New Roman" w:eastAsia="Times New Roman"/>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5" w:lineRule="exact"/>
              <w:ind w:left="171"/>
              <w:rPr>
                <w:sz w:val="21"/>
              </w:rPr>
            </w:pPr>
            <w:r>
              <w:rPr>
                <w:rFonts w:ascii="Times New Roman" w:eastAsia="Times New Roman"/>
                <w:w w:val="95"/>
                <w:sz w:val="21"/>
              </w:rPr>
              <w:t>2.</w:t>
            </w:r>
            <w:r>
              <w:rPr>
                <w:rFonts w:ascii="Times New Roman" w:eastAsia="Times New Roman"/>
                <w:spacing w:val="79"/>
                <w:sz w:val="21"/>
              </w:rPr>
              <w:t xml:space="preserve">   </w:t>
            </w:r>
            <w:r>
              <w:rPr>
                <w:spacing w:val="-1"/>
                <w:w w:val="95"/>
                <w:sz w:val="21"/>
              </w:rPr>
              <w:t>已接受了针对川崎病并发冠状动脉瘤或其他心血管异常所进行的手术治疗。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7"/>
              <w:ind w:left="50"/>
              <w:rPr>
                <w:rFonts w:ascii="Times New Roman"/>
                <w:b/>
                <w:sz w:val="20"/>
              </w:rPr>
            </w:pPr>
            <w:r>
              <w:rPr>
                <w:rFonts w:ascii="Times New Roman"/>
                <w:b/>
                <w:spacing w:val="-2"/>
                <w:sz w:val="20"/>
              </w:rPr>
              <w:t>10.3.67</w:t>
            </w:r>
          </w:p>
        </w:tc>
        <w:tc>
          <w:tcPr>
            <w:tcW w:w="1288" w:type="dxa"/>
          </w:tcPr>
          <w:p>
            <w:pPr>
              <w:pStyle w:val="9"/>
              <w:spacing w:before="146" w:line="293" w:lineRule="exact"/>
              <w:ind w:left="67"/>
              <w:rPr>
                <w:rFonts w:hint="eastAsia" w:ascii="华文楷体" w:eastAsia="华文楷体"/>
                <w:b/>
                <w:sz w:val="21"/>
              </w:rPr>
            </w:pPr>
            <w:r>
              <w:rPr>
                <w:rFonts w:hint="eastAsia" w:ascii="华文楷体" w:eastAsia="华文楷体"/>
                <w:b/>
                <w:spacing w:val="-2"/>
                <w:w w:val="95"/>
                <w:sz w:val="21"/>
              </w:rPr>
              <w:t>严重气性坏</w:t>
            </w:r>
          </w:p>
        </w:tc>
        <w:tc>
          <w:tcPr>
            <w:tcW w:w="7625" w:type="dxa"/>
          </w:tcPr>
          <w:p>
            <w:pPr>
              <w:pStyle w:val="9"/>
              <w:spacing w:before="169"/>
              <w:ind w:left="171"/>
              <w:rPr>
                <w:b/>
                <w:sz w:val="21"/>
              </w:rPr>
            </w:pPr>
            <w:r>
              <w:rPr>
                <w:w w:val="95"/>
                <w:sz w:val="21"/>
              </w:rPr>
              <w:t>指由梭状芽胞杆菌所致的肌坏死或肌炎。须经专科医生明确诊断，</w:t>
            </w:r>
            <w:r>
              <w:rPr>
                <w:b/>
                <w:w w:val="95"/>
                <w:sz w:val="21"/>
              </w:rPr>
              <w:t>且须同时符</w:t>
            </w:r>
            <w:r>
              <w:rPr>
                <w:b/>
                <w:spacing w:val="-10"/>
                <w:w w:val="95"/>
                <w:sz w:val="21"/>
              </w:rPr>
              <w:t>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w w:val="99"/>
                <w:sz w:val="21"/>
              </w:rPr>
              <w:t>疽</w:t>
            </w:r>
          </w:p>
        </w:tc>
        <w:tc>
          <w:tcPr>
            <w:tcW w:w="7625" w:type="dxa"/>
          </w:tcPr>
          <w:p>
            <w:pPr>
              <w:pStyle w:val="9"/>
              <w:spacing w:line="250" w:lineRule="exact"/>
              <w:ind w:left="171"/>
              <w:rPr>
                <w:b/>
                <w:sz w:val="21"/>
              </w:rPr>
            </w:pPr>
            <w:r>
              <w:rPr>
                <w:b/>
                <w:w w:val="95"/>
                <w:sz w:val="21"/>
              </w:rPr>
              <w:t>下列条</w:t>
            </w:r>
            <w:r>
              <w:rPr>
                <w:b/>
                <w:spacing w:val="-5"/>
                <w:w w:val="95"/>
                <w:sz w:val="21"/>
              </w:rPr>
              <w:t>件：</w:t>
            </w:r>
          </w:p>
          <w:p>
            <w:pPr>
              <w:pStyle w:val="9"/>
              <w:spacing w:before="2" w:line="256" w:lineRule="exact"/>
              <w:ind w:left="171"/>
              <w:rPr>
                <w:sz w:val="21"/>
              </w:rPr>
            </w:pPr>
            <w:r>
              <w:rPr>
                <w:rFonts w:ascii="Times New Roman" w:eastAsia="Times New Roman"/>
                <w:sz w:val="21"/>
              </w:rPr>
              <w:t>1</w:t>
            </w:r>
            <w:r>
              <w:rPr>
                <w:rFonts w:ascii="Times New Roman" w:eastAsia="Times New Roman"/>
                <w:spacing w:val="13"/>
                <w:sz w:val="21"/>
              </w:rPr>
              <w:t xml:space="preserve">. </w:t>
            </w:r>
            <w:r>
              <w:rPr>
                <w:spacing w:val="-1"/>
                <w:sz w:val="21"/>
              </w:rPr>
              <w:t>符合气性坏疽的一般临床表现；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rFonts w:ascii="Times New Roman" w:eastAsia="Times New Roman"/>
                <w:sz w:val="21"/>
              </w:rPr>
              <w:t>2</w:t>
            </w:r>
            <w:r>
              <w:rPr>
                <w:rFonts w:ascii="Times New Roman" w:eastAsia="Times New Roman"/>
                <w:spacing w:val="16"/>
                <w:sz w:val="21"/>
              </w:rPr>
              <w:t xml:space="preserve">. </w:t>
            </w:r>
            <w:r>
              <w:rPr>
                <w:spacing w:val="-1"/>
                <w:sz w:val="21"/>
              </w:rPr>
              <w:t>细菌培养检出致病菌；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6" w:lineRule="exact"/>
              <w:ind w:left="171"/>
              <w:rPr>
                <w:sz w:val="21"/>
              </w:rPr>
            </w:pPr>
            <w:r>
              <w:rPr>
                <w:rFonts w:ascii="Times New Roman" w:eastAsia="Times New Roman"/>
                <w:w w:val="95"/>
                <w:sz w:val="21"/>
              </w:rPr>
              <w:t>3.</w:t>
            </w:r>
            <w:r>
              <w:rPr>
                <w:rFonts w:ascii="Times New Roman" w:eastAsia="Times New Roman"/>
                <w:spacing w:val="55"/>
                <w:w w:val="150"/>
                <w:sz w:val="21"/>
              </w:rPr>
              <w:t xml:space="preserve">   </w:t>
            </w:r>
            <w:r>
              <w:rPr>
                <w:spacing w:val="-9"/>
                <w:w w:val="95"/>
                <w:sz w:val="21"/>
              </w:rPr>
              <w:t>出现广泛性肌肉及组织坏死，并确实实施了坏死组织和筋膜以及肌肉的切除手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3" w:lineRule="exact"/>
              <w:ind w:left="171"/>
              <w:rPr>
                <w:sz w:val="21"/>
              </w:rPr>
            </w:pPr>
            <w:r>
              <w:rPr>
                <w:w w:val="95"/>
                <w:sz w:val="21"/>
              </w:rPr>
              <w:t>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8"/>
              <w:ind w:left="171"/>
              <w:rPr>
                <w:sz w:val="21"/>
              </w:rPr>
            </w:pPr>
            <w:r>
              <w:rPr>
                <w:color w:val="000000"/>
                <w:spacing w:val="-1"/>
                <w:w w:val="95"/>
                <w:sz w:val="21"/>
                <w:shd w:val="clear" w:color="auto" w:fill="E4E4E4"/>
              </w:rPr>
              <w:t>清创术不在保障范围内。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10.3.68</w:t>
            </w:r>
          </w:p>
        </w:tc>
        <w:tc>
          <w:tcPr>
            <w:tcW w:w="1288" w:type="dxa"/>
          </w:tcPr>
          <w:p>
            <w:pPr>
              <w:pStyle w:val="9"/>
              <w:spacing w:before="153" w:line="293" w:lineRule="exact"/>
              <w:ind w:left="67"/>
              <w:rPr>
                <w:rFonts w:hint="eastAsia" w:ascii="华文楷体" w:eastAsia="华文楷体"/>
                <w:b/>
                <w:sz w:val="21"/>
              </w:rPr>
            </w:pPr>
            <w:r>
              <w:rPr>
                <w:rFonts w:hint="eastAsia" w:ascii="华文楷体" w:eastAsia="华文楷体"/>
                <w:b/>
                <w:spacing w:val="-3"/>
                <w:w w:val="95"/>
                <w:sz w:val="21"/>
              </w:rPr>
              <w:t>颅脑手术</w:t>
            </w:r>
          </w:p>
        </w:tc>
        <w:tc>
          <w:tcPr>
            <w:tcW w:w="7625" w:type="dxa"/>
          </w:tcPr>
          <w:p>
            <w:pPr>
              <w:pStyle w:val="9"/>
              <w:spacing w:before="176"/>
              <w:ind w:left="171"/>
              <w:rPr>
                <w:sz w:val="21"/>
              </w:rPr>
            </w:pPr>
            <w:r>
              <w:rPr>
                <w:w w:val="95"/>
                <w:sz w:val="21"/>
              </w:rPr>
              <w:t>指被保险人因脑部疾病实施了全麻下的开颅手术（以切开硬脑膜为准）</w:t>
            </w:r>
            <w:r>
              <w:rPr>
                <w:color w:val="000000"/>
                <w:w w:val="95"/>
                <w:sz w:val="21"/>
                <w:shd w:val="clear" w:color="auto" w:fill="E4E4E4"/>
              </w:rPr>
              <w:t>（</w:t>
            </w:r>
            <w:r>
              <w:rPr>
                <w:color w:val="000000"/>
                <w:spacing w:val="-4"/>
                <w:w w:val="95"/>
                <w:sz w:val="21"/>
                <w:shd w:val="clear" w:color="auto" w:fill="E4E4E4"/>
              </w:rPr>
              <w:t>不包括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9"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0" w:lineRule="exact"/>
              <w:ind w:left="171"/>
              <w:rPr>
                <w:sz w:val="21"/>
              </w:rPr>
            </w:pPr>
            <w:r>
              <w:rPr>
                <w:color w:val="000000"/>
                <w:w w:val="95"/>
                <w:sz w:val="21"/>
                <w:shd w:val="clear" w:color="auto" w:fill="E4E4E4"/>
              </w:rPr>
              <w:t>颅骨钻孔手术）</w:t>
            </w:r>
            <w:r>
              <w:rPr>
                <w:color w:val="000000"/>
                <w:spacing w:val="-1"/>
                <w:w w:val="95"/>
                <w:sz w:val="21"/>
              </w:rPr>
              <w:t>。理赔时必须提供由神经外科医生出具的诊断书及手术报告。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8"/>
              <w:ind w:left="171"/>
              <w:rPr>
                <w:sz w:val="21"/>
              </w:rPr>
            </w:pPr>
            <w:r>
              <w:rPr>
                <w:color w:val="000000"/>
                <w:w w:val="95"/>
                <w:sz w:val="21"/>
                <w:shd w:val="clear" w:color="auto" w:fill="E4E4E4"/>
              </w:rPr>
              <w:t>因外伤而实施的颅脑手术不在保障范围内</w:t>
            </w:r>
            <w:r>
              <w:rPr>
                <w:color w:val="000000"/>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10.3.69</w:t>
            </w:r>
          </w:p>
        </w:tc>
        <w:tc>
          <w:tcPr>
            <w:tcW w:w="1288" w:type="dxa"/>
          </w:tcPr>
          <w:p>
            <w:pPr>
              <w:pStyle w:val="9"/>
              <w:spacing w:before="154" w:line="293" w:lineRule="exact"/>
              <w:ind w:left="67"/>
              <w:rPr>
                <w:rFonts w:hint="eastAsia" w:ascii="华文楷体" w:eastAsia="华文楷体"/>
                <w:b/>
                <w:sz w:val="21"/>
              </w:rPr>
            </w:pPr>
            <w:r>
              <w:rPr>
                <w:rFonts w:hint="eastAsia" w:ascii="华文楷体" w:eastAsia="华文楷体"/>
                <w:b/>
                <w:spacing w:val="-2"/>
                <w:w w:val="95"/>
                <w:sz w:val="21"/>
              </w:rPr>
              <w:t>严重系统性</w:t>
            </w:r>
          </w:p>
        </w:tc>
        <w:tc>
          <w:tcPr>
            <w:tcW w:w="7625" w:type="dxa"/>
          </w:tcPr>
          <w:p>
            <w:pPr>
              <w:pStyle w:val="9"/>
              <w:spacing w:before="174"/>
              <w:ind w:left="171"/>
              <w:rPr>
                <w:sz w:val="21"/>
              </w:rPr>
            </w:pPr>
            <w:r>
              <w:rPr>
                <w:spacing w:val="-9"/>
                <w:w w:val="95"/>
                <w:sz w:val="21"/>
              </w:rPr>
              <w:t>系统性硬皮病</w:t>
            </w:r>
            <w:r>
              <w:rPr>
                <w:w w:val="95"/>
                <w:sz w:val="21"/>
              </w:rPr>
              <w:t>（须累及内脏器官）</w:t>
            </w:r>
            <w:r>
              <w:rPr>
                <w:spacing w:val="-1"/>
                <w:w w:val="95"/>
                <w:sz w:val="21"/>
              </w:rPr>
              <w:t>，指一种以局限性或者弥漫性皮肤增厚和皮肤、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4"/>
                <w:w w:val="95"/>
                <w:sz w:val="21"/>
              </w:rPr>
              <w:t>硬皮病</w:t>
            </w:r>
          </w:p>
        </w:tc>
        <w:tc>
          <w:tcPr>
            <w:tcW w:w="7625" w:type="dxa"/>
          </w:tcPr>
          <w:p>
            <w:pPr>
              <w:pStyle w:val="9"/>
              <w:spacing w:line="250" w:lineRule="exact"/>
              <w:ind w:left="171"/>
              <w:rPr>
                <w:sz w:val="21"/>
              </w:rPr>
            </w:pPr>
            <w:r>
              <w:rPr>
                <w:spacing w:val="-9"/>
                <w:w w:val="95"/>
                <w:sz w:val="21"/>
              </w:rPr>
              <w:t>血管、内脏器官异常纤维化为特征的结缔组</w:t>
            </w:r>
            <w:r>
              <w:rPr>
                <w:w w:val="95"/>
                <w:sz w:val="21"/>
              </w:rPr>
              <w:t>织病</w:t>
            </w:r>
            <w:r>
              <w:rPr>
                <w:spacing w:val="-9"/>
                <w:w w:val="95"/>
                <w:sz w:val="21"/>
              </w:rPr>
              <w:t>。本病症须经专科医生明确</w:t>
            </w:r>
            <w:r>
              <w:rPr>
                <w:w w:val="95"/>
                <w:sz w:val="21"/>
              </w:rPr>
              <w:t>诊断</w:t>
            </w:r>
            <w:r>
              <w:rPr>
                <w:spacing w:val="-10"/>
                <w:w w:val="95"/>
                <w:sz w:val="21"/>
              </w:rPr>
              <w:t>，</w:t>
            </w:r>
          </w:p>
          <w:p>
            <w:pPr>
              <w:pStyle w:val="9"/>
              <w:spacing w:before="2" w:line="248" w:lineRule="exact"/>
              <w:ind w:left="171"/>
              <w:rPr>
                <w:sz w:val="21"/>
              </w:rPr>
            </w:pPr>
            <w:r>
              <w:rPr>
                <w:w w:val="95"/>
                <w:sz w:val="21"/>
              </w:rPr>
              <w:t>并须</w:t>
            </w:r>
            <w:r>
              <w:rPr>
                <w:spacing w:val="-1"/>
                <w:w w:val="95"/>
                <w:sz w:val="21"/>
              </w:rPr>
              <w:t>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5" w:line="255" w:lineRule="exact"/>
              <w:ind w:left="171"/>
              <w:rPr>
                <w:sz w:val="21"/>
              </w:rPr>
            </w:pPr>
            <w:r>
              <w:rPr>
                <w:rFonts w:ascii="Times New Roman" w:eastAsia="Times New Roman"/>
                <w:w w:val="95"/>
                <w:sz w:val="21"/>
              </w:rPr>
              <w:t>1.</w:t>
            </w:r>
            <w:r>
              <w:rPr>
                <w:rFonts w:ascii="Times New Roman" w:eastAsia="Times New Roman"/>
                <w:spacing w:val="55"/>
                <w:sz w:val="21"/>
              </w:rPr>
              <w:t xml:space="preserve">   </w:t>
            </w:r>
            <w:r>
              <w:rPr>
                <w:spacing w:val="-1"/>
                <w:w w:val="95"/>
                <w:sz w:val="21"/>
              </w:rPr>
              <w:t>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1" w:lineRule="exact"/>
              <w:ind w:left="171"/>
              <w:rPr>
                <w:sz w:val="21"/>
              </w:rPr>
            </w:pPr>
            <w:r>
              <w:rPr>
                <w:rFonts w:ascii="Times New Roman" w:eastAsia="Times New Roman"/>
                <w:w w:val="95"/>
                <w:sz w:val="21"/>
              </w:rPr>
              <w:t>2.</w:t>
            </w:r>
            <w:r>
              <w:rPr>
                <w:rFonts w:ascii="Times New Roman" w:eastAsia="Times New Roman"/>
                <w:spacing w:val="79"/>
                <w:sz w:val="21"/>
              </w:rPr>
              <w:t xml:space="preserve">  </w:t>
            </w:r>
            <w:r>
              <w:rPr>
                <w:w w:val="95"/>
                <w:sz w:val="21"/>
              </w:rPr>
              <w:t>心脏：左室腔扩大至少达到正常值上限的</w:t>
            </w:r>
            <w:r>
              <w:rPr>
                <w:spacing w:val="36"/>
                <w:sz w:val="21"/>
              </w:rPr>
              <w:t xml:space="preserve"> </w:t>
            </w:r>
            <w:r>
              <w:rPr>
                <w:rFonts w:ascii="Times New Roman" w:eastAsia="Times New Roman"/>
                <w:w w:val="95"/>
                <w:sz w:val="21"/>
              </w:rPr>
              <w:t>120</w:t>
            </w:r>
            <w:r>
              <w:rPr>
                <w:spacing w:val="-1"/>
                <w:w w:val="95"/>
                <w:sz w:val="21"/>
              </w:rPr>
              <w:t>％，且左室射血分数持续性低于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rFonts w:ascii="Times New Roman" w:eastAsia="Times New Roman"/>
                <w:spacing w:val="-4"/>
                <w:sz w:val="21"/>
              </w:rPr>
              <w:t>40</w:t>
            </w:r>
            <w:r>
              <w:rPr>
                <w:spacing w:val="-4"/>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6" w:lineRule="exact"/>
              <w:ind w:left="171"/>
              <w:rPr>
                <w:sz w:val="21"/>
              </w:rPr>
            </w:pPr>
            <w:r>
              <w:rPr>
                <w:rFonts w:ascii="Times New Roman" w:eastAsia="Times New Roman"/>
                <w:w w:val="95"/>
                <w:sz w:val="21"/>
              </w:rPr>
              <w:t>3.</w:t>
            </w:r>
            <w:r>
              <w:rPr>
                <w:rFonts w:ascii="Times New Roman" w:eastAsia="Times New Roman"/>
                <w:spacing w:val="63"/>
                <w:sz w:val="21"/>
              </w:rPr>
              <w:t xml:space="preserve">   </w:t>
            </w:r>
            <w:r>
              <w:rPr>
                <w:spacing w:val="-1"/>
                <w:w w:val="95"/>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7"/>
              <w:ind w:left="50"/>
              <w:rPr>
                <w:rFonts w:ascii="Times New Roman"/>
                <w:b/>
                <w:sz w:val="20"/>
              </w:rPr>
            </w:pPr>
            <w:r>
              <w:rPr>
                <w:rFonts w:ascii="Times New Roman"/>
                <w:b/>
                <w:spacing w:val="-2"/>
                <w:sz w:val="20"/>
              </w:rPr>
              <w:t>10.3.70</w:t>
            </w:r>
          </w:p>
        </w:tc>
        <w:tc>
          <w:tcPr>
            <w:tcW w:w="1288" w:type="dxa"/>
          </w:tcPr>
          <w:p>
            <w:pPr>
              <w:pStyle w:val="9"/>
              <w:spacing w:before="146" w:line="289" w:lineRule="exact"/>
              <w:ind w:left="67"/>
              <w:rPr>
                <w:rFonts w:hint="eastAsia" w:ascii="华文楷体" w:eastAsia="华文楷体"/>
                <w:b/>
                <w:sz w:val="21"/>
              </w:rPr>
            </w:pPr>
            <w:r>
              <w:rPr>
                <w:rFonts w:hint="eastAsia" w:ascii="华文楷体" w:eastAsia="华文楷体"/>
                <w:b/>
                <w:spacing w:val="-2"/>
                <w:w w:val="95"/>
                <w:sz w:val="21"/>
              </w:rPr>
              <w:t>肺泡蛋白质</w:t>
            </w:r>
          </w:p>
        </w:tc>
        <w:tc>
          <w:tcPr>
            <w:tcW w:w="7625" w:type="dxa"/>
          </w:tcPr>
          <w:p>
            <w:pPr>
              <w:pStyle w:val="9"/>
              <w:spacing w:before="169" w:line="267" w:lineRule="exact"/>
              <w:ind w:left="171"/>
              <w:rPr>
                <w:sz w:val="21"/>
              </w:rPr>
            </w:pPr>
            <w:r>
              <w:rPr>
                <w:spacing w:val="-4"/>
                <w:w w:val="95"/>
                <w:sz w:val="21"/>
              </w:rPr>
              <w:t>指肺泡和细支气管腔内充满不可溶性富磷脂蛋白的疾病，胸部</w:t>
            </w:r>
            <w:r>
              <w:rPr>
                <w:spacing w:val="43"/>
                <w:w w:val="150"/>
                <w:sz w:val="21"/>
              </w:rPr>
              <w:t xml:space="preserve"> </w:t>
            </w:r>
            <w:r>
              <w:rPr>
                <w:rFonts w:ascii="Times New Roman" w:eastAsia="Times New Roman"/>
                <w:w w:val="95"/>
                <w:sz w:val="21"/>
              </w:rPr>
              <w:t>X</w:t>
            </w:r>
            <w:r>
              <w:rPr>
                <w:rFonts w:ascii="Times New Roman" w:eastAsia="Times New Roman"/>
                <w:spacing w:val="49"/>
                <w:sz w:val="21"/>
              </w:rPr>
              <w:t xml:space="preserve">  </w:t>
            </w:r>
            <w:r>
              <w:rPr>
                <w:spacing w:val="-2"/>
                <w:w w:val="95"/>
                <w:sz w:val="21"/>
              </w:rPr>
              <w:t>线呈双肺弥漫性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9" w:hRule="atLeast"/>
        </w:trPr>
        <w:tc>
          <w:tcPr>
            <w:tcW w:w="719" w:type="dxa"/>
          </w:tcPr>
          <w:p>
            <w:pPr>
              <w:pStyle w:val="9"/>
              <w:rPr>
                <w:rFonts w:ascii="Times New Roman"/>
                <w:sz w:val="20"/>
              </w:rPr>
            </w:pPr>
          </w:p>
        </w:tc>
        <w:tc>
          <w:tcPr>
            <w:tcW w:w="1288" w:type="dxa"/>
          </w:tcPr>
          <w:p>
            <w:pPr>
              <w:pStyle w:val="9"/>
              <w:spacing w:line="340" w:lineRule="exact"/>
              <w:ind w:left="67"/>
              <w:rPr>
                <w:rFonts w:hint="eastAsia" w:ascii="华文楷体" w:eastAsia="华文楷体"/>
                <w:b/>
                <w:sz w:val="21"/>
              </w:rPr>
            </w:pPr>
            <w:r>
              <w:rPr>
                <w:rFonts w:hint="eastAsia" w:ascii="华文楷体" w:eastAsia="华文楷体"/>
                <w:b/>
                <w:spacing w:val="-4"/>
                <w:w w:val="95"/>
                <w:sz w:val="21"/>
              </w:rPr>
              <w:t>沉积症</w:t>
            </w:r>
          </w:p>
        </w:tc>
        <w:tc>
          <w:tcPr>
            <w:tcW w:w="7625" w:type="dxa"/>
          </w:tcPr>
          <w:p>
            <w:pPr>
              <w:pStyle w:val="9"/>
              <w:spacing w:line="254" w:lineRule="exact"/>
              <w:ind w:left="171"/>
              <w:rPr>
                <w:sz w:val="21"/>
              </w:rPr>
            </w:pPr>
            <w:r>
              <w:rPr>
                <w:w w:val="95"/>
                <w:sz w:val="21"/>
              </w:rPr>
              <w:t>肺部磨玻璃影，病理学检查肺泡内充满有过碘酸雪夫</w:t>
            </w:r>
            <w:r>
              <w:rPr>
                <w:rFonts w:ascii="Times New Roman" w:eastAsia="Times New Roman"/>
                <w:w w:val="95"/>
                <w:sz w:val="21"/>
              </w:rPr>
              <w:t>(PAS)</w:t>
            </w:r>
            <w:r>
              <w:rPr>
                <w:spacing w:val="-2"/>
                <w:w w:val="95"/>
                <w:sz w:val="21"/>
              </w:rPr>
              <w:t>染色阳性的蛋白样物</w:t>
            </w:r>
          </w:p>
          <w:p>
            <w:pPr>
              <w:pStyle w:val="9"/>
              <w:spacing w:before="2"/>
              <w:ind w:left="171"/>
              <w:rPr>
                <w:sz w:val="21"/>
              </w:rPr>
            </w:pPr>
            <w:r>
              <w:rPr>
                <w:spacing w:val="-1"/>
                <w:w w:val="95"/>
                <w:sz w:val="21"/>
              </w:rPr>
              <w:t>质，并且接受了肺灌洗治疗。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10.3.71</w:t>
            </w:r>
          </w:p>
        </w:tc>
        <w:tc>
          <w:tcPr>
            <w:tcW w:w="1288" w:type="dxa"/>
          </w:tcPr>
          <w:p>
            <w:pPr>
              <w:pStyle w:val="9"/>
              <w:spacing w:before="155" w:line="292" w:lineRule="exact"/>
              <w:ind w:left="67"/>
              <w:rPr>
                <w:rFonts w:hint="eastAsia" w:ascii="华文楷体" w:eastAsia="华文楷体"/>
                <w:b/>
                <w:sz w:val="21"/>
              </w:rPr>
            </w:pPr>
            <w:r>
              <w:rPr>
                <w:rFonts w:hint="eastAsia" w:ascii="华文楷体" w:eastAsia="华文楷体"/>
                <w:b/>
                <w:spacing w:val="-2"/>
                <w:w w:val="95"/>
                <w:sz w:val="21"/>
              </w:rPr>
              <w:t>肺淋巴管肌</w:t>
            </w:r>
          </w:p>
        </w:tc>
        <w:tc>
          <w:tcPr>
            <w:tcW w:w="7625" w:type="dxa"/>
          </w:tcPr>
          <w:p>
            <w:pPr>
              <w:pStyle w:val="9"/>
              <w:spacing w:before="176"/>
              <w:ind w:left="171"/>
              <w:rPr>
                <w:sz w:val="21"/>
              </w:rPr>
            </w:pPr>
            <w:r>
              <w:rPr>
                <w:spacing w:val="-1"/>
                <w:w w:val="95"/>
                <w:sz w:val="21"/>
              </w:rPr>
              <w:t>肺淋巴管肌瘤病是一种弥漫性肺部疾病，主要病理改变为肺间质、支气管、血管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w w:val="95"/>
                <w:sz w:val="21"/>
              </w:rPr>
              <w:t>瘤</w:t>
            </w:r>
            <w:r>
              <w:rPr>
                <w:rFonts w:hint="eastAsia" w:ascii="华文楷体" w:eastAsia="华文楷体"/>
                <w:b/>
                <w:spacing w:val="-10"/>
                <w:sz w:val="21"/>
              </w:rPr>
              <w:t>病</w:t>
            </w:r>
          </w:p>
        </w:tc>
        <w:tc>
          <w:tcPr>
            <w:tcW w:w="7625" w:type="dxa"/>
          </w:tcPr>
          <w:p>
            <w:pPr>
              <w:pStyle w:val="9"/>
              <w:spacing w:line="249" w:lineRule="exact"/>
              <w:ind w:left="171"/>
              <w:rPr>
                <w:sz w:val="21"/>
              </w:rPr>
            </w:pPr>
            <w:r>
              <w:rPr>
                <w:w w:val="95"/>
                <w:sz w:val="21"/>
              </w:rPr>
              <w:t>和淋巴管内出现未成熟的平滑肌异常增生，</w:t>
            </w:r>
            <w:r>
              <w:rPr>
                <w:b/>
                <w:w w:val="95"/>
                <w:sz w:val="21"/>
              </w:rPr>
              <w:t>并须满足下列全部条件</w:t>
            </w:r>
            <w:r>
              <w:rPr>
                <w:spacing w:val="-10"/>
                <w:w w:val="95"/>
                <w:sz w:val="21"/>
              </w:rPr>
              <w:t>：</w:t>
            </w:r>
          </w:p>
          <w:p>
            <w:pPr>
              <w:pStyle w:val="9"/>
              <w:spacing w:before="4" w:line="255" w:lineRule="exact"/>
              <w:ind w:left="171"/>
              <w:rPr>
                <w:sz w:val="21"/>
              </w:rPr>
            </w:pPr>
            <w:r>
              <w:rPr>
                <w:rFonts w:ascii="Times New Roman" w:eastAsia="Times New Roman"/>
                <w:sz w:val="21"/>
              </w:rPr>
              <w:t>1</w:t>
            </w:r>
            <w:r>
              <w:rPr>
                <w:rFonts w:ascii="Times New Roman" w:eastAsia="Times New Roman"/>
                <w:spacing w:val="18"/>
                <w:sz w:val="21"/>
              </w:rPr>
              <w:t xml:space="preserve">. </w:t>
            </w:r>
            <w:r>
              <w:rPr>
                <w:spacing w:val="-2"/>
                <w:sz w:val="21"/>
              </w:rPr>
              <w:t>经组织病理学诊断；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rFonts w:ascii="Times New Roman" w:eastAsia="Times New Roman"/>
                <w:sz w:val="21"/>
              </w:rPr>
              <w:t>2</w:t>
            </w:r>
            <w:r>
              <w:rPr>
                <w:rFonts w:ascii="Times New Roman" w:eastAsia="Times New Roman"/>
                <w:spacing w:val="17"/>
                <w:sz w:val="21"/>
              </w:rPr>
              <w:t xml:space="preserve">. </w:t>
            </w:r>
            <w:r>
              <w:rPr>
                <w:rFonts w:ascii="Times New Roman" w:eastAsia="Times New Roman"/>
                <w:sz w:val="21"/>
              </w:rPr>
              <w:t>CT</w:t>
            </w:r>
            <w:r>
              <w:rPr>
                <w:rFonts w:ascii="Times New Roman" w:eastAsia="Times New Roman"/>
                <w:spacing w:val="-9"/>
                <w:sz w:val="21"/>
              </w:rPr>
              <w:t xml:space="preserve"> </w:t>
            </w:r>
            <w:r>
              <w:rPr>
                <w:spacing w:val="-1"/>
                <w:sz w:val="21"/>
              </w:rPr>
              <w:t>显示双肺弥漫性囊性改变；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6" w:lineRule="exact"/>
              <w:ind w:left="171"/>
              <w:rPr>
                <w:sz w:val="21"/>
              </w:rPr>
            </w:pPr>
            <w:r>
              <w:rPr>
                <w:rFonts w:ascii="Times New Roman" w:eastAsia="Times New Roman"/>
                <w:sz w:val="21"/>
              </w:rPr>
              <w:t>3</w:t>
            </w:r>
            <w:r>
              <w:rPr>
                <w:rFonts w:ascii="Times New Roman" w:eastAsia="Times New Roman"/>
                <w:spacing w:val="18"/>
                <w:sz w:val="21"/>
              </w:rPr>
              <w:t xml:space="preserve">. </w:t>
            </w:r>
            <w:r>
              <w:rPr>
                <w:spacing w:val="-2"/>
                <w:sz w:val="21"/>
              </w:rPr>
              <w:t>血气提示低氧血症。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195"/>
              <w:ind w:left="50"/>
              <w:rPr>
                <w:rFonts w:ascii="Times New Roman"/>
                <w:b/>
                <w:sz w:val="20"/>
              </w:rPr>
            </w:pPr>
            <w:r>
              <w:rPr>
                <w:rFonts w:ascii="Times New Roman"/>
                <w:b/>
                <w:spacing w:val="-2"/>
                <w:sz w:val="20"/>
              </w:rPr>
              <w:t>10.3.72</w:t>
            </w:r>
          </w:p>
        </w:tc>
        <w:tc>
          <w:tcPr>
            <w:tcW w:w="1288" w:type="dxa"/>
          </w:tcPr>
          <w:p>
            <w:pPr>
              <w:pStyle w:val="9"/>
              <w:spacing w:before="146" w:line="289" w:lineRule="exact"/>
              <w:ind w:left="67"/>
              <w:rPr>
                <w:rFonts w:hint="eastAsia" w:ascii="华文楷体" w:eastAsia="华文楷体"/>
                <w:b/>
                <w:sz w:val="21"/>
              </w:rPr>
            </w:pPr>
            <w:r>
              <w:rPr>
                <w:rFonts w:hint="eastAsia" w:ascii="华文楷体" w:eastAsia="华文楷体"/>
                <w:b/>
                <w:spacing w:val="-2"/>
                <w:w w:val="95"/>
                <w:sz w:val="21"/>
              </w:rPr>
              <w:t>严重感染性</w:t>
            </w:r>
          </w:p>
        </w:tc>
        <w:tc>
          <w:tcPr>
            <w:tcW w:w="7625" w:type="dxa"/>
          </w:tcPr>
          <w:p>
            <w:pPr>
              <w:pStyle w:val="9"/>
              <w:spacing w:before="167"/>
              <w:ind w:left="171"/>
              <w:rPr>
                <w:sz w:val="21"/>
              </w:rPr>
            </w:pPr>
            <w:r>
              <w:rPr>
                <w:w w:val="95"/>
                <w:sz w:val="21"/>
              </w:rPr>
              <w:t>是指由感染性微生物引致的心脏内膜炎症，</w:t>
            </w:r>
            <w:r>
              <w:rPr>
                <w:b/>
                <w:w w:val="95"/>
                <w:sz w:val="21"/>
              </w:rPr>
              <w:t>并须满足下列全部条件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719" w:type="dxa"/>
          </w:tcPr>
          <w:p>
            <w:pPr>
              <w:pStyle w:val="9"/>
              <w:rPr>
                <w:rFonts w:ascii="Times New Roman"/>
                <w:sz w:val="20"/>
              </w:rPr>
            </w:pPr>
          </w:p>
        </w:tc>
        <w:tc>
          <w:tcPr>
            <w:tcW w:w="1288" w:type="dxa"/>
          </w:tcPr>
          <w:p>
            <w:pPr>
              <w:pStyle w:val="9"/>
              <w:spacing w:line="340" w:lineRule="exact"/>
              <w:ind w:left="67"/>
              <w:rPr>
                <w:rFonts w:hint="eastAsia" w:ascii="华文楷体" w:eastAsia="华文楷体"/>
                <w:b/>
                <w:sz w:val="21"/>
              </w:rPr>
            </w:pPr>
            <w:r>
              <w:rPr>
                <w:rFonts w:hint="eastAsia" w:ascii="华文楷体" w:eastAsia="华文楷体"/>
                <w:b/>
                <w:spacing w:val="-3"/>
                <w:w w:val="95"/>
                <w:sz w:val="21"/>
              </w:rPr>
              <w:t>心内膜炎</w:t>
            </w:r>
          </w:p>
        </w:tc>
        <w:tc>
          <w:tcPr>
            <w:tcW w:w="7625" w:type="dxa"/>
          </w:tcPr>
          <w:p>
            <w:pPr>
              <w:pStyle w:val="9"/>
              <w:numPr>
                <w:ilvl w:val="0"/>
                <w:numId w:val="58"/>
              </w:numPr>
              <w:tabs>
                <w:tab w:val="left" w:pos="434"/>
              </w:tabs>
              <w:spacing w:before="0" w:after="0" w:line="254" w:lineRule="exact"/>
              <w:ind w:left="433" w:right="0" w:hanging="263"/>
              <w:jc w:val="left"/>
              <w:rPr>
                <w:sz w:val="21"/>
              </w:rPr>
            </w:pPr>
            <w:r>
              <w:rPr>
                <w:spacing w:val="-1"/>
                <w:w w:val="95"/>
                <w:sz w:val="21"/>
              </w:rPr>
              <w:t>血液培植结果呈阳性反应，证明感染性微生物的存在；</w:t>
            </w:r>
          </w:p>
          <w:p>
            <w:pPr>
              <w:pStyle w:val="9"/>
              <w:numPr>
                <w:ilvl w:val="0"/>
                <w:numId w:val="58"/>
              </w:numPr>
              <w:tabs>
                <w:tab w:val="left" w:pos="434"/>
              </w:tabs>
              <w:spacing w:before="2" w:after="0" w:line="256" w:lineRule="exact"/>
              <w:ind w:left="433" w:right="0" w:hanging="263"/>
              <w:jc w:val="left"/>
              <w:rPr>
                <w:sz w:val="21"/>
              </w:rPr>
            </w:pPr>
            <w:r>
              <w:rPr>
                <w:w w:val="95"/>
                <w:sz w:val="21"/>
              </w:rPr>
              <w:t>出现最少中度之心脏瓣膜功能不全（即返流部分达</w:t>
            </w:r>
            <w:r>
              <w:rPr>
                <w:spacing w:val="57"/>
                <w:w w:val="150"/>
                <w:sz w:val="21"/>
              </w:rPr>
              <w:t xml:space="preserve">  </w:t>
            </w:r>
            <w:r>
              <w:rPr>
                <w:rFonts w:ascii="Times New Roman" w:eastAsia="Times New Roman"/>
                <w:w w:val="95"/>
                <w:sz w:val="21"/>
              </w:rPr>
              <w:t>20%</w:t>
            </w:r>
            <w:r>
              <w:rPr>
                <w:w w:val="95"/>
                <w:sz w:val="21"/>
              </w:rPr>
              <w:t>或者以上）</w:t>
            </w:r>
            <w:r>
              <w:rPr>
                <w:spacing w:val="-3"/>
                <w:w w:val="95"/>
                <w:sz w:val="21"/>
              </w:rPr>
              <w:t>或者中度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2"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33" w:lineRule="exact"/>
              <w:ind w:left="171"/>
              <w:rPr>
                <w:sz w:val="21"/>
              </w:rPr>
            </w:pPr>
            <w:r>
              <w:rPr>
                <w:w w:val="95"/>
                <w:sz w:val="21"/>
              </w:rPr>
              <w:t>之心脏瓣膜狭窄（即心脏瓣面积为正常值的</w:t>
            </w:r>
            <w:r>
              <w:rPr>
                <w:spacing w:val="41"/>
                <w:sz w:val="21"/>
              </w:rPr>
              <w:t xml:space="preserve">  </w:t>
            </w:r>
            <w:r>
              <w:rPr>
                <w:rFonts w:ascii="Times New Roman" w:eastAsia="Times New Roman"/>
                <w:w w:val="95"/>
                <w:sz w:val="21"/>
              </w:rPr>
              <w:t>30%</w:t>
            </w:r>
            <w:r>
              <w:rPr>
                <w:w w:val="95"/>
                <w:sz w:val="21"/>
              </w:rPr>
              <w:t>或者以下）</w:t>
            </w:r>
            <w:r>
              <w:rPr>
                <w:spacing w:val="-2"/>
                <w:w w:val="95"/>
                <w:sz w:val="21"/>
              </w:rPr>
              <w:t>，导致传染性心内膜</w:t>
            </w:r>
          </w:p>
        </w:tc>
      </w:tr>
    </w:tbl>
    <w:p>
      <w:pPr>
        <w:spacing w:after="0" w:line="233" w:lineRule="exact"/>
        <w:rPr>
          <w:sz w:val="21"/>
        </w:rPr>
        <w:sectPr>
          <w:pgSz w:w="11910" w:h="16840"/>
          <w:pgMar w:top="1140" w:right="980" w:bottom="1093"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39" w:lineRule="exact"/>
              <w:ind w:left="171"/>
              <w:rPr>
                <w:sz w:val="21"/>
              </w:rPr>
            </w:pPr>
            <w:r>
              <w:rPr>
                <w:w w:val="95"/>
                <w:sz w:val="21"/>
              </w:rPr>
              <w:t>炎</w:t>
            </w:r>
            <w:r>
              <w:rPr>
                <w:spacing w:val="-10"/>
                <w:sz w:val="21"/>
              </w:rPr>
              <w:t>；</w:t>
            </w:r>
          </w:p>
          <w:p>
            <w:pPr>
              <w:pStyle w:val="9"/>
              <w:spacing w:before="2"/>
              <w:ind w:left="171"/>
              <w:rPr>
                <w:sz w:val="21"/>
              </w:rPr>
            </w:pPr>
            <w:r>
              <w:rPr>
                <w:rFonts w:ascii="Times New Roman" w:eastAsia="Times New Roman"/>
                <w:w w:val="95"/>
                <w:sz w:val="21"/>
              </w:rPr>
              <w:t>3.</w:t>
            </w:r>
            <w:r>
              <w:rPr>
                <w:rFonts w:ascii="Times New Roman" w:eastAsia="Times New Roman"/>
                <w:spacing w:val="79"/>
                <w:sz w:val="21"/>
              </w:rPr>
              <w:t xml:space="preserve">   </w:t>
            </w:r>
            <w:r>
              <w:rPr>
                <w:spacing w:val="-1"/>
                <w:w w:val="95"/>
                <w:sz w:val="21"/>
              </w:rPr>
              <w:t>传染性心内膜炎的诊断及瓣膜受损的严重程度必须由心脏病专科医生确定。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719" w:type="dxa"/>
          </w:tcPr>
          <w:p>
            <w:pPr>
              <w:pStyle w:val="9"/>
              <w:spacing w:before="197"/>
              <w:ind w:left="50"/>
              <w:rPr>
                <w:rFonts w:ascii="Times New Roman"/>
                <w:b/>
                <w:sz w:val="20"/>
              </w:rPr>
            </w:pPr>
            <w:r>
              <w:rPr>
                <w:rFonts w:ascii="Times New Roman"/>
                <w:b/>
                <w:spacing w:val="-2"/>
                <w:sz w:val="20"/>
              </w:rPr>
              <w:t>10.3.73</w:t>
            </w:r>
          </w:p>
        </w:tc>
        <w:tc>
          <w:tcPr>
            <w:tcW w:w="1288" w:type="dxa"/>
          </w:tcPr>
          <w:p>
            <w:pPr>
              <w:pStyle w:val="9"/>
              <w:spacing w:before="146" w:line="293" w:lineRule="exact"/>
              <w:ind w:left="67"/>
              <w:rPr>
                <w:rFonts w:hint="eastAsia" w:ascii="华文楷体" w:eastAsia="华文楷体"/>
                <w:b/>
                <w:sz w:val="21"/>
              </w:rPr>
            </w:pPr>
            <w:r>
              <w:rPr>
                <w:rFonts w:hint="eastAsia" w:ascii="华文楷体" w:eastAsia="华文楷体"/>
                <w:b/>
                <w:spacing w:val="-2"/>
                <w:w w:val="95"/>
                <w:sz w:val="21"/>
              </w:rPr>
              <w:t>严重慢性复</w:t>
            </w:r>
          </w:p>
        </w:tc>
        <w:tc>
          <w:tcPr>
            <w:tcW w:w="7625" w:type="dxa"/>
          </w:tcPr>
          <w:p>
            <w:pPr>
              <w:pStyle w:val="9"/>
              <w:spacing w:before="167"/>
              <w:ind w:left="171"/>
              <w:rPr>
                <w:sz w:val="21"/>
              </w:rPr>
            </w:pPr>
            <w:r>
              <w:rPr>
                <w:spacing w:val="-1"/>
                <w:w w:val="95"/>
                <w:sz w:val="21"/>
              </w:rPr>
              <w:t>指慢性反复发作的胰腺炎症导致胰腺的广泛纤维化、坏死、弥漫性钙化及假性囊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2"/>
                <w:w w:val="95"/>
                <w:sz w:val="21"/>
              </w:rPr>
              <w:t>发性胰腺炎</w:t>
            </w:r>
          </w:p>
        </w:tc>
        <w:tc>
          <w:tcPr>
            <w:tcW w:w="7625" w:type="dxa"/>
          </w:tcPr>
          <w:p>
            <w:pPr>
              <w:pStyle w:val="9"/>
              <w:spacing w:line="250" w:lineRule="exact"/>
              <w:ind w:left="171"/>
              <w:rPr>
                <w:b/>
                <w:sz w:val="21"/>
              </w:rPr>
            </w:pPr>
            <w:r>
              <w:rPr>
                <w:spacing w:val="-12"/>
                <w:w w:val="95"/>
                <w:sz w:val="21"/>
              </w:rPr>
              <w:t>肿形成，造成胰腺功能障碍出现严重糖尿病和营养不良。</w:t>
            </w:r>
            <w:r>
              <w:rPr>
                <w:b/>
                <w:w w:val="95"/>
                <w:sz w:val="21"/>
              </w:rPr>
              <w:t>必须满足以下所有条</w:t>
            </w:r>
            <w:r>
              <w:rPr>
                <w:b/>
                <w:spacing w:val="-5"/>
                <w:w w:val="95"/>
                <w:sz w:val="21"/>
              </w:rPr>
              <w:t>件：</w:t>
            </w:r>
          </w:p>
          <w:p>
            <w:pPr>
              <w:pStyle w:val="9"/>
              <w:spacing w:before="2" w:line="256" w:lineRule="exact"/>
              <w:ind w:left="171"/>
              <w:rPr>
                <w:sz w:val="21"/>
              </w:rPr>
            </w:pPr>
            <w:r>
              <w:rPr>
                <w:rFonts w:ascii="Times New Roman" w:eastAsia="Times New Roman"/>
                <w:w w:val="95"/>
                <w:sz w:val="21"/>
              </w:rPr>
              <w:t>1.</w:t>
            </w:r>
            <w:r>
              <w:rPr>
                <w:rFonts w:ascii="Times New Roman" w:eastAsia="Times New Roman"/>
                <w:spacing w:val="79"/>
                <w:sz w:val="21"/>
              </w:rPr>
              <w:t xml:space="preserve">   </w:t>
            </w:r>
            <w:r>
              <w:rPr>
                <w:spacing w:val="-1"/>
                <w:w w:val="95"/>
                <w:sz w:val="21"/>
              </w:rPr>
              <w:t>医疗记录证实存在有腹痛等典型症状的慢性胰腺炎急性反复发作超过三次；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6" w:lineRule="exact"/>
              <w:ind w:left="171"/>
              <w:rPr>
                <w:sz w:val="21"/>
              </w:rPr>
            </w:pPr>
            <w:r>
              <w:rPr>
                <w:rFonts w:ascii="Times New Roman" w:eastAsia="Times New Roman"/>
                <w:w w:val="95"/>
                <w:sz w:val="21"/>
              </w:rPr>
              <w:t>2.</w:t>
            </w:r>
            <w:r>
              <w:rPr>
                <w:rFonts w:ascii="Times New Roman" w:eastAsia="Times New Roman"/>
                <w:spacing w:val="65"/>
                <w:sz w:val="21"/>
              </w:rPr>
              <w:t xml:space="preserve">   </w:t>
            </w:r>
            <w:r>
              <w:rPr>
                <w:rFonts w:ascii="Times New Roman" w:eastAsia="Times New Roman"/>
                <w:w w:val="95"/>
                <w:sz w:val="21"/>
              </w:rPr>
              <w:t>CT</w:t>
            </w:r>
            <w:r>
              <w:rPr>
                <w:rFonts w:ascii="Times New Roman" w:eastAsia="Times New Roman"/>
                <w:spacing w:val="45"/>
                <w:sz w:val="21"/>
              </w:rPr>
              <w:t xml:space="preserve">  </w:t>
            </w:r>
            <w:r>
              <w:rPr>
                <w:w w:val="95"/>
                <w:sz w:val="21"/>
              </w:rPr>
              <w:t>显示胰腺广泛钙化或逆行胰胆管造影（</w:t>
            </w:r>
            <w:r>
              <w:rPr>
                <w:rFonts w:ascii="Times New Roman" w:eastAsia="Times New Roman"/>
                <w:w w:val="95"/>
                <w:sz w:val="21"/>
              </w:rPr>
              <w:t>ERCP</w:t>
            </w:r>
            <w:r>
              <w:rPr>
                <w:w w:val="95"/>
                <w:sz w:val="21"/>
              </w:rPr>
              <w:t>）</w:t>
            </w:r>
            <w:r>
              <w:rPr>
                <w:spacing w:val="-1"/>
                <w:w w:val="95"/>
                <w:sz w:val="21"/>
              </w:rPr>
              <w:t>显示胰管扭曲、扩张和狭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1" w:lineRule="exact"/>
              <w:ind w:left="171"/>
              <w:rPr>
                <w:sz w:val="21"/>
              </w:rPr>
            </w:pPr>
            <w:r>
              <w:rPr>
                <w:w w:val="95"/>
                <w:sz w:val="21"/>
              </w:rPr>
              <w:t>窄</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5"/>
              <w:ind w:left="171"/>
              <w:rPr>
                <w:sz w:val="21"/>
              </w:rPr>
            </w:pPr>
            <w:r>
              <w:rPr>
                <w:rFonts w:ascii="Times New Roman" w:eastAsia="Times New Roman"/>
                <w:sz w:val="21"/>
              </w:rPr>
              <w:t>3</w:t>
            </w:r>
            <w:r>
              <w:rPr>
                <w:rFonts w:ascii="Times New Roman" w:eastAsia="Times New Roman"/>
                <w:spacing w:val="12"/>
                <w:sz w:val="21"/>
              </w:rPr>
              <w:t xml:space="preserve">. </w:t>
            </w:r>
            <w:r>
              <w:rPr>
                <w:spacing w:val="-4"/>
                <w:sz w:val="21"/>
              </w:rPr>
              <w:t xml:space="preserve">接受胰岛素替代治疗和酶替代治疗 </w:t>
            </w:r>
            <w:r>
              <w:rPr>
                <w:rFonts w:ascii="Times New Roman" w:eastAsia="Times New Roman"/>
                <w:sz w:val="21"/>
              </w:rPr>
              <w:t>180</w:t>
            </w:r>
            <w:r>
              <w:rPr>
                <w:rFonts w:ascii="Times New Roman" w:eastAsia="Times New Roman"/>
                <w:spacing w:val="-9"/>
                <w:sz w:val="21"/>
              </w:rPr>
              <w:t xml:space="preserve"> </w:t>
            </w:r>
            <w:r>
              <w:rPr>
                <w:spacing w:val="-3"/>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39"/>
              <w:ind w:left="171"/>
              <w:rPr>
                <w:sz w:val="21"/>
              </w:rPr>
            </w:pPr>
            <w:r>
              <w:rPr>
                <w:color w:val="000000"/>
                <w:spacing w:val="-1"/>
                <w:w w:val="95"/>
                <w:sz w:val="21"/>
                <w:shd w:val="clear" w:color="auto" w:fill="E4E4E4"/>
              </w:rPr>
              <w:t>酒精导致的慢性复发性胰腺炎不在本保障范围内。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10.3.74</w:t>
            </w:r>
          </w:p>
        </w:tc>
        <w:tc>
          <w:tcPr>
            <w:tcW w:w="1288" w:type="dxa"/>
          </w:tcPr>
          <w:p>
            <w:pPr>
              <w:pStyle w:val="9"/>
              <w:spacing w:before="155" w:line="288" w:lineRule="exact"/>
              <w:ind w:left="70"/>
              <w:rPr>
                <w:rFonts w:hint="eastAsia" w:ascii="华文楷体" w:eastAsia="华文楷体"/>
                <w:b/>
                <w:sz w:val="21"/>
              </w:rPr>
            </w:pPr>
            <w:r>
              <w:rPr>
                <w:rFonts w:hint="eastAsia" w:ascii="华文楷体" w:eastAsia="华文楷体"/>
                <w:b/>
                <w:spacing w:val="-4"/>
                <w:w w:val="95"/>
                <w:sz w:val="21"/>
              </w:rPr>
              <w:t>戈谢病</w:t>
            </w:r>
          </w:p>
        </w:tc>
        <w:tc>
          <w:tcPr>
            <w:tcW w:w="7625" w:type="dxa"/>
          </w:tcPr>
          <w:p>
            <w:pPr>
              <w:pStyle w:val="9"/>
              <w:spacing w:before="176" w:line="268" w:lineRule="exact"/>
              <w:ind w:left="171"/>
              <w:rPr>
                <w:sz w:val="21"/>
              </w:rPr>
            </w:pPr>
            <w:r>
              <w:rPr>
                <w:w w:val="95"/>
                <w:sz w:val="21"/>
              </w:rPr>
              <w:t>戈谢病（</w:t>
            </w:r>
            <w:r>
              <w:rPr>
                <w:rFonts w:ascii="Times New Roman" w:eastAsia="Times New Roman"/>
                <w:w w:val="95"/>
                <w:sz w:val="21"/>
              </w:rPr>
              <w:t>Gaucher</w:t>
            </w:r>
            <w:r>
              <w:rPr>
                <w:rFonts w:ascii="Times New Roman" w:eastAsia="Times New Roman"/>
                <w:spacing w:val="79"/>
                <w:w w:val="150"/>
                <w:sz w:val="21"/>
              </w:rPr>
              <w:t xml:space="preserve">  </w:t>
            </w:r>
            <w:r>
              <w:rPr>
                <w:rFonts w:ascii="Times New Roman" w:eastAsia="Times New Roman"/>
                <w:w w:val="95"/>
                <w:sz w:val="21"/>
              </w:rPr>
              <w:t>disease</w:t>
            </w:r>
            <w:r>
              <w:rPr>
                <w:w w:val="95"/>
                <w:sz w:val="21"/>
              </w:rPr>
              <w:t>，</w:t>
            </w:r>
            <w:r>
              <w:rPr>
                <w:rFonts w:ascii="Times New Roman" w:eastAsia="Times New Roman"/>
                <w:w w:val="95"/>
                <w:sz w:val="21"/>
              </w:rPr>
              <w:t>GD</w:t>
            </w:r>
            <w:r>
              <w:rPr>
                <w:w w:val="95"/>
                <w:sz w:val="21"/>
              </w:rPr>
              <w:t>）是较常见的溶酶体贮积病，为常染色</w:t>
            </w:r>
            <w:r>
              <w:rPr>
                <w:spacing w:val="-2"/>
                <w:w w:val="95"/>
                <w:sz w:val="21"/>
              </w:rPr>
              <w:t>体隐性遗传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3" w:lineRule="exact"/>
              <w:ind w:left="171"/>
              <w:rPr>
                <w:rFonts w:ascii="Times New Roman" w:hAnsi="Times New Roman" w:eastAsia="Times New Roman"/>
                <w:sz w:val="21"/>
              </w:rPr>
            </w:pPr>
            <w:r>
              <w:rPr>
                <w:w w:val="95"/>
                <w:sz w:val="21"/>
              </w:rPr>
              <w:t>病。该病由于葡萄糖脑苷脂酶基因突变导致机体葡萄糖脑苷脂酶（又称酸性</w:t>
            </w:r>
            <w:r>
              <w:rPr>
                <w:spacing w:val="-5"/>
                <w:w w:val="95"/>
                <w:sz w:val="21"/>
              </w:rPr>
              <w:t>β</w:t>
            </w:r>
            <w:r>
              <w:rPr>
                <w:rFonts w:ascii="Times New Roman" w:hAnsi="Times New Roman" w:eastAsia="Times New Roman"/>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4" w:lineRule="exact"/>
              <w:ind w:left="171"/>
              <w:rPr>
                <w:sz w:val="21"/>
              </w:rPr>
            </w:pPr>
            <w:r>
              <w:rPr>
                <w:w w:val="95"/>
                <w:sz w:val="21"/>
              </w:rPr>
              <w:t>葡萄糖苷酶）</w:t>
            </w:r>
            <w:r>
              <w:rPr>
                <w:spacing w:val="-1"/>
                <w:w w:val="95"/>
                <w:sz w:val="21"/>
              </w:rPr>
              <w:t>活性缺乏，造成其底物葡萄糖脑苷脂在肝、脾、骨骼、肺，甚至脑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w w:val="95"/>
                <w:sz w:val="21"/>
              </w:rPr>
              <w:t>的巨噬细胞溶酶体中贮积，形成典型的贮积细胞即“戈</w:t>
            </w:r>
            <w:r>
              <w:rPr>
                <w:spacing w:val="-1"/>
                <w:w w:val="95"/>
                <w:sz w:val="21"/>
              </w:rPr>
              <w:t>谢细胞”，导致受累组织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2" w:line="251" w:lineRule="exact"/>
              <w:ind w:left="171"/>
              <w:rPr>
                <w:sz w:val="21"/>
              </w:rPr>
            </w:pPr>
            <w:r>
              <w:rPr>
                <w:w w:val="95"/>
                <w:sz w:val="21"/>
              </w:rPr>
              <w:t>器官出现病变，临床表现多脏器受累并呈进行性加重。又称葡萄糖脑苷脂病</w:t>
            </w:r>
            <w:r>
              <w:rPr>
                <w:spacing w:val="-5"/>
                <w:w w:val="95"/>
                <w:sz w:val="21"/>
              </w:rPr>
              <w:t>、高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spacing w:val="-1"/>
                <w:w w:val="95"/>
                <w:sz w:val="21"/>
              </w:rPr>
              <w:t>雪氏病、家族性脾性贫血、脑甙病、脑苷脂网状内皮细胞病等。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before="2" w:line="247" w:lineRule="exact"/>
              <w:ind w:left="171"/>
              <w:rPr>
                <w:sz w:val="21"/>
              </w:rPr>
            </w:pPr>
            <w:r>
              <w:rPr>
                <w:w w:val="95"/>
                <w:sz w:val="21"/>
              </w:rPr>
              <w:t>戈谢病需经专科医生明确诊断，</w:t>
            </w:r>
            <w:r>
              <w:rPr>
                <w:b/>
                <w:w w:val="95"/>
                <w:sz w:val="21"/>
              </w:rPr>
              <w:t>且同时满足下列全部条件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 w:line="256" w:lineRule="exact"/>
              <w:ind w:left="171"/>
              <w:rPr>
                <w:sz w:val="21"/>
              </w:rPr>
            </w:pPr>
            <w:r>
              <w:rPr>
                <w:rFonts w:ascii="Times New Roman" w:eastAsia="Times New Roman"/>
                <w:w w:val="95"/>
                <w:sz w:val="21"/>
              </w:rPr>
              <w:t>1.</w:t>
            </w:r>
            <w:r>
              <w:rPr>
                <w:rFonts w:ascii="Times New Roman" w:eastAsia="Times New Roman"/>
                <w:spacing w:val="77"/>
                <w:sz w:val="21"/>
              </w:rPr>
              <w:t xml:space="preserve">  </w:t>
            </w:r>
            <w:r>
              <w:rPr>
                <w:spacing w:val="-1"/>
                <w:w w:val="95"/>
                <w:sz w:val="21"/>
              </w:rPr>
              <w:t>临床肝、脾肿大或有中枢神经系统症状；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rFonts w:ascii="Times New Roman" w:eastAsia="Times New Roman"/>
                <w:sz w:val="21"/>
              </w:rPr>
              <w:t>2</w:t>
            </w:r>
            <w:r>
              <w:rPr>
                <w:rFonts w:ascii="Times New Roman" w:eastAsia="Times New Roman"/>
                <w:spacing w:val="15"/>
                <w:sz w:val="21"/>
              </w:rPr>
              <w:t xml:space="preserve">. </w:t>
            </w:r>
            <w:r>
              <w:rPr>
                <w:spacing w:val="-1"/>
                <w:sz w:val="21"/>
              </w:rPr>
              <w:t>骨髓涂片检查见到戈谢细胞；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6" w:lineRule="exact"/>
              <w:ind w:left="171"/>
              <w:rPr>
                <w:sz w:val="21"/>
              </w:rPr>
            </w:pPr>
            <w:r>
              <w:rPr>
                <w:rFonts w:ascii="Times New Roman" w:eastAsia="Times New Roman"/>
                <w:sz w:val="21"/>
              </w:rPr>
              <w:t>3</w:t>
            </w:r>
            <w:r>
              <w:rPr>
                <w:rFonts w:ascii="Times New Roman" w:eastAsia="Times New Roman"/>
                <w:spacing w:val="19"/>
                <w:sz w:val="21"/>
              </w:rPr>
              <w:t xml:space="preserve">. </w:t>
            </w:r>
            <w:r>
              <w:rPr>
                <w:spacing w:val="-14"/>
                <w:sz w:val="21"/>
              </w:rPr>
              <w:t xml:space="preserve">典型的 </w:t>
            </w:r>
            <w:r>
              <w:rPr>
                <w:rFonts w:ascii="Times New Roman" w:eastAsia="Times New Roman"/>
                <w:sz w:val="21"/>
              </w:rPr>
              <w:t>X</w:t>
            </w:r>
            <w:r>
              <w:rPr>
                <w:rFonts w:ascii="Times New Roman" w:eastAsia="Times New Roman"/>
                <w:spacing w:val="-3"/>
                <w:sz w:val="21"/>
              </w:rPr>
              <w:t xml:space="preserve"> </w:t>
            </w:r>
            <w:r>
              <w:rPr>
                <w:spacing w:val="-3"/>
                <w:sz w:val="21"/>
              </w:rPr>
              <w:t>线表现；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3" w:lineRule="exact"/>
              <w:ind w:left="171"/>
              <w:rPr>
                <w:sz w:val="21"/>
              </w:rPr>
            </w:pPr>
            <w:r>
              <w:rPr>
                <w:rFonts w:ascii="Calibri" w:eastAsia="Calibri"/>
                <w:sz w:val="22"/>
              </w:rPr>
              <w:t>4.</w:t>
            </w:r>
            <w:r>
              <w:rPr>
                <w:rFonts w:ascii="Calibri" w:eastAsia="Calibri"/>
                <w:spacing w:val="40"/>
                <w:sz w:val="22"/>
              </w:rPr>
              <w:t xml:space="preserve"> </w:t>
            </w:r>
            <w:r>
              <w:rPr>
                <w:spacing w:val="-1"/>
                <w:sz w:val="21"/>
              </w:rPr>
              <w:t>血清酸性磷酸酶增高。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719" w:type="dxa"/>
          </w:tcPr>
          <w:p>
            <w:pPr>
              <w:pStyle w:val="9"/>
              <w:spacing w:before="5"/>
              <w:rPr>
                <w:sz w:val="16"/>
              </w:rPr>
            </w:pPr>
          </w:p>
          <w:p>
            <w:pPr>
              <w:pStyle w:val="9"/>
              <w:ind w:left="50"/>
              <w:rPr>
                <w:rFonts w:ascii="Times New Roman"/>
                <w:b/>
                <w:sz w:val="20"/>
              </w:rPr>
            </w:pPr>
            <w:r>
              <w:rPr>
                <w:rFonts w:ascii="Times New Roman"/>
                <w:b/>
                <w:spacing w:val="-2"/>
                <w:sz w:val="20"/>
              </w:rPr>
              <w:t>10.3.75</w:t>
            </w:r>
          </w:p>
        </w:tc>
        <w:tc>
          <w:tcPr>
            <w:tcW w:w="1288" w:type="dxa"/>
          </w:tcPr>
          <w:p>
            <w:pPr>
              <w:pStyle w:val="9"/>
              <w:spacing w:before="162" w:line="292" w:lineRule="exact"/>
              <w:ind w:left="67"/>
              <w:rPr>
                <w:rFonts w:hint="eastAsia" w:ascii="华文楷体" w:eastAsia="华文楷体"/>
                <w:b/>
                <w:sz w:val="21"/>
              </w:rPr>
            </w:pPr>
            <w:r>
              <w:rPr>
                <w:rFonts w:hint="eastAsia" w:ascii="华文楷体" w:eastAsia="华文楷体"/>
                <w:b/>
                <w:spacing w:val="-2"/>
                <w:w w:val="95"/>
                <w:sz w:val="21"/>
              </w:rPr>
              <w:t>严重慢性缩</w:t>
            </w:r>
          </w:p>
        </w:tc>
        <w:tc>
          <w:tcPr>
            <w:tcW w:w="7625" w:type="dxa"/>
          </w:tcPr>
          <w:p>
            <w:pPr>
              <w:pStyle w:val="9"/>
              <w:spacing w:before="2"/>
              <w:rPr>
                <w:sz w:val="14"/>
              </w:rPr>
            </w:pPr>
          </w:p>
          <w:p>
            <w:pPr>
              <w:pStyle w:val="9"/>
              <w:spacing w:before="1"/>
              <w:ind w:left="171"/>
              <w:rPr>
                <w:sz w:val="21"/>
              </w:rPr>
            </w:pPr>
            <w:r>
              <w:rPr>
                <w:w w:val="95"/>
                <w:sz w:val="21"/>
              </w:rPr>
              <w:t>由于慢性心包炎症导致心包脏层和壁层广泛瘢痕粘连</w:t>
            </w:r>
            <w:r>
              <w:rPr>
                <w:spacing w:val="-18"/>
                <w:w w:val="95"/>
                <w:sz w:val="21"/>
              </w:rPr>
              <w:t>、增厚和钙化，心包腔</w:t>
            </w:r>
            <w:r>
              <w:rPr>
                <w:w w:val="95"/>
                <w:sz w:val="21"/>
              </w:rPr>
              <w:t>闭塞</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288" w:type="dxa"/>
          </w:tcPr>
          <w:p>
            <w:pPr>
              <w:pStyle w:val="9"/>
              <w:spacing w:line="338" w:lineRule="exact"/>
              <w:ind w:left="67"/>
              <w:rPr>
                <w:rFonts w:hint="eastAsia" w:ascii="华文楷体" w:eastAsia="华文楷体"/>
                <w:b/>
                <w:sz w:val="21"/>
              </w:rPr>
            </w:pPr>
            <w:r>
              <w:rPr>
                <w:rFonts w:hint="eastAsia" w:ascii="华文楷体" w:eastAsia="华文楷体"/>
                <w:b/>
                <w:spacing w:val="-2"/>
                <w:w w:val="95"/>
                <w:sz w:val="21"/>
              </w:rPr>
              <w:t>窄型心包炎</w:t>
            </w:r>
          </w:p>
        </w:tc>
        <w:tc>
          <w:tcPr>
            <w:tcW w:w="7625" w:type="dxa"/>
          </w:tcPr>
          <w:p>
            <w:pPr>
              <w:pStyle w:val="9"/>
              <w:spacing w:line="249" w:lineRule="exact"/>
              <w:ind w:left="171"/>
              <w:rPr>
                <w:sz w:val="21"/>
              </w:rPr>
            </w:pPr>
            <w:r>
              <w:rPr>
                <w:spacing w:val="-1"/>
                <w:w w:val="95"/>
                <w:sz w:val="21"/>
              </w:rPr>
              <w:t>形成一个纤维瘢痕外壳，使心脏和大血管根部受压，阻碍心脏的舒张。</w:t>
            </w:r>
          </w:p>
          <w:p>
            <w:pPr>
              <w:pStyle w:val="9"/>
              <w:spacing w:before="4" w:line="247" w:lineRule="exact"/>
              <w:ind w:left="171"/>
              <w:rPr>
                <w:sz w:val="21"/>
              </w:rPr>
            </w:pPr>
            <w:r>
              <w:rPr>
                <w:w w:val="95"/>
                <w:sz w:val="21"/>
              </w:rPr>
              <w:t>被保险人被明确诊断为慢性缩窄性心包炎</w:t>
            </w:r>
            <w:r>
              <w:rPr>
                <w:b/>
                <w:w w:val="95"/>
                <w:sz w:val="21"/>
              </w:rPr>
              <w:t>并须满足下列全部条件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 w:line="260" w:lineRule="exact"/>
              <w:ind w:left="171"/>
              <w:rPr>
                <w:sz w:val="21"/>
              </w:rPr>
            </w:pPr>
            <w:r>
              <w:rPr>
                <w:rFonts w:ascii="Times New Roman" w:eastAsia="Times New Roman"/>
                <w:w w:val="95"/>
                <w:sz w:val="21"/>
              </w:rPr>
              <w:t>1.</w:t>
            </w:r>
            <w:r>
              <w:rPr>
                <w:rFonts w:ascii="Times New Roman" w:eastAsia="Times New Roman"/>
                <w:spacing w:val="46"/>
                <w:sz w:val="21"/>
              </w:rPr>
              <w:t xml:space="preserve">  </w:t>
            </w:r>
            <w:r>
              <w:rPr>
                <w:w w:val="95"/>
                <w:sz w:val="21"/>
              </w:rPr>
              <w:t>心功能衰竭达到美国纽约心脏病学会心功能状态分级</w:t>
            </w:r>
            <w:r>
              <w:rPr>
                <w:spacing w:val="-5"/>
                <w:sz w:val="21"/>
              </w:rPr>
              <w:t xml:space="preserve"> </w:t>
            </w:r>
            <w:r>
              <w:rPr>
                <w:rFonts w:ascii="Times New Roman" w:eastAsia="Times New Roman"/>
                <w:w w:val="95"/>
                <w:sz w:val="21"/>
              </w:rPr>
              <w:t>IV</w:t>
            </w:r>
            <w:r>
              <w:rPr>
                <w:rFonts w:ascii="Times New Roman" w:eastAsia="Times New Roman"/>
                <w:spacing w:val="49"/>
                <w:sz w:val="21"/>
              </w:rPr>
              <w:t xml:space="preserve"> </w:t>
            </w:r>
            <w:r>
              <w:rPr>
                <w:w w:val="95"/>
                <w:sz w:val="21"/>
              </w:rPr>
              <w:t>级，并持续</w:t>
            </w:r>
            <w:r>
              <w:rPr>
                <w:spacing w:val="-4"/>
                <w:sz w:val="21"/>
              </w:rPr>
              <w:t xml:space="preserve"> </w:t>
            </w:r>
            <w:r>
              <w:rPr>
                <w:rFonts w:ascii="Times New Roman" w:eastAsia="Times New Roman"/>
                <w:w w:val="95"/>
                <w:sz w:val="21"/>
              </w:rPr>
              <w:t>180</w:t>
            </w:r>
            <w:r>
              <w:rPr>
                <w:rFonts w:ascii="Times New Roman" w:eastAsia="Times New Roman"/>
                <w:spacing w:val="46"/>
                <w:sz w:val="21"/>
              </w:rPr>
              <w:t xml:space="preserve"> </w:t>
            </w:r>
            <w:r>
              <w:rPr>
                <w:spacing w:val="-5"/>
                <w:w w:val="95"/>
                <w:sz w:val="21"/>
              </w:rPr>
              <w:t>日以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1" w:lineRule="exact"/>
              <w:ind w:left="171"/>
              <w:rPr>
                <w:sz w:val="21"/>
              </w:rPr>
            </w:pPr>
            <w:r>
              <w:rPr>
                <w:w w:val="95"/>
                <w:sz w:val="21"/>
              </w:rPr>
              <w:t>上</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 w:line="260" w:lineRule="exact"/>
              <w:ind w:left="171"/>
              <w:rPr>
                <w:sz w:val="21"/>
              </w:rPr>
            </w:pPr>
            <w:r>
              <w:rPr>
                <w:rFonts w:ascii="Times New Roman" w:eastAsia="Times New Roman"/>
                <w:w w:val="95"/>
                <w:sz w:val="21"/>
              </w:rPr>
              <w:t>2.</w:t>
            </w:r>
            <w:r>
              <w:rPr>
                <w:rFonts w:ascii="Times New Roman" w:eastAsia="Times New Roman"/>
                <w:spacing w:val="73"/>
                <w:sz w:val="21"/>
              </w:rPr>
              <w:t xml:space="preserve">    </w:t>
            </w:r>
            <w:r>
              <w:rPr>
                <w:spacing w:val="-1"/>
                <w:w w:val="95"/>
                <w:sz w:val="21"/>
              </w:rPr>
              <w:t>实际接受了以下任何一种手术路径的心包剥脱或心包切除手术：胸骨正中切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3" w:lineRule="exact"/>
              <w:ind w:left="171"/>
              <w:rPr>
                <w:sz w:val="21"/>
              </w:rPr>
            </w:pPr>
            <w:r>
              <w:rPr>
                <w:spacing w:val="-1"/>
                <w:w w:val="95"/>
                <w:sz w:val="21"/>
              </w:rPr>
              <w:t>口；双侧前胸切口；左前胸肋间切口。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7"/>
              <w:ind w:left="171"/>
              <w:rPr>
                <w:sz w:val="21"/>
              </w:rPr>
            </w:pPr>
            <w:r>
              <w:rPr>
                <w:color w:val="000000"/>
                <w:spacing w:val="-1"/>
                <w:w w:val="95"/>
                <w:sz w:val="21"/>
                <w:shd w:val="clear" w:color="auto" w:fill="E4E4E4"/>
              </w:rPr>
              <w:t>经胸腔镜、胸壁打孔进行的手术、心包粘连松解手术不在保障范围内。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sz w:val="16"/>
              </w:rPr>
            </w:pPr>
          </w:p>
          <w:p>
            <w:pPr>
              <w:pStyle w:val="9"/>
              <w:ind w:left="50"/>
              <w:rPr>
                <w:rFonts w:ascii="Times New Roman"/>
                <w:b/>
                <w:sz w:val="20"/>
              </w:rPr>
            </w:pPr>
            <w:r>
              <w:rPr>
                <w:rFonts w:ascii="Times New Roman"/>
                <w:b/>
                <w:spacing w:val="-2"/>
                <w:sz w:val="20"/>
              </w:rPr>
              <w:t>10.3.76</w:t>
            </w:r>
          </w:p>
        </w:tc>
        <w:tc>
          <w:tcPr>
            <w:tcW w:w="1288" w:type="dxa"/>
          </w:tcPr>
          <w:p>
            <w:pPr>
              <w:pStyle w:val="9"/>
              <w:spacing w:before="154" w:line="289" w:lineRule="exact"/>
              <w:ind w:left="67"/>
              <w:rPr>
                <w:rFonts w:hint="eastAsia" w:ascii="华文楷体" w:eastAsia="华文楷体"/>
                <w:b/>
                <w:sz w:val="21"/>
              </w:rPr>
            </w:pPr>
            <w:r>
              <w:rPr>
                <w:rFonts w:hint="eastAsia" w:ascii="华文楷体" w:eastAsia="华文楷体"/>
                <w:b/>
                <w:spacing w:val="-3"/>
                <w:w w:val="95"/>
                <w:sz w:val="21"/>
              </w:rPr>
              <w:t>严重癫痫</w:t>
            </w:r>
          </w:p>
        </w:tc>
        <w:tc>
          <w:tcPr>
            <w:tcW w:w="7625" w:type="dxa"/>
          </w:tcPr>
          <w:p>
            <w:pPr>
              <w:pStyle w:val="9"/>
              <w:spacing w:before="177" w:line="267" w:lineRule="exact"/>
              <w:ind w:left="171"/>
              <w:rPr>
                <w:sz w:val="21"/>
              </w:rPr>
            </w:pPr>
            <w:r>
              <w:rPr>
                <w:spacing w:val="11"/>
                <w:w w:val="95"/>
                <w:sz w:val="21"/>
              </w:rPr>
              <w:t>本病的</w:t>
            </w:r>
            <w:r>
              <w:rPr>
                <w:spacing w:val="14"/>
                <w:w w:val="95"/>
                <w:sz w:val="21"/>
              </w:rPr>
              <w:t>诊</w:t>
            </w:r>
            <w:r>
              <w:rPr>
                <w:spacing w:val="11"/>
                <w:w w:val="95"/>
                <w:sz w:val="21"/>
              </w:rPr>
              <w:t>断须由神经科</w:t>
            </w:r>
            <w:r>
              <w:rPr>
                <w:spacing w:val="14"/>
                <w:w w:val="95"/>
                <w:sz w:val="21"/>
              </w:rPr>
              <w:t>或</w:t>
            </w:r>
            <w:r>
              <w:rPr>
                <w:spacing w:val="11"/>
                <w:w w:val="95"/>
                <w:sz w:val="21"/>
              </w:rPr>
              <w:t>儿科专科医生根</w:t>
            </w:r>
            <w:r>
              <w:rPr>
                <w:spacing w:val="14"/>
                <w:w w:val="95"/>
                <w:sz w:val="21"/>
              </w:rPr>
              <w:t>据</w:t>
            </w:r>
            <w:r>
              <w:rPr>
                <w:spacing w:val="11"/>
                <w:w w:val="95"/>
                <w:sz w:val="21"/>
              </w:rPr>
              <w:t>典型临床症状</w:t>
            </w:r>
            <w:r>
              <w:rPr>
                <w:spacing w:val="14"/>
                <w:w w:val="95"/>
                <w:sz w:val="21"/>
              </w:rPr>
              <w:t>和</w:t>
            </w:r>
            <w:r>
              <w:rPr>
                <w:spacing w:val="11"/>
                <w:w w:val="95"/>
                <w:sz w:val="21"/>
              </w:rPr>
              <w:t>脑电图</w:t>
            </w:r>
            <w:r>
              <w:rPr>
                <w:w w:val="95"/>
                <w:sz w:val="21"/>
              </w:rPr>
              <w:t>及</w:t>
            </w:r>
            <w:r>
              <w:rPr>
                <w:spacing w:val="66"/>
                <w:sz w:val="21"/>
              </w:rPr>
              <w:t xml:space="preserve">  </w:t>
            </w:r>
            <w:r>
              <w:rPr>
                <w:rFonts w:ascii="Times New Roman" w:eastAsia="Times New Roman"/>
                <w:w w:val="95"/>
                <w:sz w:val="21"/>
              </w:rPr>
              <w:t>MRI</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3" w:lineRule="exact"/>
              <w:ind w:left="171"/>
              <w:rPr>
                <w:sz w:val="21"/>
              </w:rPr>
            </w:pPr>
            <w:r>
              <w:rPr>
                <w:rFonts w:ascii="Times New Roman" w:eastAsia="Times New Roman"/>
                <w:w w:val="95"/>
                <w:sz w:val="21"/>
              </w:rPr>
              <w:t>PET</w:t>
            </w:r>
            <w:r>
              <w:rPr>
                <w:w w:val="95"/>
                <w:sz w:val="21"/>
              </w:rPr>
              <w:t>、</w:t>
            </w:r>
            <w:r>
              <w:rPr>
                <w:rFonts w:ascii="Times New Roman" w:eastAsia="Times New Roman"/>
                <w:w w:val="95"/>
                <w:sz w:val="21"/>
              </w:rPr>
              <w:t>CT</w:t>
            </w:r>
            <w:r>
              <w:rPr>
                <w:rFonts w:ascii="Times New Roman" w:eastAsia="Times New Roman"/>
                <w:spacing w:val="38"/>
                <w:sz w:val="21"/>
              </w:rPr>
              <w:t xml:space="preserve">  </w:t>
            </w:r>
            <w:r>
              <w:rPr>
                <w:w w:val="95"/>
                <w:sz w:val="21"/>
              </w:rPr>
              <w:t>等影相学检查做出。理赔时必须提供</w:t>
            </w:r>
            <w:r>
              <w:rPr>
                <w:spacing w:val="79"/>
                <w:sz w:val="21"/>
              </w:rPr>
              <w:t xml:space="preserve"> </w:t>
            </w:r>
            <w:r>
              <w:rPr>
                <w:rFonts w:ascii="Times New Roman" w:eastAsia="Times New Roman"/>
                <w:w w:val="95"/>
                <w:sz w:val="21"/>
              </w:rPr>
              <w:t>6</w:t>
            </w:r>
            <w:r>
              <w:rPr>
                <w:rFonts w:ascii="Times New Roman" w:eastAsia="Times New Roman"/>
                <w:spacing w:val="37"/>
                <w:sz w:val="21"/>
              </w:rPr>
              <w:t xml:space="preserve">  </w:t>
            </w:r>
            <w:r>
              <w:rPr>
                <w:w w:val="95"/>
                <w:sz w:val="21"/>
              </w:rPr>
              <w:t>个月以上的相关病历记录证</w:t>
            </w:r>
            <w:r>
              <w:rPr>
                <w:spacing w:val="-10"/>
                <w:w w:val="95"/>
                <w:sz w:val="21"/>
              </w:rPr>
              <w:t>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719" w:type="dxa"/>
          </w:tcPr>
          <w:p>
            <w:pPr>
              <w:pStyle w:val="9"/>
              <w:rPr>
                <w:rFonts w:ascii="Times New Roman"/>
                <w:sz w:val="18"/>
              </w:rPr>
            </w:pPr>
          </w:p>
        </w:tc>
        <w:tc>
          <w:tcPr>
            <w:tcW w:w="1288" w:type="dxa"/>
          </w:tcPr>
          <w:p>
            <w:pPr>
              <w:pStyle w:val="9"/>
              <w:rPr>
                <w:rFonts w:ascii="Times New Roman"/>
                <w:sz w:val="18"/>
              </w:rPr>
            </w:pPr>
          </w:p>
        </w:tc>
        <w:tc>
          <w:tcPr>
            <w:tcW w:w="7625" w:type="dxa"/>
          </w:tcPr>
          <w:p>
            <w:pPr>
              <w:pStyle w:val="9"/>
              <w:spacing w:line="244" w:lineRule="exact"/>
              <w:ind w:left="171"/>
              <w:rPr>
                <w:sz w:val="21"/>
              </w:rPr>
            </w:pPr>
            <w:r>
              <w:rPr>
                <w:w w:val="95"/>
                <w:sz w:val="21"/>
              </w:rPr>
              <w:t>被保险人存在经抗癫痫药物治疗无效而反复发作的强</w:t>
            </w:r>
            <w:r>
              <w:rPr>
                <w:spacing w:val="-1"/>
                <w:w w:val="95"/>
                <w:sz w:val="21"/>
              </w:rPr>
              <w:t>直阵挛性发作或癫痫大发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2"/>
              <w:ind w:left="171"/>
              <w:rPr>
                <w:sz w:val="21"/>
              </w:rPr>
            </w:pPr>
            <w:r>
              <w:rPr>
                <w:spacing w:val="-1"/>
                <w:w w:val="95"/>
                <w:sz w:val="21"/>
              </w:rPr>
              <w:t>作，且已行神经外科手术以治疗反复发作的癫痫。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48"/>
              <w:ind w:left="171"/>
              <w:rPr>
                <w:sz w:val="21"/>
              </w:rPr>
            </w:pPr>
            <w:r>
              <w:rPr>
                <w:color w:val="000000"/>
                <w:w w:val="95"/>
                <w:sz w:val="21"/>
                <w:shd w:val="clear" w:color="auto" w:fill="E4E4E4"/>
              </w:rPr>
              <w:t>发热性惊厥以及没有全身性发作的失神发作（癫痫小发作）</w:t>
            </w:r>
            <w:r>
              <w:rPr>
                <w:color w:val="000000"/>
                <w:spacing w:val="-2"/>
                <w:w w:val="95"/>
                <w:sz w:val="21"/>
                <w:shd w:val="clear" w:color="auto" w:fill="E4E4E4"/>
              </w:rPr>
              <w:t>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10"/>
              <w:rPr>
                <w:sz w:val="15"/>
              </w:rPr>
            </w:pPr>
          </w:p>
          <w:p>
            <w:pPr>
              <w:pStyle w:val="9"/>
              <w:ind w:left="50"/>
              <w:rPr>
                <w:rFonts w:ascii="Times New Roman"/>
                <w:b/>
                <w:sz w:val="20"/>
              </w:rPr>
            </w:pPr>
            <w:r>
              <w:rPr>
                <w:rFonts w:ascii="Times New Roman"/>
                <w:b/>
                <w:spacing w:val="-2"/>
                <w:sz w:val="20"/>
              </w:rPr>
              <w:t>10.3.77</w:t>
            </w:r>
          </w:p>
        </w:tc>
        <w:tc>
          <w:tcPr>
            <w:tcW w:w="1288" w:type="dxa"/>
          </w:tcPr>
          <w:p>
            <w:pPr>
              <w:pStyle w:val="9"/>
              <w:spacing w:before="154" w:line="293" w:lineRule="exact"/>
              <w:ind w:left="67"/>
              <w:rPr>
                <w:rFonts w:hint="eastAsia" w:ascii="华文楷体" w:eastAsia="华文楷体"/>
                <w:b/>
                <w:sz w:val="21"/>
              </w:rPr>
            </w:pPr>
            <w:r>
              <w:rPr>
                <w:rFonts w:hint="eastAsia" w:ascii="华文楷体" w:eastAsia="华文楷体"/>
                <w:b/>
                <w:spacing w:val="-2"/>
                <w:w w:val="95"/>
                <w:sz w:val="21"/>
              </w:rPr>
              <w:t>弥漫性血管</w:t>
            </w:r>
          </w:p>
        </w:tc>
        <w:tc>
          <w:tcPr>
            <w:tcW w:w="7625" w:type="dxa"/>
          </w:tcPr>
          <w:p>
            <w:pPr>
              <w:pStyle w:val="9"/>
              <w:spacing w:before="174"/>
              <w:ind w:left="171"/>
              <w:rPr>
                <w:sz w:val="21"/>
              </w:rPr>
            </w:pPr>
            <w:r>
              <w:rPr>
                <w:spacing w:val="-1"/>
                <w:w w:val="95"/>
                <w:sz w:val="21"/>
              </w:rPr>
              <w:t>指血液凝固系统和纤溶系统的过度活动导致微血管血栓形成、血小板及凝血因子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4"/>
                <w:w w:val="95"/>
                <w:sz w:val="21"/>
              </w:rPr>
              <w:t>内凝血</w:t>
            </w:r>
          </w:p>
        </w:tc>
        <w:tc>
          <w:tcPr>
            <w:tcW w:w="7625" w:type="dxa"/>
          </w:tcPr>
          <w:p>
            <w:pPr>
              <w:pStyle w:val="9"/>
              <w:spacing w:line="250" w:lineRule="exact"/>
              <w:ind w:left="171"/>
              <w:rPr>
                <w:sz w:val="21"/>
              </w:rPr>
            </w:pPr>
            <w:r>
              <w:rPr>
                <w:spacing w:val="-1"/>
                <w:w w:val="95"/>
                <w:sz w:val="21"/>
              </w:rPr>
              <w:t>耗竭和严重出血，需要输注血浆和浓缩血小板进行治疗。须提供同时具有下列条</w:t>
            </w:r>
          </w:p>
          <w:p>
            <w:pPr>
              <w:pStyle w:val="9"/>
              <w:spacing w:before="2" w:line="246" w:lineRule="exact"/>
              <w:ind w:left="171"/>
              <w:rPr>
                <w:sz w:val="21"/>
              </w:rPr>
            </w:pPr>
            <w:r>
              <w:rPr>
                <w:spacing w:val="-1"/>
                <w:w w:val="95"/>
                <w:sz w:val="21"/>
              </w:rPr>
              <w:t>件中的至少三项的检验报告：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before="8" w:line="255" w:lineRule="exact"/>
              <w:ind w:left="171"/>
              <w:rPr>
                <w:sz w:val="21"/>
              </w:rPr>
            </w:pPr>
            <w:r>
              <w:rPr>
                <w:rFonts w:ascii="Times New Roman" w:hAnsi="Times New Roman" w:eastAsia="Times New Roman"/>
                <w:sz w:val="21"/>
              </w:rPr>
              <w:t>1</w:t>
            </w:r>
            <w:r>
              <w:rPr>
                <w:rFonts w:ascii="Times New Roman" w:hAnsi="Times New Roman" w:eastAsia="Times New Roman"/>
                <w:spacing w:val="14"/>
                <w:sz w:val="21"/>
              </w:rPr>
              <w:t xml:space="preserve">. </w:t>
            </w:r>
            <w:r>
              <w:rPr>
                <w:sz w:val="21"/>
              </w:rPr>
              <w:t>血小板计数</w:t>
            </w:r>
            <w:r>
              <w:rPr>
                <w:rFonts w:ascii="Times New Roman" w:hAnsi="Times New Roman" w:eastAsia="Times New Roman"/>
                <w:sz w:val="21"/>
              </w:rPr>
              <w:t>&lt;100×10</w:t>
            </w:r>
            <w:r>
              <w:rPr>
                <w:rFonts w:ascii="Times New Roman" w:hAnsi="Times New Roman" w:eastAsia="Times New Roman"/>
                <w:sz w:val="21"/>
                <w:vertAlign w:val="superscript"/>
              </w:rPr>
              <w:t>9</w:t>
            </w:r>
            <w:r>
              <w:rPr>
                <w:rFonts w:ascii="Times New Roman" w:hAnsi="Times New Roman" w:eastAsia="Times New Roman"/>
                <w:sz w:val="21"/>
                <w:vertAlign w:val="baseline"/>
              </w:rPr>
              <w:t>/L</w:t>
            </w:r>
            <w:r>
              <w:rPr>
                <w:rFonts w:ascii="Times New Roman" w:hAnsi="Times New Roman" w:eastAsia="Times New Roman"/>
                <w:spacing w:val="-11"/>
                <w:sz w:val="21"/>
                <w:vertAlign w:val="baseline"/>
              </w:rPr>
              <w:t xml:space="preserve"> </w:t>
            </w:r>
            <w:r>
              <w:rPr>
                <w:spacing w:val="-2"/>
                <w:sz w:val="21"/>
                <w:vertAlign w:val="baseline"/>
              </w:rPr>
              <w:t>或者呈进行性下降；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1" w:lineRule="exact"/>
              <w:ind w:left="171"/>
              <w:rPr>
                <w:sz w:val="21"/>
              </w:rPr>
            </w:pPr>
            <w:r>
              <w:rPr>
                <w:rFonts w:ascii="Times New Roman" w:eastAsia="Times New Roman"/>
                <w:sz w:val="21"/>
              </w:rPr>
              <w:t>2</w:t>
            </w:r>
            <w:r>
              <w:rPr>
                <w:rFonts w:ascii="Times New Roman" w:eastAsia="Times New Roman"/>
                <w:spacing w:val="15"/>
                <w:sz w:val="21"/>
              </w:rPr>
              <w:t xml:space="preserve">. </w:t>
            </w:r>
            <w:r>
              <w:rPr>
                <w:sz w:val="21"/>
              </w:rPr>
              <w:t>血浆纤维蛋白原含量</w:t>
            </w:r>
            <w:r>
              <w:rPr>
                <w:rFonts w:ascii="Times New Roman" w:eastAsia="Times New Roman"/>
                <w:sz w:val="21"/>
              </w:rPr>
              <w:t>&lt;1.5g/L</w:t>
            </w:r>
            <w:r>
              <w:rPr>
                <w:rFonts w:ascii="Times New Roman" w:eastAsia="Times New Roman"/>
                <w:spacing w:val="35"/>
                <w:sz w:val="21"/>
              </w:rPr>
              <w:t xml:space="preserve"> </w:t>
            </w:r>
            <w:r>
              <w:rPr>
                <w:sz w:val="21"/>
              </w:rPr>
              <w:t>或者</w:t>
            </w:r>
            <w:r>
              <w:rPr>
                <w:rFonts w:ascii="Times New Roman" w:eastAsia="Times New Roman"/>
                <w:sz w:val="21"/>
              </w:rPr>
              <w:t>&gt;4g/L</w:t>
            </w:r>
            <w:r>
              <w:rPr>
                <w:rFonts w:ascii="Times New Roman" w:eastAsia="Times New Roman"/>
                <w:spacing w:val="-8"/>
                <w:sz w:val="21"/>
              </w:rPr>
              <w:t xml:space="preserve"> </w:t>
            </w:r>
            <w:r>
              <w:rPr>
                <w:spacing w:val="-2"/>
                <w:sz w:val="21"/>
              </w:rPr>
              <w:t>或者呈进行性下降；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52" w:lineRule="exact"/>
              <w:ind w:left="171"/>
              <w:rPr>
                <w:sz w:val="21"/>
              </w:rPr>
            </w:pPr>
            <w:r>
              <w:rPr>
                <w:rFonts w:ascii="Times New Roman" w:eastAsia="Times New Roman"/>
                <w:sz w:val="21"/>
              </w:rPr>
              <w:t>3</w:t>
            </w:r>
            <w:r>
              <w:rPr>
                <w:rFonts w:ascii="Times New Roman" w:eastAsia="Times New Roman"/>
                <w:spacing w:val="18"/>
                <w:sz w:val="21"/>
              </w:rPr>
              <w:t xml:space="preserve">. </w:t>
            </w:r>
            <w:r>
              <w:rPr>
                <w:rFonts w:ascii="Times New Roman" w:eastAsia="Times New Roman"/>
                <w:sz w:val="21"/>
              </w:rPr>
              <w:t>3P</w:t>
            </w:r>
            <w:r>
              <w:rPr>
                <w:rFonts w:ascii="Times New Roman" w:eastAsia="Times New Roman"/>
                <w:spacing w:val="-5"/>
                <w:sz w:val="21"/>
              </w:rPr>
              <w:t xml:space="preserve"> </w:t>
            </w:r>
            <w:r>
              <w:rPr>
                <w:spacing w:val="-6"/>
                <w:sz w:val="21"/>
              </w:rPr>
              <w:t xml:space="preserve">试验阳性或者血浆 </w:t>
            </w:r>
            <w:r>
              <w:rPr>
                <w:rFonts w:ascii="Times New Roman" w:eastAsia="Times New Roman"/>
                <w:spacing w:val="-2"/>
                <w:sz w:val="21"/>
              </w:rPr>
              <w:t>FDP&gt;20mg/L</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8"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625" w:type="dxa"/>
          </w:tcPr>
          <w:p>
            <w:pPr>
              <w:pStyle w:val="9"/>
              <w:spacing w:line="266" w:lineRule="exact"/>
              <w:ind w:left="171"/>
              <w:rPr>
                <w:sz w:val="21"/>
              </w:rPr>
            </w:pPr>
            <w:r>
              <w:rPr>
                <w:rFonts w:ascii="Times New Roman" w:eastAsia="Times New Roman"/>
                <w:sz w:val="21"/>
              </w:rPr>
              <w:t>4</w:t>
            </w:r>
            <w:r>
              <w:rPr>
                <w:rFonts w:ascii="Times New Roman" w:eastAsia="Times New Roman"/>
                <w:spacing w:val="16"/>
                <w:sz w:val="21"/>
              </w:rPr>
              <w:t xml:space="preserve">. </w:t>
            </w:r>
            <w:r>
              <w:rPr>
                <w:sz w:val="21"/>
              </w:rPr>
              <w:t>凝血酶原时间</w:t>
            </w:r>
            <w:r>
              <w:rPr>
                <w:rFonts w:ascii="Times New Roman" w:eastAsia="Times New Roman"/>
                <w:sz w:val="21"/>
              </w:rPr>
              <w:t>&gt;15</w:t>
            </w:r>
            <w:r>
              <w:rPr>
                <w:rFonts w:ascii="Times New Roman" w:eastAsia="Times New Roman"/>
                <w:spacing w:val="39"/>
                <w:sz w:val="21"/>
              </w:rPr>
              <w:t xml:space="preserve"> </w:t>
            </w:r>
            <w:r>
              <w:rPr>
                <w:spacing w:val="-6"/>
                <w:sz w:val="21"/>
              </w:rPr>
              <w:t xml:space="preserve">秒或者超过对照组 </w:t>
            </w:r>
            <w:r>
              <w:rPr>
                <w:rFonts w:ascii="Times New Roman" w:eastAsia="Times New Roman"/>
                <w:sz w:val="21"/>
              </w:rPr>
              <w:t>3</w:t>
            </w:r>
            <w:r>
              <w:rPr>
                <w:rFonts w:ascii="Times New Roman" w:eastAsia="Times New Roman"/>
                <w:spacing w:val="-5"/>
                <w:sz w:val="21"/>
              </w:rPr>
              <w:t xml:space="preserve"> </w:t>
            </w:r>
            <w:r>
              <w:rPr>
                <w:spacing w:val="-3"/>
                <w:sz w:val="21"/>
              </w:rPr>
              <w:t>秒以上。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719" w:type="dxa"/>
          </w:tcPr>
          <w:p>
            <w:pPr>
              <w:pStyle w:val="9"/>
              <w:spacing w:before="10"/>
              <w:rPr>
                <w:sz w:val="16"/>
              </w:rPr>
            </w:pPr>
          </w:p>
          <w:p>
            <w:pPr>
              <w:pStyle w:val="9"/>
              <w:ind w:left="50"/>
              <w:rPr>
                <w:rFonts w:ascii="Times New Roman"/>
                <w:b/>
                <w:sz w:val="20"/>
              </w:rPr>
            </w:pPr>
            <w:r>
              <w:rPr>
                <w:rFonts w:ascii="Times New Roman"/>
                <w:b/>
                <w:spacing w:val="-2"/>
                <w:sz w:val="20"/>
              </w:rPr>
              <w:t>10.3.78</w:t>
            </w:r>
          </w:p>
        </w:tc>
        <w:tc>
          <w:tcPr>
            <w:tcW w:w="1288" w:type="dxa"/>
          </w:tcPr>
          <w:p>
            <w:pPr>
              <w:pStyle w:val="9"/>
              <w:spacing w:before="167" w:line="293" w:lineRule="exact"/>
              <w:ind w:left="67"/>
              <w:rPr>
                <w:rFonts w:hint="eastAsia" w:ascii="华文楷体" w:eastAsia="华文楷体"/>
                <w:b/>
                <w:sz w:val="21"/>
              </w:rPr>
            </w:pPr>
            <w:r>
              <w:rPr>
                <w:rFonts w:hint="eastAsia" w:ascii="华文楷体" w:eastAsia="华文楷体"/>
                <w:b/>
                <w:spacing w:val="-2"/>
                <w:w w:val="95"/>
                <w:sz w:val="21"/>
              </w:rPr>
              <w:t>进行性多灶</w:t>
            </w:r>
          </w:p>
        </w:tc>
        <w:tc>
          <w:tcPr>
            <w:tcW w:w="7625" w:type="dxa"/>
          </w:tcPr>
          <w:p>
            <w:pPr>
              <w:pStyle w:val="9"/>
              <w:spacing w:before="7"/>
              <w:rPr>
                <w:sz w:val="14"/>
              </w:rPr>
            </w:pPr>
          </w:p>
          <w:p>
            <w:pPr>
              <w:pStyle w:val="9"/>
              <w:spacing w:before="1"/>
              <w:ind w:left="171"/>
              <w:rPr>
                <w:sz w:val="21"/>
              </w:rPr>
            </w:pPr>
            <w:r>
              <w:rPr>
                <w:spacing w:val="-1"/>
                <w:w w:val="95"/>
                <w:sz w:val="21"/>
              </w:rPr>
              <w:t>是一种亚急性脱髓鞘性脑病，常常发现于免疫缺陷的病人。必须由神经科专科医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719" w:type="dxa"/>
          </w:tcPr>
          <w:p>
            <w:pPr>
              <w:pStyle w:val="9"/>
              <w:rPr>
                <w:rFonts w:ascii="Times New Roman"/>
                <w:sz w:val="20"/>
              </w:rPr>
            </w:pPr>
          </w:p>
        </w:tc>
        <w:tc>
          <w:tcPr>
            <w:tcW w:w="1288" w:type="dxa"/>
          </w:tcPr>
          <w:p>
            <w:pPr>
              <w:pStyle w:val="9"/>
              <w:spacing w:line="336" w:lineRule="exact"/>
              <w:ind w:left="67"/>
              <w:rPr>
                <w:rFonts w:hint="eastAsia" w:ascii="华文楷体" w:eastAsia="华文楷体"/>
                <w:b/>
                <w:sz w:val="21"/>
              </w:rPr>
            </w:pPr>
            <w:r>
              <w:rPr>
                <w:rFonts w:hint="eastAsia" w:ascii="华文楷体" w:eastAsia="华文楷体"/>
                <w:b/>
                <w:spacing w:val="-2"/>
                <w:w w:val="95"/>
                <w:sz w:val="21"/>
              </w:rPr>
              <w:t>性白质脑病</w:t>
            </w:r>
          </w:p>
        </w:tc>
        <w:tc>
          <w:tcPr>
            <w:tcW w:w="7625" w:type="dxa"/>
          </w:tcPr>
          <w:p>
            <w:pPr>
              <w:pStyle w:val="9"/>
              <w:spacing w:line="250" w:lineRule="exact"/>
              <w:ind w:left="171"/>
              <w:rPr>
                <w:sz w:val="21"/>
              </w:rPr>
            </w:pPr>
            <w:r>
              <w:rPr>
                <w:spacing w:val="-1"/>
                <w:w w:val="95"/>
                <w:sz w:val="21"/>
              </w:rPr>
              <w:t>生根据脑组织活检确诊。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1" w:hRule="atLeast"/>
        </w:trPr>
        <w:tc>
          <w:tcPr>
            <w:tcW w:w="719" w:type="dxa"/>
          </w:tcPr>
          <w:p>
            <w:pPr>
              <w:pStyle w:val="9"/>
              <w:spacing w:before="9"/>
              <w:rPr>
                <w:sz w:val="15"/>
              </w:rPr>
            </w:pPr>
          </w:p>
          <w:p>
            <w:pPr>
              <w:pStyle w:val="9"/>
              <w:ind w:left="50"/>
              <w:rPr>
                <w:rFonts w:ascii="Times New Roman"/>
                <w:b/>
                <w:sz w:val="20"/>
              </w:rPr>
            </w:pPr>
            <w:r>
              <w:rPr>
                <w:rFonts w:ascii="Times New Roman"/>
                <w:b/>
                <w:spacing w:val="-2"/>
                <w:sz w:val="20"/>
              </w:rPr>
              <w:t>10.3.79</w:t>
            </w:r>
          </w:p>
        </w:tc>
        <w:tc>
          <w:tcPr>
            <w:tcW w:w="1288" w:type="dxa"/>
          </w:tcPr>
          <w:p>
            <w:pPr>
              <w:pStyle w:val="9"/>
              <w:spacing w:before="150" w:line="281" w:lineRule="exact"/>
              <w:ind w:left="67"/>
              <w:rPr>
                <w:rFonts w:hint="eastAsia" w:ascii="华文楷体" w:eastAsia="华文楷体"/>
                <w:b/>
                <w:sz w:val="21"/>
              </w:rPr>
            </w:pPr>
            <w:r>
              <w:rPr>
                <w:rFonts w:hint="eastAsia" w:ascii="华文楷体" w:eastAsia="华文楷体"/>
                <w:b/>
                <w:spacing w:val="-2"/>
                <w:w w:val="95"/>
                <w:sz w:val="21"/>
              </w:rPr>
              <w:t>重症急性胰</w:t>
            </w:r>
          </w:p>
        </w:tc>
        <w:tc>
          <w:tcPr>
            <w:tcW w:w="7625" w:type="dxa"/>
          </w:tcPr>
          <w:p>
            <w:pPr>
              <w:pStyle w:val="9"/>
              <w:spacing w:before="173" w:line="258" w:lineRule="exact"/>
              <w:ind w:left="171"/>
              <w:rPr>
                <w:sz w:val="21"/>
              </w:rPr>
            </w:pPr>
            <w:r>
              <w:rPr>
                <w:spacing w:val="-1"/>
                <w:w w:val="95"/>
                <w:sz w:val="21"/>
              </w:rPr>
              <w:t>指被保险人因为急性出血坏死性胰腺炎已经接受了外科开腹手术治疗，以进行坏</w:t>
            </w:r>
          </w:p>
        </w:tc>
      </w:tr>
    </w:tbl>
    <w:p>
      <w:pPr>
        <w:spacing w:after="0" w:line="258" w:lineRule="exact"/>
        <w:rPr>
          <w:sz w:val="21"/>
        </w:rPr>
        <w:sectPr>
          <w:type w:val="continuous"/>
          <w:pgSz w:w="11910" w:h="16840"/>
          <w:pgMar w:top="1140" w:right="980" w:bottom="280" w:left="920" w:header="720" w:footer="720" w:gutter="0"/>
          <w:cols w:space="720" w:num="1"/>
        </w:sectPr>
      </w:pPr>
    </w:p>
    <w:p>
      <w:pPr>
        <w:pStyle w:val="3"/>
        <w:tabs>
          <w:tab w:val="left" w:pos="2341"/>
        </w:tabs>
        <w:spacing w:before="56"/>
        <w:ind w:left="949"/>
      </w:pPr>
      <w:r>
        <w:pict>
          <v:shape id="docshape27" o:spid="_x0000_s1052" o:spt="202" type="#_x0000_t202" style="position:absolute;left:0pt;margin-left:163.05pt;margin-top:35.65pt;height:13.6pt;width:21pt;mso-position-horizontal-relative:page;z-index:-251636736;mso-width-relative:page;mso-height-relative:page;" fillcolor="#E4E4E4" filled="t" stroked="f" coordsize="21600,21600">
            <v:path/>
            <v:fill on="t" focussize="0,0"/>
            <v:stroke on="f" joinstyle="miter"/>
            <v:imagedata o:title=""/>
            <o:lock v:ext="edit"/>
            <v:textbox inset="0mm,0mm,0mm,0mm">
              <w:txbxContent>
                <w:p>
                  <w:pPr>
                    <w:pStyle w:val="3"/>
                    <w:spacing w:before="1"/>
                    <w:rPr>
                      <w:color w:val="000000"/>
                    </w:rPr>
                  </w:pPr>
                  <w:r>
                    <w:rPr>
                      <w:color w:val="000000"/>
                      <w:w w:val="95"/>
                    </w:rPr>
                    <w:t>内</w:t>
                  </w:r>
                  <w:r>
                    <w:rPr>
                      <w:color w:val="000000"/>
                      <w:spacing w:val="-10"/>
                    </w:rPr>
                    <w:t>。</w:t>
                  </w:r>
                </w:p>
              </w:txbxContent>
            </v:textbox>
          </v:shape>
        </w:pict>
      </w:r>
      <w:r>
        <w:pict>
          <v:shape id="docshape28" o:spid="_x0000_s1053" o:spt="202" type="#_x0000_t202" style="position:absolute;left:0pt;margin-left:163.05pt;margin-top:22.05pt;height:13.6pt;width:365.1pt;mso-position-horizontal-relative:page;mso-wrap-distance-bottom:0pt;mso-wrap-distance-top:0pt;z-index:-251630592;mso-width-relative:page;mso-height-relative:page;" fillcolor="#E4E4E4" filled="t" stroked="f" coordsize="21600,21600">
            <v:path/>
            <v:fill on="t" focussize="0,0"/>
            <v:stroke on="f" joinstyle="miter"/>
            <v:imagedata o:title=""/>
            <o:lock v:ext="edit"/>
            <v:textbox inset="0mm,0mm,0mm,0mm">
              <w:txbxContent>
                <w:p>
                  <w:pPr>
                    <w:pStyle w:val="3"/>
                    <w:rPr>
                      <w:color w:val="000000"/>
                    </w:rPr>
                  </w:pPr>
                  <w:r>
                    <w:rPr>
                      <w:color w:val="000000"/>
                      <w:w w:val="95"/>
                    </w:rPr>
                    <w:t>因饮酒所致的急性出血坏死性胰腺炎或经腹腔镜手术</w:t>
                  </w:r>
                  <w:r>
                    <w:rPr>
                      <w:color w:val="000000"/>
                      <w:spacing w:val="-1"/>
                      <w:w w:val="95"/>
                    </w:rPr>
                    <w:t>进行的治疗不在保障范围</w:t>
                  </w:r>
                </w:p>
              </w:txbxContent>
            </v:textbox>
            <w10:wrap type="topAndBottom"/>
          </v:shape>
        </w:pict>
      </w:r>
      <w:r>
        <w:rPr>
          <w:rFonts w:hint="eastAsia" w:ascii="华文楷体" w:eastAsia="华文楷体"/>
          <w:b/>
          <w:w w:val="95"/>
        </w:rPr>
        <w:t>腺</w:t>
      </w:r>
      <w:r>
        <w:rPr>
          <w:rFonts w:hint="eastAsia" w:ascii="华文楷体" w:eastAsia="华文楷体"/>
          <w:b/>
          <w:spacing w:val="-10"/>
        </w:rPr>
        <w:t>炎</w:t>
      </w:r>
      <w:r>
        <w:rPr>
          <w:rFonts w:hint="eastAsia" w:ascii="华文楷体" w:eastAsia="华文楷体"/>
          <w:b/>
        </w:rPr>
        <w:tab/>
      </w:r>
      <w:r>
        <w:rPr>
          <w:w w:val="95"/>
        </w:rPr>
        <w:t>死组织清除、坏死病灶切除或胰腺切除</w:t>
      </w:r>
      <w:r>
        <w:rPr>
          <w:spacing w:val="-10"/>
          <w:w w:val="95"/>
        </w:rPr>
        <w:t>。</w:t>
      </w:r>
    </w:p>
    <w:p>
      <w:pPr>
        <w:pStyle w:val="3"/>
        <w:spacing w:before="5"/>
        <w:rPr>
          <w:sz w:val="18"/>
        </w:rPr>
      </w:pPr>
    </w:p>
    <w:p>
      <w:pPr>
        <w:pStyle w:val="8"/>
        <w:numPr>
          <w:ilvl w:val="2"/>
          <w:numId w:val="59"/>
        </w:numPr>
        <w:tabs>
          <w:tab w:val="left" w:pos="950"/>
        </w:tabs>
        <w:spacing w:before="89" w:after="0" w:line="220" w:lineRule="auto"/>
        <w:ind w:left="2341" w:right="359" w:hanging="2129"/>
        <w:jc w:val="both"/>
        <w:rPr>
          <w:sz w:val="21"/>
        </w:rPr>
      </w:pPr>
      <w:r>
        <w:rPr>
          <w:rFonts w:hint="eastAsia" w:ascii="华文楷体" w:eastAsia="华文楷体"/>
          <w:b/>
          <w:spacing w:val="-1"/>
          <w:w w:val="99"/>
          <w:sz w:val="21"/>
        </w:rPr>
        <w:t>严重冠心病</w:t>
      </w:r>
      <w:r>
        <w:rPr>
          <w:rFonts w:hint="eastAsia" w:ascii="华文楷体" w:eastAsia="华文楷体"/>
          <w:b/>
          <w:spacing w:val="-4"/>
          <w:sz w:val="21"/>
        </w:rPr>
        <w:t xml:space="preserve">       </w:t>
      </w:r>
      <w:r>
        <w:rPr>
          <w:spacing w:val="-4"/>
          <w:w w:val="99"/>
          <w:sz w:val="21"/>
        </w:rPr>
        <w:t>指根据冠状动脉造影检查结果确诊的三支主要血管</w:t>
      </w:r>
      <w:r>
        <w:rPr>
          <w:spacing w:val="-1"/>
          <w:w w:val="99"/>
          <w:sz w:val="21"/>
        </w:rPr>
        <w:t>（左冠状动脉主干和右冠状动</w:t>
      </w:r>
      <w:r>
        <w:rPr>
          <w:spacing w:val="-5"/>
          <w:w w:val="99"/>
          <w:sz w:val="21"/>
        </w:rPr>
        <w:t>脉，或前降支、左旋支和右冠状动脉</w:t>
      </w:r>
      <w:r>
        <w:rPr>
          <w:spacing w:val="-13"/>
          <w:w w:val="99"/>
          <w:sz w:val="21"/>
        </w:rPr>
        <w:t>）</w:t>
      </w:r>
      <w:r>
        <w:rPr>
          <w:spacing w:val="-3"/>
          <w:w w:val="99"/>
          <w:sz w:val="21"/>
        </w:rPr>
        <w:t>严重狭窄性病变</w:t>
      </w:r>
      <w:r>
        <w:rPr>
          <w:spacing w:val="-1"/>
          <w:w w:val="99"/>
          <w:sz w:val="21"/>
        </w:rPr>
        <w:t>（至少一支血管管腔直径</w:t>
      </w:r>
      <w:r>
        <w:rPr>
          <w:spacing w:val="1"/>
          <w:w w:val="99"/>
          <w:sz w:val="21"/>
        </w:rPr>
        <w:t>减少</w:t>
      </w:r>
      <w:r>
        <w:rPr>
          <w:spacing w:val="-55"/>
          <w:sz w:val="21"/>
        </w:rPr>
        <w:t xml:space="preserve"> </w:t>
      </w:r>
      <w:r>
        <w:rPr>
          <w:rFonts w:ascii="Times New Roman" w:eastAsia="Times New Roman"/>
          <w:spacing w:val="1"/>
          <w:w w:val="99"/>
          <w:sz w:val="21"/>
        </w:rPr>
        <w:t>75%</w:t>
      </w:r>
      <w:r>
        <w:rPr>
          <w:spacing w:val="-1"/>
          <w:w w:val="99"/>
          <w:sz w:val="21"/>
        </w:rPr>
        <w:t>以上和其他两支血管管腔直径减少</w:t>
      </w:r>
      <w:r>
        <w:rPr>
          <w:spacing w:val="-53"/>
          <w:sz w:val="21"/>
        </w:rPr>
        <w:t xml:space="preserve"> </w:t>
      </w:r>
      <w:r>
        <w:rPr>
          <w:rFonts w:ascii="Times New Roman" w:eastAsia="Times New Roman"/>
          <w:spacing w:val="1"/>
          <w:w w:val="99"/>
          <w:sz w:val="21"/>
        </w:rPr>
        <w:t>60%</w:t>
      </w:r>
      <w:r>
        <w:rPr>
          <w:w w:val="99"/>
          <w:sz w:val="21"/>
        </w:rPr>
        <w:t>以上</w:t>
      </w:r>
      <w:r>
        <w:rPr>
          <w:spacing w:val="-29"/>
          <w:w w:val="99"/>
          <w:sz w:val="21"/>
        </w:rPr>
        <w:t>）</w:t>
      </w:r>
      <w:r>
        <w:rPr>
          <w:spacing w:val="-25"/>
          <w:w w:val="99"/>
          <w:sz w:val="21"/>
        </w:rPr>
        <w:t>。</w:t>
      </w:r>
      <w:r>
        <w:rPr>
          <w:color w:val="000000"/>
          <w:spacing w:val="-5"/>
          <w:w w:val="99"/>
          <w:sz w:val="21"/>
          <w:shd w:val="clear" w:color="auto" w:fill="E4E4E4"/>
        </w:rPr>
        <w:t>前降支、左旋支及右冠</w:t>
      </w:r>
    </w:p>
    <w:p>
      <w:pPr>
        <w:pStyle w:val="3"/>
        <w:spacing w:before="9"/>
        <w:ind w:left="2341"/>
      </w:pPr>
      <w:r>
        <w:rPr>
          <w:color w:val="000000"/>
          <w:spacing w:val="-1"/>
          <w:w w:val="95"/>
          <w:shd w:val="clear" w:color="auto" w:fill="E4E4E4"/>
        </w:rPr>
        <w:t>状动脉的分支血管的狭窄不作为本保障的衡量指标。</w:t>
      </w:r>
    </w:p>
    <w:p>
      <w:pPr>
        <w:pStyle w:val="3"/>
        <w:spacing w:before="6"/>
        <w:rPr>
          <w:sz w:val="18"/>
        </w:rPr>
      </w:pPr>
    </w:p>
    <w:p>
      <w:pPr>
        <w:spacing w:after="0"/>
        <w:rPr>
          <w:sz w:val="18"/>
        </w:rPr>
        <w:sectPr>
          <w:pgSz w:w="11910" w:h="16840"/>
          <w:pgMar w:top="1040" w:right="980" w:bottom="280" w:left="920" w:header="720" w:footer="720" w:gutter="0"/>
          <w:cols w:space="720" w:num="1"/>
        </w:sectPr>
      </w:pPr>
    </w:p>
    <w:p>
      <w:pPr>
        <w:pStyle w:val="8"/>
        <w:numPr>
          <w:ilvl w:val="2"/>
          <w:numId w:val="59"/>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多处臂丛神</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2"/>
          <w:w w:val="95"/>
          <w:sz w:val="21"/>
        </w:rPr>
        <w:t>经根性撕脱</w:t>
      </w:r>
    </w:p>
    <w:p>
      <w:pPr>
        <w:pStyle w:val="3"/>
        <w:spacing w:before="91" w:line="242" w:lineRule="auto"/>
        <w:ind w:left="212" w:right="258"/>
      </w:pPr>
      <w:r>
        <w:br w:type="column"/>
      </w:r>
      <w:r>
        <w:rPr>
          <w:spacing w:val="-2"/>
        </w:rPr>
        <w:t>由于疾病或意外导致至少两根臂丛神经根性撕脱，所造成的手臂感觉功能与运动</w:t>
      </w:r>
      <w:r>
        <w:rPr>
          <w:spacing w:val="-13"/>
          <w:w w:val="95"/>
        </w:rPr>
        <w:t>功能完全永久性丧失。该病须由专科医生明确诊断，并且有电生理检查结果证实。</w:t>
      </w:r>
    </w:p>
    <w:p>
      <w:pPr>
        <w:spacing w:after="0" w:line="242" w:lineRule="auto"/>
        <w:sectPr>
          <w:type w:val="continuous"/>
          <w:pgSz w:w="11910" w:h="16840"/>
          <w:pgMar w:top="1060" w:right="980" w:bottom="280" w:left="920" w:header="720" w:footer="720" w:gutter="0"/>
          <w:cols w:equalWidth="0" w:num="2">
            <w:col w:w="2039" w:space="90"/>
            <w:col w:w="7881"/>
          </w:cols>
        </w:sectPr>
      </w:pPr>
    </w:p>
    <w:p>
      <w:pPr>
        <w:pStyle w:val="3"/>
        <w:spacing w:before="11"/>
        <w:rPr>
          <w:sz w:val="16"/>
        </w:rPr>
      </w:pPr>
    </w:p>
    <w:p>
      <w:pPr>
        <w:spacing w:after="0"/>
        <w:rPr>
          <w:sz w:val="16"/>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器官移植导</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致的艾滋病</w:t>
      </w:r>
      <w:r>
        <w:rPr>
          <w:rFonts w:hint="eastAsia" w:ascii="华文楷体" w:eastAsia="华文楷体"/>
          <w:b/>
          <w:spacing w:val="-4"/>
          <w:sz w:val="21"/>
        </w:rPr>
        <w:t>病毒感染</w:t>
      </w:r>
    </w:p>
    <w:p>
      <w:pPr>
        <w:spacing w:before="91"/>
        <w:ind w:left="212" w:right="0" w:firstLine="0"/>
        <w:jc w:val="left"/>
        <w:rPr>
          <w:b/>
          <w:sz w:val="21"/>
        </w:rPr>
      </w:pPr>
      <w:r>
        <w:br w:type="column"/>
      </w:r>
      <w:r>
        <w:rPr>
          <w:w w:val="95"/>
          <w:sz w:val="21"/>
        </w:rPr>
        <w:t>指因进行器官移植而感染上人类免疫缺陷病毒，</w:t>
      </w:r>
      <w:r>
        <w:rPr>
          <w:b/>
          <w:w w:val="95"/>
          <w:sz w:val="21"/>
        </w:rPr>
        <w:t>并须满足下列全部条</w:t>
      </w:r>
      <w:r>
        <w:rPr>
          <w:b/>
          <w:spacing w:val="-5"/>
          <w:w w:val="95"/>
          <w:sz w:val="21"/>
        </w:rPr>
        <w:t>件：</w:t>
      </w:r>
    </w:p>
    <w:p>
      <w:pPr>
        <w:pStyle w:val="8"/>
        <w:numPr>
          <w:ilvl w:val="0"/>
          <w:numId w:val="60"/>
        </w:numPr>
        <w:tabs>
          <w:tab w:val="left" w:pos="475"/>
        </w:tabs>
        <w:spacing w:before="5" w:after="0" w:line="242" w:lineRule="auto"/>
        <w:ind w:left="212" w:right="361" w:firstLine="0"/>
        <w:jc w:val="left"/>
        <w:rPr>
          <w:sz w:val="21"/>
        </w:rPr>
      </w:pPr>
      <w:r>
        <w:rPr>
          <w:spacing w:val="-7"/>
          <w:w w:val="99"/>
          <w:sz w:val="21"/>
        </w:rPr>
        <w:t>被保险人因治疗必需而实施器官移植，并且因器官移植而感染人类免疫缺陷病</w:t>
      </w:r>
      <w:r>
        <w:rPr>
          <w:spacing w:val="-1"/>
          <w:w w:val="99"/>
          <w:sz w:val="21"/>
        </w:rPr>
        <w:t>毒；</w:t>
      </w:r>
    </w:p>
    <w:p>
      <w:pPr>
        <w:pStyle w:val="8"/>
        <w:numPr>
          <w:ilvl w:val="0"/>
          <w:numId w:val="60"/>
        </w:numPr>
        <w:tabs>
          <w:tab w:val="left" w:pos="475"/>
        </w:tabs>
        <w:spacing w:before="1" w:after="0" w:line="242" w:lineRule="auto"/>
        <w:ind w:left="212" w:right="361" w:firstLine="0"/>
        <w:jc w:val="left"/>
        <w:rPr>
          <w:sz w:val="21"/>
        </w:rPr>
      </w:pPr>
      <w:r>
        <w:rPr>
          <w:spacing w:val="-5"/>
          <w:w w:val="99"/>
          <w:sz w:val="21"/>
        </w:rPr>
        <w:t>提供器官移植治疗的器官移植中心或医院出具该项器官移植感染，属于医疗责</w:t>
      </w:r>
      <w:r>
        <w:rPr>
          <w:spacing w:val="-1"/>
          <w:w w:val="99"/>
          <w:sz w:val="21"/>
        </w:rPr>
        <w:t>任事故的报告，或者法院终审裁定为医疗责任并且不准上诉；</w:t>
      </w:r>
    </w:p>
    <w:p>
      <w:pPr>
        <w:pStyle w:val="8"/>
        <w:numPr>
          <w:ilvl w:val="0"/>
          <w:numId w:val="60"/>
        </w:numPr>
        <w:tabs>
          <w:tab w:val="left" w:pos="475"/>
        </w:tabs>
        <w:spacing w:before="0" w:after="0" w:line="268" w:lineRule="exact"/>
        <w:ind w:left="474" w:right="0" w:hanging="263"/>
        <w:jc w:val="left"/>
        <w:rPr>
          <w:sz w:val="21"/>
        </w:rPr>
      </w:pPr>
      <w:r>
        <w:rPr>
          <w:spacing w:val="-1"/>
          <w:w w:val="95"/>
          <w:sz w:val="21"/>
        </w:rPr>
        <w:t>提供器官移植治疗的器官移植中心或医院必须拥有合法经营执照。</w:t>
      </w:r>
    </w:p>
    <w:p>
      <w:pPr>
        <w:spacing w:before="7" w:line="360" w:lineRule="atLeast"/>
        <w:ind w:left="212" w:right="313" w:firstLine="0"/>
        <w:jc w:val="left"/>
        <w:rPr>
          <w:b/>
          <w:sz w:val="21"/>
        </w:rPr>
      </w:pPr>
      <w:r>
        <w:rPr>
          <w:color w:val="000000"/>
          <w:spacing w:val="-2"/>
          <w:w w:val="95"/>
          <w:sz w:val="21"/>
          <w:shd w:val="clear" w:color="auto" w:fill="E4E4E4"/>
        </w:rPr>
        <w:t>由其他途径感染的艾滋病病毒，包括性行为和静脉注射毒品，不在保障范围内。</w:t>
      </w:r>
      <w:r>
        <w:rPr>
          <w:color w:val="000000"/>
          <w:spacing w:val="80"/>
          <w:w w:val="150"/>
          <w:sz w:val="21"/>
          <w:shd w:val="clear" w:color="auto" w:fill="E4E4E4"/>
        </w:rPr>
        <w:t xml:space="preserve">                                        </w:t>
      </w:r>
      <w:r>
        <w:rPr>
          <w:b/>
          <w:color w:val="000000"/>
          <w:w w:val="95"/>
          <w:sz w:val="21"/>
          <w:shd w:val="clear" w:color="auto" w:fill="E4E4E4"/>
        </w:rPr>
        <w:t>在任何治愈艾滋病（</w:t>
      </w:r>
      <w:r>
        <w:rPr>
          <w:rFonts w:ascii="Times New Roman" w:eastAsia="Times New Roman"/>
          <w:b/>
          <w:color w:val="000000"/>
          <w:w w:val="95"/>
          <w:sz w:val="21"/>
          <w:shd w:val="clear" w:color="auto" w:fill="E4E4E4"/>
        </w:rPr>
        <w:t>AIDS</w:t>
      </w:r>
      <w:r>
        <w:rPr>
          <w:b/>
          <w:color w:val="000000"/>
          <w:w w:val="95"/>
          <w:sz w:val="21"/>
          <w:shd w:val="clear" w:color="auto" w:fill="E4E4E4"/>
        </w:rPr>
        <w:t>）或阻止</w:t>
      </w:r>
      <w:r>
        <w:rPr>
          <w:rFonts w:ascii="Times New Roman" w:eastAsia="Times New Roman"/>
          <w:b/>
          <w:color w:val="000000"/>
          <w:w w:val="95"/>
          <w:sz w:val="21"/>
          <w:shd w:val="clear" w:color="auto" w:fill="E4E4E4"/>
        </w:rPr>
        <w:t>HIV</w:t>
      </w:r>
      <w:r>
        <w:rPr>
          <w:b/>
          <w:color w:val="000000"/>
          <w:w w:val="95"/>
          <w:sz w:val="21"/>
          <w:shd w:val="clear" w:color="auto" w:fill="E4E4E4"/>
        </w:rPr>
        <w:t>病毒作用的疗法被发现以后，或能</w:t>
      </w:r>
      <w:r>
        <w:rPr>
          <w:b/>
          <w:color w:val="000000"/>
          <w:spacing w:val="-5"/>
          <w:w w:val="95"/>
          <w:sz w:val="21"/>
          <w:shd w:val="clear" w:color="auto" w:fill="E4E4E4"/>
        </w:rPr>
        <w:t>防止</w:t>
      </w:r>
    </w:p>
    <w:p>
      <w:pPr>
        <w:spacing w:before="10"/>
        <w:ind w:left="212" w:right="0" w:firstLine="0"/>
        <w:jc w:val="left"/>
        <w:rPr>
          <w:b/>
          <w:sz w:val="21"/>
        </w:rPr>
      </w:pPr>
      <w:r>
        <w:rPr>
          <w:rFonts w:ascii="Times New Roman" w:eastAsia="Times New Roman"/>
          <w:b/>
          <w:color w:val="000000"/>
          <w:w w:val="95"/>
          <w:sz w:val="21"/>
          <w:shd w:val="clear" w:color="auto" w:fill="E4E4E4"/>
        </w:rPr>
        <w:t>AIDS</w:t>
      </w:r>
      <w:r>
        <w:rPr>
          <w:b/>
          <w:color w:val="000000"/>
          <w:w w:val="95"/>
          <w:sz w:val="21"/>
          <w:shd w:val="clear" w:color="auto" w:fill="E4E4E4"/>
        </w:rPr>
        <w:t>发生的医疗方法被研究出来以后，则我们不再予以</w:t>
      </w:r>
      <w:r>
        <w:rPr>
          <w:b/>
          <w:color w:val="000000"/>
          <w:spacing w:val="-4"/>
          <w:w w:val="95"/>
          <w:sz w:val="21"/>
          <w:shd w:val="clear" w:color="auto" w:fill="E4E4E4"/>
        </w:rPr>
        <w:t>赔付。</w:t>
      </w:r>
    </w:p>
    <w:p>
      <w:pPr>
        <w:spacing w:after="0"/>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8"/>
        <w:rPr>
          <w:b/>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2"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严重继发性</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2"/>
          <w:w w:val="95"/>
          <w:sz w:val="21"/>
        </w:rPr>
        <w:t>肺动脉高压</w:t>
      </w:r>
    </w:p>
    <w:p>
      <w:pPr>
        <w:pStyle w:val="3"/>
        <w:spacing w:before="92" w:line="242" w:lineRule="auto"/>
        <w:ind w:left="212" w:right="359"/>
        <w:jc w:val="both"/>
      </w:pPr>
      <w:r>
        <w:br w:type="column"/>
      </w:r>
      <w:r>
        <w:rPr>
          <w:spacing w:val="-5"/>
          <w:w w:val="99"/>
        </w:rPr>
        <w:t>继发性肺动脉压力持续增高，导致右心室肥厚，已经造成永久不可逆性的体力活</w:t>
      </w:r>
      <w:r>
        <w:rPr>
          <w:spacing w:val="1"/>
          <w:w w:val="99"/>
        </w:rPr>
        <w:t>动能力受限，达到美国纽约心脏病学会心功能状态分级</w:t>
      </w:r>
      <w:r>
        <w:rPr>
          <w:spacing w:val="-50"/>
        </w:rPr>
        <w:t xml:space="preserve"> </w:t>
      </w:r>
      <w:r>
        <w:rPr>
          <w:rFonts w:ascii="Times New Roman" w:eastAsia="Times New Roman"/>
          <w:spacing w:val="-3"/>
          <w:w w:val="99"/>
        </w:rPr>
        <w:t>I</w:t>
      </w:r>
      <w:r>
        <w:rPr>
          <w:rFonts w:ascii="Times New Roman" w:eastAsia="Times New Roman"/>
          <w:w w:val="99"/>
        </w:rPr>
        <w:t>V</w:t>
      </w:r>
      <w:r>
        <w:rPr>
          <w:rFonts w:ascii="Times New Roman" w:eastAsia="Times New Roman"/>
          <w:spacing w:val="5"/>
        </w:rPr>
        <w:t xml:space="preserve"> </w:t>
      </w:r>
      <w:r>
        <w:rPr>
          <w:spacing w:val="1"/>
          <w:w w:val="99"/>
        </w:rPr>
        <w:t>级。诊断需要由心脏</w:t>
      </w:r>
      <w:r>
        <w:rPr>
          <w:spacing w:val="16"/>
          <w:w w:val="99"/>
        </w:rPr>
        <w:t>科专科医生确诊，</w:t>
      </w:r>
      <w:r>
        <w:rPr>
          <w:spacing w:val="-84"/>
        </w:rPr>
        <w:t xml:space="preserve"> </w:t>
      </w:r>
      <w:r>
        <w:rPr>
          <w:spacing w:val="17"/>
          <w:w w:val="99"/>
        </w:rPr>
        <w:t>并且心导管检查报告显示静息状态下肺动脉平均压超过</w:t>
      </w:r>
      <w:r>
        <w:rPr>
          <w:w w:val="99"/>
        </w:rPr>
        <w:t xml:space="preserve"> </w:t>
      </w:r>
      <w:r>
        <w:rPr>
          <w:rFonts w:ascii="Times New Roman" w:eastAsia="Times New Roman"/>
          <w:spacing w:val="1"/>
          <w:w w:val="99"/>
        </w:rPr>
        <w:t>30</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w w:val="99"/>
        </w:rPr>
        <w:t>。</w:t>
      </w:r>
    </w:p>
    <w:p>
      <w:pPr>
        <w:pStyle w:val="3"/>
        <w:spacing w:before="96"/>
        <w:ind w:left="212"/>
      </w:pPr>
      <w:r>
        <w:rPr>
          <w:color w:val="000000"/>
          <w:spacing w:val="-1"/>
          <w:w w:val="95"/>
          <w:shd w:val="clear" w:color="auto" w:fill="E4E4E4"/>
        </w:rPr>
        <w:t>所有先天性心脏疾病直接或间接引起的肺动脉高压不在保障责任范围内。</w:t>
      </w:r>
    </w:p>
    <w:p>
      <w:pPr>
        <w:spacing w:after="0"/>
        <w:sectPr>
          <w:type w:val="continuous"/>
          <w:pgSz w:w="11910" w:h="16840"/>
          <w:pgMar w:top="1060" w:right="980" w:bottom="280" w:left="920" w:header="720" w:footer="720" w:gutter="0"/>
          <w:cols w:equalWidth="0" w:num="2">
            <w:col w:w="2039" w:space="90"/>
            <w:col w:w="7881"/>
          </w:cols>
        </w:sectPr>
      </w:pP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湿性年龄相</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关性黄斑变</w:t>
      </w:r>
      <w:r>
        <w:rPr>
          <w:rFonts w:hint="eastAsia" w:ascii="华文楷体" w:eastAsia="华文楷体"/>
          <w:b/>
          <w:spacing w:val="-10"/>
          <w:sz w:val="21"/>
        </w:rPr>
        <w:t>性</w:t>
      </w:r>
    </w:p>
    <w:p>
      <w:pPr>
        <w:pStyle w:val="3"/>
        <w:spacing w:before="91" w:line="242" w:lineRule="auto"/>
        <w:ind w:left="212" w:right="361"/>
        <w:jc w:val="both"/>
      </w:pPr>
      <w:r>
        <w:br w:type="column"/>
      </w:r>
      <w:r>
        <w:rPr>
          <w:spacing w:val="-1"/>
          <w:w w:val="99"/>
        </w:rPr>
        <w:t>又称为新生血管性年龄相关性黄斑变性或</w:t>
      </w:r>
      <w:r>
        <w:rPr>
          <w:rFonts w:ascii="Times New Roman" w:hAnsi="Times New Roman" w:eastAsia="Times New Roman"/>
          <w:spacing w:val="-2"/>
          <w:w w:val="99"/>
        </w:rPr>
        <w:t>“</w:t>
      </w:r>
      <w:r>
        <w:rPr>
          <w:w w:val="99"/>
        </w:rPr>
        <w:t>渗出性</w:t>
      </w:r>
      <w:r>
        <w:rPr>
          <w:rFonts w:ascii="Times New Roman" w:hAnsi="Times New Roman" w:eastAsia="Times New Roman"/>
          <w:w w:val="99"/>
        </w:rPr>
        <w:t>”</w:t>
      </w:r>
      <w:r>
        <w:rPr>
          <w:spacing w:val="-4"/>
          <w:w w:val="99"/>
        </w:rPr>
        <w:t>年龄相关性黄斑变性，发生脉络膜新生血管</w:t>
      </w:r>
      <w:r>
        <w:rPr>
          <w:spacing w:val="-1"/>
          <w:w w:val="99"/>
        </w:rPr>
        <w:t>（</w:t>
      </w:r>
      <w:r>
        <w:rPr>
          <w:rFonts w:ascii="Times New Roman" w:hAnsi="Times New Roman" w:eastAsia="Times New Roman"/>
          <w:spacing w:val="-1"/>
          <w:w w:val="99"/>
        </w:rPr>
        <w:t>C</w:t>
      </w:r>
      <w:r>
        <w:rPr>
          <w:rFonts w:ascii="Times New Roman" w:hAnsi="Times New Roman" w:eastAsia="Times New Roman"/>
          <w:w w:val="99"/>
        </w:rPr>
        <w:t>N</w:t>
      </w:r>
      <w:r>
        <w:rPr>
          <w:rFonts w:ascii="Times New Roman" w:hAnsi="Times New Roman" w:eastAsia="Times New Roman"/>
          <w:spacing w:val="2"/>
          <w:w w:val="99"/>
        </w:rPr>
        <w:t>V</w:t>
      </w:r>
      <w:r>
        <w:rPr>
          <w:spacing w:val="-17"/>
          <w:w w:val="99"/>
        </w:rPr>
        <w:t>）</w:t>
      </w:r>
      <w:r>
        <w:rPr>
          <w:spacing w:val="-4"/>
          <w:w w:val="99"/>
        </w:rPr>
        <w:t>异常生长穿透玻璃膜进入视网膜，新生血管渗漏，渗出及</w:t>
      </w:r>
      <w:r>
        <w:rPr>
          <w:spacing w:val="-6"/>
          <w:w w:val="99"/>
        </w:rPr>
        <w:t>出血。该病必须由荧光素眼底血管造影检查提示黄斑区新生血管形成，并且必须</w:t>
      </w:r>
      <w:r>
        <w:rPr>
          <w:spacing w:val="-4"/>
          <w:w w:val="99"/>
        </w:rPr>
        <w:t xml:space="preserve">由眼科专科医生确诊为湿性年龄相关性黄斑变性。被保险人申请理赔时须提供近 </w:t>
      </w:r>
      <w:r>
        <w:rPr>
          <w:rFonts w:ascii="Times New Roman" w:hAnsi="Times New Roman" w:eastAsia="Times New Roman"/>
          <w:spacing w:val="-4"/>
          <w:w w:val="99"/>
        </w:rPr>
        <w:t>3</w:t>
      </w:r>
      <w:r>
        <w:rPr>
          <w:rFonts w:ascii="Times New Roman" w:hAnsi="Times New Roman" w:eastAsia="Times New Roman"/>
          <w:spacing w:val="-1"/>
        </w:rPr>
        <w:t xml:space="preserve"> </w:t>
      </w:r>
      <w:r>
        <w:rPr>
          <w:spacing w:val="-1"/>
          <w:w w:val="99"/>
        </w:rPr>
        <w:t>个月内视力改变显示病情恶化的相关检查报告、诊断证明及病历报告。</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6"/>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102"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严重大动脉</w:t>
      </w:r>
      <w:r>
        <w:rPr>
          <w:rFonts w:hint="eastAsia" w:ascii="华文楷体" w:eastAsia="华文楷体"/>
          <w:b/>
          <w:spacing w:val="-10"/>
          <w:sz w:val="21"/>
        </w:rPr>
        <w:t>炎</w:t>
      </w:r>
    </w:p>
    <w:p>
      <w:pPr>
        <w:spacing w:before="94"/>
        <w:ind w:left="212" w:right="0" w:firstLine="0"/>
        <w:jc w:val="left"/>
        <w:rPr>
          <w:b/>
          <w:sz w:val="21"/>
        </w:rPr>
      </w:pPr>
      <w:r>
        <w:br w:type="column"/>
      </w:r>
      <w:r>
        <w:rPr>
          <w:w w:val="95"/>
          <w:sz w:val="21"/>
        </w:rPr>
        <w:t>指经医院的心脏或血管外科专科医生确诊的大动脉炎，</w:t>
      </w:r>
      <w:r>
        <w:rPr>
          <w:b/>
          <w:w w:val="95"/>
          <w:sz w:val="21"/>
        </w:rPr>
        <w:t>并须满足下列全部条</w:t>
      </w:r>
      <w:r>
        <w:rPr>
          <w:b/>
          <w:spacing w:val="-5"/>
          <w:w w:val="95"/>
          <w:sz w:val="21"/>
        </w:rPr>
        <w:t>件：</w:t>
      </w:r>
    </w:p>
    <w:p>
      <w:pPr>
        <w:pStyle w:val="8"/>
        <w:numPr>
          <w:ilvl w:val="0"/>
          <w:numId w:val="61"/>
        </w:numPr>
        <w:tabs>
          <w:tab w:val="left" w:pos="475"/>
        </w:tabs>
        <w:spacing w:before="2" w:after="0" w:line="240" w:lineRule="auto"/>
        <w:ind w:left="474" w:right="0" w:hanging="263"/>
        <w:jc w:val="left"/>
        <w:rPr>
          <w:sz w:val="21"/>
        </w:rPr>
      </w:pPr>
      <w:r>
        <w:rPr>
          <w:w w:val="95"/>
          <w:sz w:val="21"/>
        </w:rPr>
        <w:t>红细胞沉降率及</w:t>
      </w:r>
      <w:r>
        <w:rPr>
          <w:spacing w:val="19"/>
          <w:sz w:val="21"/>
        </w:rPr>
        <w:t xml:space="preserve"> </w:t>
      </w:r>
      <w:r>
        <w:rPr>
          <w:rFonts w:ascii="Times New Roman" w:eastAsia="Times New Roman"/>
          <w:w w:val="95"/>
          <w:sz w:val="21"/>
        </w:rPr>
        <w:t>C</w:t>
      </w:r>
      <w:r>
        <w:rPr>
          <w:rFonts w:ascii="Times New Roman" w:eastAsia="Times New Roman"/>
          <w:spacing w:val="74"/>
          <w:sz w:val="21"/>
        </w:rPr>
        <w:t xml:space="preserve"> </w:t>
      </w:r>
      <w:r>
        <w:rPr>
          <w:spacing w:val="-1"/>
          <w:w w:val="95"/>
          <w:sz w:val="21"/>
        </w:rPr>
        <w:t>反应蛋白高于正常值；</w:t>
      </w:r>
    </w:p>
    <w:p>
      <w:pPr>
        <w:pStyle w:val="8"/>
        <w:numPr>
          <w:ilvl w:val="0"/>
          <w:numId w:val="61"/>
        </w:numPr>
        <w:tabs>
          <w:tab w:val="left" w:pos="475"/>
        </w:tabs>
        <w:spacing w:before="2" w:after="0" w:line="240" w:lineRule="auto"/>
        <w:ind w:left="474" w:right="0" w:hanging="263"/>
        <w:jc w:val="left"/>
        <w:rPr>
          <w:sz w:val="21"/>
        </w:rPr>
      </w:pPr>
      <w:r>
        <w:rPr>
          <w:w w:val="95"/>
          <w:sz w:val="21"/>
        </w:rPr>
        <w:t>超声检查、</w:t>
      </w:r>
      <w:r>
        <w:rPr>
          <w:rFonts w:ascii="Times New Roman" w:eastAsia="Times New Roman"/>
          <w:w w:val="95"/>
          <w:sz w:val="21"/>
        </w:rPr>
        <w:t>CTA</w:t>
      </w:r>
      <w:r>
        <w:rPr>
          <w:rFonts w:ascii="Times New Roman" w:eastAsia="Times New Roman"/>
          <w:spacing w:val="56"/>
          <w:sz w:val="21"/>
        </w:rPr>
        <w:t xml:space="preserve">   </w:t>
      </w:r>
      <w:r>
        <w:rPr>
          <w:spacing w:val="-1"/>
          <w:w w:val="95"/>
          <w:sz w:val="21"/>
        </w:rPr>
        <w:t>检查或血管造影检查证实主动脉及其主要分支存在狭窄；</w:t>
      </w:r>
    </w:p>
    <w:p>
      <w:pPr>
        <w:pStyle w:val="8"/>
        <w:numPr>
          <w:ilvl w:val="0"/>
          <w:numId w:val="61"/>
        </w:numPr>
        <w:tabs>
          <w:tab w:val="left" w:pos="475"/>
        </w:tabs>
        <w:spacing w:before="5" w:after="0" w:line="240" w:lineRule="auto"/>
        <w:ind w:left="474" w:right="0" w:hanging="263"/>
        <w:jc w:val="left"/>
        <w:rPr>
          <w:sz w:val="21"/>
        </w:rPr>
      </w:pPr>
      <w:r>
        <w:rPr>
          <w:spacing w:val="-1"/>
          <w:w w:val="95"/>
          <w:sz w:val="21"/>
        </w:rPr>
        <w:t>已经针对狭窄的动脉进行了手术治疗。</w:t>
      </w:r>
    </w:p>
    <w:p>
      <w:pPr>
        <w:pStyle w:val="3"/>
        <w:spacing w:before="98" w:line="242" w:lineRule="auto"/>
        <w:ind w:left="212" w:right="253"/>
        <w:jc w:val="both"/>
      </w:pPr>
      <w:r>
        <w:rPr>
          <w:spacing w:val="-1"/>
          <w:w w:val="99"/>
        </w:rPr>
        <w:t>主动脉及其主要分支</w:t>
      </w:r>
      <w:r>
        <w:rPr>
          <w:rFonts w:ascii="Times New Roman" w:hAnsi="Times New Roman" w:eastAsia="Times New Roman"/>
          <w:spacing w:val="-2"/>
          <w:w w:val="99"/>
        </w:rPr>
        <w:t>”</w:t>
      </w:r>
      <w:r>
        <w:rPr>
          <w:spacing w:val="-4"/>
          <w:w w:val="99"/>
        </w:rPr>
        <w:t>指：升主动脉、主动脉弓及其分支</w:t>
      </w:r>
      <w:r>
        <w:rPr>
          <w:spacing w:val="2"/>
          <w:w w:val="99"/>
        </w:rPr>
        <w:t>（</w:t>
      </w:r>
      <w:r>
        <w:rPr>
          <w:spacing w:val="-2"/>
          <w:w w:val="99"/>
        </w:rPr>
        <w:t>头臂干、左颈总动脉、</w:t>
      </w:r>
      <w:r>
        <w:rPr>
          <w:spacing w:val="-1"/>
          <w:w w:val="99"/>
        </w:rPr>
        <w:t>左锁骨下动脉），胸主动脉、腹主动脉及其主要分支</w:t>
      </w:r>
      <w:r>
        <w:rPr>
          <w:spacing w:val="2"/>
          <w:w w:val="99"/>
        </w:rPr>
        <w:t>（</w:t>
      </w:r>
      <w:r>
        <w:rPr>
          <w:spacing w:val="-1"/>
          <w:w w:val="99"/>
        </w:rPr>
        <w:t>腹腔干、肠系膜上动脉、肠系膜下动脉、肾动脉）</w:t>
      </w:r>
      <w:r>
        <w:rPr>
          <w:w w:val="99"/>
        </w:rPr>
        <w:t>。</w:t>
      </w:r>
    </w:p>
    <w:p>
      <w:pPr>
        <w:spacing w:after="0" w:line="242" w:lineRule="auto"/>
        <w:jc w:val="both"/>
        <w:sectPr>
          <w:type w:val="continuous"/>
          <w:pgSz w:w="11910" w:h="16840"/>
          <w:pgMar w:top="1060" w:right="980" w:bottom="280" w:left="920" w:header="720" w:footer="720" w:gutter="0"/>
          <w:cols w:equalWidth="0" w:num="2">
            <w:col w:w="2039" w:space="90"/>
            <w:col w:w="7881"/>
          </w:cols>
        </w:sectPr>
      </w:pPr>
    </w:p>
    <w:p>
      <w:pPr>
        <w:pStyle w:val="3"/>
        <w:spacing w:before="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99" w:after="0" w:line="213" w:lineRule="auto"/>
        <w:ind w:left="949" w:right="38" w:hanging="737"/>
        <w:jc w:val="left"/>
        <w:rPr>
          <w:rFonts w:hint="eastAsia" w:ascii="华文楷体" w:eastAsia="华文楷体"/>
          <w:b/>
          <w:sz w:val="21"/>
        </w:rPr>
      </w:pPr>
      <w:r>
        <w:rPr>
          <w:rFonts w:hint="eastAsia" w:ascii="华文楷体" w:eastAsia="华文楷体"/>
          <w:b/>
          <w:spacing w:val="-2"/>
          <w:sz w:val="21"/>
        </w:rPr>
        <w:t>脊髓小脑变</w:t>
      </w:r>
      <w:r>
        <w:rPr>
          <w:rFonts w:hint="eastAsia" w:ascii="华文楷体" w:eastAsia="华文楷体"/>
          <w:b/>
          <w:spacing w:val="-6"/>
          <w:sz w:val="21"/>
        </w:rPr>
        <w:t>性症</w:t>
      </w:r>
    </w:p>
    <w:p>
      <w:pPr>
        <w:spacing w:before="94" w:line="242" w:lineRule="auto"/>
        <w:ind w:left="212" w:right="359" w:firstLine="0"/>
        <w:jc w:val="left"/>
        <w:rPr>
          <w:b/>
          <w:sz w:val="21"/>
        </w:rPr>
      </w:pPr>
      <w:r>
        <w:br w:type="column"/>
      </w:r>
      <w:r>
        <w:rPr>
          <w:spacing w:val="-3"/>
          <w:w w:val="99"/>
          <w:sz w:val="21"/>
        </w:rPr>
        <w:t>脊髓小脑变性症为一组以小脑萎缩和共济失调为主要临床特点的疾病，</w:t>
      </w:r>
      <w:r>
        <w:rPr>
          <w:b/>
          <w:spacing w:val="1"/>
          <w:w w:val="99"/>
          <w:sz w:val="21"/>
        </w:rPr>
        <w:t>并须满足</w:t>
      </w:r>
      <w:r>
        <w:rPr>
          <w:b/>
          <w:w w:val="99"/>
          <w:sz w:val="21"/>
        </w:rPr>
        <w:t>下列全部条件：</w:t>
      </w:r>
    </w:p>
    <w:p>
      <w:pPr>
        <w:pStyle w:val="8"/>
        <w:numPr>
          <w:ilvl w:val="0"/>
          <w:numId w:val="62"/>
        </w:numPr>
        <w:tabs>
          <w:tab w:val="left" w:pos="475"/>
        </w:tabs>
        <w:spacing w:before="0" w:after="0" w:line="268" w:lineRule="exact"/>
        <w:ind w:left="474" w:right="0" w:hanging="263"/>
        <w:jc w:val="left"/>
        <w:rPr>
          <w:sz w:val="21"/>
        </w:rPr>
      </w:pPr>
      <w:r>
        <w:rPr>
          <w:spacing w:val="-1"/>
          <w:w w:val="95"/>
          <w:sz w:val="21"/>
        </w:rPr>
        <w:t>脊髓小脑变性症必须由医院诊断，并有以下证据支持：</w:t>
      </w:r>
    </w:p>
    <w:p>
      <w:pPr>
        <w:pStyle w:val="3"/>
        <w:spacing w:before="4"/>
        <w:ind w:left="212"/>
      </w:pPr>
      <w:r>
        <w:rPr>
          <w:w w:val="95"/>
        </w:rPr>
        <w:t>①影</w:t>
      </w:r>
      <w:r>
        <w:rPr>
          <w:spacing w:val="-1"/>
          <w:w w:val="95"/>
        </w:rPr>
        <w:t>像学检查证实存在小脑萎缩；</w:t>
      </w:r>
    </w:p>
    <w:p>
      <w:pPr>
        <w:pStyle w:val="3"/>
        <w:spacing w:before="5"/>
        <w:ind w:left="212"/>
      </w:pPr>
      <w:r>
        <w:rPr>
          <w:w w:val="95"/>
        </w:rPr>
        <w:t>②临</w:t>
      </w:r>
      <w:r>
        <w:rPr>
          <w:spacing w:val="-1"/>
          <w:w w:val="95"/>
        </w:rPr>
        <w:t>床表现存在共济失调、语言障碍和肌张力异常。</w:t>
      </w:r>
    </w:p>
    <w:p>
      <w:pPr>
        <w:pStyle w:val="8"/>
        <w:numPr>
          <w:ilvl w:val="0"/>
          <w:numId w:val="62"/>
        </w:numPr>
        <w:tabs>
          <w:tab w:val="left" w:pos="475"/>
        </w:tabs>
        <w:spacing w:before="2" w:after="0" w:line="244" w:lineRule="auto"/>
        <w:ind w:left="212" w:right="363" w:firstLine="0"/>
        <w:jc w:val="left"/>
        <w:rPr>
          <w:sz w:val="21"/>
        </w:rPr>
      </w:pPr>
      <w:r>
        <w:rPr>
          <w:spacing w:val="-7"/>
          <w:w w:val="99"/>
          <w:sz w:val="21"/>
        </w:rPr>
        <w:t>被保险人运动功能严重障碍，自主生活能力完全丧失，无法独立完成六项基本</w:t>
      </w:r>
      <w:r>
        <w:rPr>
          <w:spacing w:val="-1"/>
          <w:w w:val="99"/>
          <w:sz w:val="21"/>
        </w:rPr>
        <w:t>日常生活活动中的三项或三项以上。</w:t>
      </w:r>
    </w:p>
    <w:p>
      <w:pPr>
        <w:spacing w:after="0" w:line="244" w:lineRule="auto"/>
        <w:jc w:val="left"/>
        <w:rPr>
          <w:sz w:val="21"/>
        </w:rPr>
        <w:sectPr>
          <w:type w:val="continuous"/>
          <w:pgSz w:w="11910" w:h="16840"/>
          <w:pgMar w:top="1060" w:right="980" w:bottom="280" w:left="920" w:header="720" w:footer="720" w:gutter="0"/>
          <w:cols w:equalWidth="0" w:num="2">
            <w:col w:w="2039" w:space="90"/>
            <w:col w:w="7881"/>
          </w:cols>
        </w:sectPr>
      </w:pPr>
    </w:p>
    <w:p>
      <w:pPr>
        <w:pStyle w:val="8"/>
        <w:numPr>
          <w:ilvl w:val="2"/>
          <w:numId w:val="59"/>
        </w:numPr>
        <w:tabs>
          <w:tab w:val="left" w:pos="950"/>
        </w:tabs>
        <w:spacing w:before="73" w:after="0" w:line="213" w:lineRule="auto"/>
        <w:ind w:left="949" w:right="38" w:hanging="737"/>
        <w:jc w:val="left"/>
        <w:rPr>
          <w:rFonts w:hint="eastAsia" w:ascii="华文楷体" w:eastAsia="华文楷体"/>
          <w:b/>
          <w:sz w:val="21"/>
        </w:rPr>
      </w:pPr>
      <w:r>
        <w:rPr>
          <w:rFonts w:hint="eastAsia" w:ascii="华文楷体" w:eastAsia="华文楷体"/>
          <w:b/>
          <w:spacing w:val="-2"/>
          <w:sz w:val="21"/>
        </w:rPr>
        <w:t>心脏粘液瘤</w:t>
      </w:r>
      <w:r>
        <w:rPr>
          <w:rFonts w:hint="eastAsia" w:ascii="华文楷体" w:eastAsia="华文楷体"/>
          <w:b/>
          <w:spacing w:val="-6"/>
          <w:sz w:val="21"/>
        </w:rPr>
        <w:t>手术</w:t>
      </w:r>
    </w:p>
    <w:p>
      <w:pPr>
        <w:pStyle w:val="3"/>
        <w:spacing w:before="67" w:line="326" w:lineRule="auto"/>
        <w:ind w:left="212" w:right="1364"/>
      </w:pPr>
      <w:r>
        <w:br w:type="column"/>
      </w:r>
      <w:r>
        <w:rPr>
          <w:spacing w:val="-1"/>
          <w:w w:val="99"/>
        </w:rPr>
        <w:t>指为了治疗心脏粘液瘤，实际实施了开胸开心心脏粘液瘤切除手术。</w:t>
      </w:r>
      <w:r>
        <w:rPr>
          <w:color w:val="000000"/>
          <w:spacing w:val="-1"/>
          <w:w w:val="99"/>
          <w:shd w:val="clear" w:color="auto" w:fill="E4E4E4"/>
        </w:rPr>
        <w:t>经导管介入手术治疗不在保障范围内。</w:t>
      </w:r>
    </w:p>
    <w:p>
      <w:pPr>
        <w:spacing w:after="0" w:line="326" w:lineRule="auto"/>
        <w:sectPr>
          <w:pgSz w:w="11910" w:h="16840"/>
          <w:pgMar w:top="1220" w:right="980" w:bottom="280" w:left="920" w:header="720" w:footer="720" w:gutter="0"/>
          <w:cols w:equalWidth="0" w:num="2">
            <w:col w:w="2039" w:space="90"/>
            <w:col w:w="7881"/>
          </w:cols>
        </w:sectPr>
      </w:pPr>
    </w:p>
    <w:p>
      <w:pPr>
        <w:pStyle w:val="3"/>
        <w:spacing w:before="11"/>
        <w:rPr>
          <w:sz w:val="10"/>
        </w:rPr>
      </w:pPr>
    </w:p>
    <w:p>
      <w:pPr>
        <w:spacing w:after="0"/>
        <w:rPr>
          <w:sz w:val="10"/>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4"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严重心脏衰</w:t>
      </w:r>
    </w:p>
    <w:p>
      <w:pPr>
        <w:spacing w:before="4" w:line="213" w:lineRule="auto"/>
        <w:ind w:left="949" w:right="0" w:firstLine="0"/>
        <w:jc w:val="left"/>
        <w:rPr>
          <w:rFonts w:hint="eastAsia" w:ascii="华文楷体" w:eastAsia="华文楷体"/>
          <w:b/>
          <w:sz w:val="21"/>
        </w:rPr>
      </w:pPr>
      <w:r>
        <w:rPr>
          <w:rFonts w:hint="eastAsia" w:ascii="华文楷体" w:eastAsia="华文楷体"/>
          <w:b/>
          <w:spacing w:val="-7"/>
          <w:sz w:val="21"/>
        </w:rPr>
        <w:t xml:space="preserve">竭 </w:t>
      </w:r>
      <w:r>
        <w:rPr>
          <w:rFonts w:ascii="Times New Roman" w:eastAsia="Times New Roman"/>
          <w:b/>
          <w:sz w:val="21"/>
        </w:rPr>
        <w:t>CRT</w:t>
      </w:r>
      <w:r>
        <w:rPr>
          <w:rFonts w:ascii="Times New Roman" w:eastAsia="Times New Roman"/>
          <w:b/>
          <w:spacing w:val="-13"/>
          <w:sz w:val="21"/>
        </w:rPr>
        <w:t xml:space="preserve"> </w:t>
      </w:r>
      <w:r>
        <w:rPr>
          <w:rFonts w:hint="eastAsia" w:ascii="华文楷体" w:eastAsia="华文楷体"/>
          <w:b/>
          <w:sz w:val="21"/>
        </w:rPr>
        <w:t>心脏</w:t>
      </w:r>
      <w:r>
        <w:rPr>
          <w:rFonts w:hint="eastAsia" w:ascii="华文楷体" w:eastAsia="华文楷体"/>
          <w:b/>
          <w:spacing w:val="-2"/>
          <w:sz w:val="21"/>
        </w:rPr>
        <w:t>再同步治疗</w:t>
      </w:r>
    </w:p>
    <w:p>
      <w:pPr>
        <w:pStyle w:val="3"/>
        <w:spacing w:before="92" w:line="242" w:lineRule="auto"/>
        <w:ind w:left="180" w:right="356"/>
        <w:jc w:val="both"/>
      </w:pPr>
      <w:r>
        <w:br w:type="column"/>
      </w:r>
      <w:r>
        <w:rPr>
          <w:spacing w:val="-3"/>
          <w:w w:val="99"/>
        </w:rPr>
        <w:t xml:space="preserve">指因缺血性心脏病或扩张性心肌病导致慢性严重心脏衰竭，被保险人实际接受了 </w:t>
      </w:r>
      <w:r>
        <w:rPr>
          <w:rFonts w:ascii="Times New Roman" w:eastAsia="Times New Roman"/>
          <w:spacing w:val="-1"/>
          <w:w w:val="99"/>
        </w:rPr>
        <w:t>CR</w:t>
      </w:r>
      <w:r>
        <w:rPr>
          <w:rFonts w:ascii="Times New Roman" w:eastAsia="Times New Roman"/>
          <w:w w:val="99"/>
        </w:rPr>
        <w:t>T</w:t>
      </w:r>
      <w:r>
        <w:rPr>
          <w:rFonts w:ascii="Times New Roman" w:eastAsia="Times New Roman"/>
          <w:spacing w:val="2"/>
        </w:rPr>
        <w:t xml:space="preserve"> </w:t>
      </w:r>
      <w:r>
        <w:rPr>
          <w:spacing w:val="-8"/>
          <w:w w:val="99"/>
        </w:rPr>
        <w:t>治疗，以矫正心室收缩不协调和改善心脏功能。接受治疗之前</w:t>
      </w:r>
      <w:r>
        <w:rPr>
          <w:b/>
          <w:spacing w:val="1"/>
          <w:w w:val="99"/>
        </w:rPr>
        <w:t>必须满足下列所有条件</w:t>
      </w:r>
      <w:r>
        <w:rPr>
          <w:w w:val="99"/>
        </w:rPr>
        <w:t>：</w:t>
      </w:r>
    </w:p>
    <w:p>
      <w:pPr>
        <w:pStyle w:val="8"/>
        <w:numPr>
          <w:ilvl w:val="0"/>
          <w:numId w:val="63"/>
        </w:numPr>
        <w:tabs>
          <w:tab w:val="left" w:pos="443"/>
        </w:tabs>
        <w:spacing w:before="3" w:after="0" w:line="240" w:lineRule="auto"/>
        <w:ind w:left="442" w:right="0" w:hanging="263"/>
        <w:jc w:val="both"/>
        <w:rPr>
          <w:rFonts w:ascii="Times New Roman" w:eastAsia="Times New Roman"/>
          <w:sz w:val="21"/>
        </w:rPr>
      </w:pPr>
      <w:r>
        <w:rPr>
          <w:w w:val="95"/>
          <w:sz w:val="21"/>
        </w:rPr>
        <w:t>心功能衰竭程度达到纽约心脏病学会的心功能分级标准之心功能</w:t>
      </w:r>
      <w:r>
        <w:rPr>
          <w:spacing w:val="39"/>
          <w:sz w:val="21"/>
        </w:rPr>
        <w:t xml:space="preserve"> </w:t>
      </w:r>
      <w:r>
        <w:rPr>
          <w:rFonts w:ascii="Times New Roman" w:eastAsia="Times New Roman"/>
          <w:w w:val="95"/>
          <w:sz w:val="21"/>
        </w:rPr>
        <w:t>III</w:t>
      </w:r>
      <w:r>
        <w:rPr>
          <w:rFonts w:ascii="Times New Roman" w:eastAsia="Times New Roman"/>
          <w:spacing w:val="65"/>
          <w:w w:val="150"/>
          <w:sz w:val="21"/>
        </w:rPr>
        <w:t xml:space="preserve"> </w:t>
      </w:r>
      <w:r>
        <w:rPr>
          <w:w w:val="95"/>
          <w:sz w:val="21"/>
        </w:rPr>
        <w:t>级或</w:t>
      </w:r>
      <w:r>
        <w:rPr>
          <w:spacing w:val="40"/>
          <w:sz w:val="21"/>
        </w:rPr>
        <w:t xml:space="preserve"> </w:t>
      </w:r>
      <w:r>
        <w:rPr>
          <w:rFonts w:ascii="Times New Roman" w:eastAsia="Times New Roman"/>
          <w:spacing w:val="-5"/>
          <w:w w:val="95"/>
          <w:sz w:val="21"/>
        </w:rPr>
        <w:t>IV</w:t>
      </w:r>
    </w:p>
    <w:p>
      <w:pPr>
        <w:pStyle w:val="3"/>
        <w:spacing w:before="2"/>
        <w:ind w:left="180"/>
      </w:pPr>
      <w:r>
        <w:rPr>
          <w:w w:val="95"/>
        </w:rPr>
        <w:t>级</w:t>
      </w:r>
      <w:r>
        <w:rPr>
          <w:spacing w:val="-10"/>
        </w:rPr>
        <w:t>；</w:t>
      </w:r>
    </w:p>
    <w:p>
      <w:pPr>
        <w:pStyle w:val="8"/>
        <w:numPr>
          <w:ilvl w:val="0"/>
          <w:numId w:val="63"/>
        </w:numPr>
        <w:tabs>
          <w:tab w:val="left" w:pos="443"/>
        </w:tabs>
        <w:spacing w:before="4" w:after="0" w:line="240" w:lineRule="auto"/>
        <w:ind w:left="442" w:right="0" w:hanging="263"/>
        <w:jc w:val="left"/>
        <w:rPr>
          <w:sz w:val="21"/>
        </w:rPr>
      </w:pPr>
      <w:r>
        <w:rPr>
          <w:w w:val="95"/>
          <w:sz w:val="21"/>
        </w:rPr>
        <w:t>左室射血分数低于</w:t>
      </w:r>
      <w:r>
        <w:rPr>
          <w:spacing w:val="19"/>
          <w:sz w:val="21"/>
        </w:rPr>
        <w:t xml:space="preserve"> </w:t>
      </w:r>
      <w:r>
        <w:rPr>
          <w:rFonts w:ascii="Times New Roman" w:eastAsia="Times New Roman"/>
          <w:spacing w:val="-4"/>
          <w:w w:val="95"/>
          <w:sz w:val="21"/>
        </w:rPr>
        <w:t>35%</w:t>
      </w:r>
      <w:r>
        <w:rPr>
          <w:spacing w:val="-4"/>
          <w:w w:val="95"/>
          <w:sz w:val="21"/>
        </w:rPr>
        <w:t>；</w:t>
      </w:r>
    </w:p>
    <w:p>
      <w:pPr>
        <w:pStyle w:val="8"/>
        <w:numPr>
          <w:ilvl w:val="0"/>
          <w:numId w:val="63"/>
        </w:numPr>
        <w:tabs>
          <w:tab w:val="left" w:pos="443"/>
        </w:tabs>
        <w:spacing w:before="2" w:after="0" w:line="240" w:lineRule="auto"/>
        <w:ind w:left="442" w:right="0" w:hanging="263"/>
        <w:jc w:val="left"/>
        <w:rPr>
          <w:sz w:val="21"/>
        </w:rPr>
      </w:pPr>
      <w:r>
        <w:rPr>
          <w:spacing w:val="-1"/>
          <w:w w:val="95"/>
          <w:sz w:val="21"/>
        </w:rPr>
        <w:t>左室舒张末期内径≥</w:t>
      </w:r>
      <w:r>
        <w:rPr>
          <w:rFonts w:ascii="Times New Roman" w:hAnsi="Times New Roman" w:eastAsia="Times New Roman"/>
          <w:spacing w:val="-2"/>
          <w:w w:val="95"/>
          <w:sz w:val="21"/>
        </w:rPr>
        <w:t>55mm</w:t>
      </w:r>
      <w:r>
        <w:rPr>
          <w:spacing w:val="-2"/>
          <w:w w:val="95"/>
          <w:sz w:val="21"/>
        </w:rPr>
        <w:t>；</w:t>
      </w:r>
    </w:p>
    <w:p>
      <w:pPr>
        <w:pStyle w:val="8"/>
        <w:numPr>
          <w:ilvl w:val="0"/>
          <w:numId w:val="63"/>
        </w:numPr>
        <w:tabs>
          <w:tab w:val="left" w:pos="443"/>
        </w:tabs>
        <w:spacing w:before="5" w:after="0" w:line="240" w:lineRule="auto"/>
        <w:ind w:left="442" w:right="0" w:hanging="263"/>
        <w:jc w:val="left"/>
        <w:rPr>
          <w:sz w:val="21"/>
        </w:rPr>
      </w:pPr>
      <w:r>
        <w:rPr>
          <w:rFonts w:ascii="Times New Roman" w:hAnsi="Times New Roman" w:eastAsia="Times New Roman"/>
          <w:sz w:val="21"/>
        </w:rPr>
        <w:t>QRS</w:t>
      </w:r>
      <w:r>
        <w:rPr>
          <w:rFonts w:ascii="Times New Roman" w:hAnsi="Times New Roman" w:eastAsia="Times New Roman"/>
          <w:spacing w:val="-8"/>
          <w:sz w:val="21"/>
        </w:rPr>
        <w:t xml:space="preserve"> </w:t>
      </w:r>
      <w:r>
        <w:rPr>
          <w:spacing w:val="-1"/>
          <w:sz w:val="21"/>
        </w:rPr>
        <w:t>时间≥</w:t>
      </w:r>
      <w:r>
        <w:rPr>
          <w:rFonts w:ascii="Times New Roman" w:hAnsi="Times New Roman" w:eastAsia="Times New Roman"/>
          <w:spacing w:val="-2"/>
          <w:sz w:val="21"/>
        </w:rPr>
        <w:t>130msec</w:t>
      </w:r>
      <w:r>
        <w:rPr>
          <w:spacing w:val="-2"/>
          <w:sz w:val="21"/>
        </w:rPr>
        <w:t>；</w:t>
      </w:r>
    </w:p>
    <w:p>
      <w:pPr>
        <w:pStyle w:val="8"/>
        <w:numPr>
          <w:ilvl w:val="0"/>
          <w:numId w:val="63"/>
        </w:numPr>
        <w:tabs>
          <w:tab w:val="left" w:pos="443"/>
        </w:tabs>
        <w:spacing w:before="2" w:after="0" w:line="240" w:lineRule="auto"/>
        <w:ind w:left="442" w:right="0" w:hanging="263"/>
        <w:jc w:val="left"/>
        <w:rPr>
          <w:sz w:val="21"/>
        </w:rPr>
      </w:pPr>
      <w:r>
        <w:rPr>
          <w:spacing w:val="-1"/>
          <w:w w:val="95"/>
          <w:sz w:val="21"/>
        </w:rPr>
        <w:t>药物治疗效果不佳，仍有症状。</w:t>
      </w:r>
    </w:p>
    <w:p>
      <w:pPr>
        <w:spacing w:after="0" w:line="240" w:lineRule="auto"/>
        <w:jc w:val="left"/>
        <w:rPr>
          <w:sz w:val="21"/>
        </w:rPr>
        <w:sectPr>
          <w:type w:val="continuous"/>
          <w:pgSz w:w="11910" w:h="16840"/>
          <w:pgMar w:top="1060" w:right="980" w:bottom="280" w:left="920" w:header="720" w:footer="720" w:gutter="0"/>
          <w:cols w:equalWidth="0" w:num="2">
            <w:col w:w="2121" w:space="40"/>
            <w:col w:w="7849"/>
          </w:cols>
        </w:sectPr>
      </w:pPr>
    </w:p>
    <w:p>
      <w:pPr>
        <w:pStyle w:val="3"/>
        <w:spacing w:before="7"/>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3" w:after="0" w:line="323" w:lineRule="exact"/>
        <w:ind w:left="949" w:right="0" w:hanging="738"/>
        <w:jc w:val="left"/>
        <w:rPr>
          <w:rFonts w:hint="eastAsia" w:ascii="华文楷体" w:eastAsia="华文楷体"/>
          <w:b/>
          <w:sz w:val="21"/>
        </w:rPr>
      </w:pPr>
      <w:r>
        <w:rPr>
          <w:rFonts w:hint="eastAsia" w:ascii="华文楷体" w:eastAsia="华文楷体"/>
          <w:b/>
          <w:spacing w:val="-2"/>
          <w:w w:val="95"/>
          <w:sz w:val="21"/>
        </w:rPr>
        <w:t>头臂动脉型</w:t>
      </w:r>
    </w:p>
    <w:p>
      <w:pPr>
        <w:spacing w:before="5" w:line="213" w:lineRule="auto"/>
        <w:ind w:left="949" w:right="38" w:firstLine="0"/>
        <w:jc w:val="both"/>
        <w:rPr>
          <w:rFonts w:hint="eastAsia" w:ascii="华文楷体" w:eastAsia="华文楷体"/>
          <w:b/>
          <w:sz w:val="21"/>
        </w:rPr>
      </w:pPr>
      <w:r>
        <w:rPr>
          <w:rFonts w:hint="eastAsia" w:ascii="华文楷体" w:eastAsia="华文楷体"/>
          <w:b/>
          <w:spacing w:val="-2"/>
          <w:sz w:val="21"/>
        </w:rPr>
        <w:t>多发性大动脉炎旁路移</w:t>
      </w:r>
      <w:r>
        <w:rPr>
          <w:rFonts w:hint="eastAsia" w:ascii="华文楷体" w:eastAsia="华文楷体"/>
          <w:b/>
          <w:spacing w:val="-4"/>
          <w:sz w:val="21"/>
        </w:rPr>
        <w:t>植手术</w:t>
      </w:r>
    </w:p>
    <w:p>
      <w:pPr>
        <w:pStyle w:val="3"/>
        <w:spacing w:before="93" w:line="242" w:lineRule="auto"/>
        <w:ind w:left="212" w:right="361"/>
        <w:jc w:val="both"/>
      </w:pPr>
      <w:r>
        <w:br w:type="column"/>
      </w:r>
      <w:r>
        <w:rPr>
          <w:spacing w:val="-5"/>
          <w:w w:val="99"/>
        </w:rPr>
        <w:t>多发性大动脉炎</w:t>
      </w:r>
      <w:r>
        <w:rPr>
          <w:spacing w:val="2"/>
          <w:w w:val="99"/>
        </w:rPr>
        <w:t>（</w:t>
      </w:r>
      <w:r>
        <w:rPr>
          <w:spacing w:val="-1"/>
          <w:w w:val="99"/>
        </w:rPr>
        <w:t>高安氏动脉炎</w:t>
      </w:r>
      <w:r>
        <w:rPr>
          <w:spacing w:val="-25"/>
          <w:w w:val="99"/>
        </w:rPr>
        <w:t>）</w:t>
      </w:r>
      <w:r>
        <w:rPr>
          <w:spacing w:val="-1"/>
          <w:w w:val="99"/>
        </w:rPr>
        <w:t>是一种发生在主动脉和其主要分支的慢性炎症</w:t>
      </w:r>
      <w:r>
        <w:rPr>
          <w:spacing w:val="-7"/>
          <w:w w:val="99"/>
        </w:rPr>
        <w:t>性动脉疾病，表现为受累动脉狭窄或闭塞。头臂动脉型多发性大动脉炎是指多发</w:t>
      </w:r>
      <w:r>
        <w:rPr>
          <w:spacing w:val="2"/>
          <w:w w:val="99"/>
        </w:rPr>
        <w:t>性大动脉炎头臂动脉型</w:t>
      </w:r>
      <w:r>
        <w:rPr>
          <w:spacing w:val="-1"/>
          <w:w w:val="99"/>
        </w:rPr>
        <w:t>（</w:t>
      </w:r>
      <w:r>
        <w:rPr>
          <w:rFonts w:ascii="Times New Roman" w:eastAsia="Times New Roman"/>
          <w:w w:val="99"/>
        </w:rPr>
        <w:t>I</w:t>
      </w:r>
      <w:r>
        <w:rPr>
          <w:rFonts w:ascii="Times New Roman" w:eastAsia="Times New Roman"/>
          <w:spacing w:val="2"/>
        </w:rPr>
        <w:t xml:space="preserve"> </w:t>
      </w:r>
      <w:r>
        <w:rPr>
          <w:spacing w:val="2"/>
          <w:w w:val="99"/>
        </w:rPr>
        <w:t>型），</w:t>
      </w:r>
      <w:r>
        <w:rPr>
          <w:spacing w:val="1"/>
          <w:w w:val="99"/>
        </w:rPr>
        <w:t>又称为无脉症。被保险人被明确诊断为头臂动</w:t>
      </w:r>
      <w:r>
        <w:rPr>
          <w:spacing w:val="-2"/>
          <w:w w:val="99"/>
        </w:rPr>
        <w:t>脉型多发性大动脉炎并且实际接受了经胸部切开进行的无名动脉</w:t>
      </w:r>
      <w:r>
        <w:rPr>
          <w:spacing w:val="2"/>
          <w:w w:val="99"/>
        </w:rPr>
        <w:t>（</w:t>
      </w:r>
      <w:r>
        <w:rPr>
          <w:spacing w:val="-1"/>
          <w:w w:val="99"/>
        </w:rPr>
        <w:t>头臂干</w:t>
      </w:r>
      <w:r>
        <w:rPr>
          <w:spacing w:val="-15"/>
          <w:w w:val="99"/>
        </w:rPr>
        <w:t>）</w:t>
      </w:r>
      <w:r>
        <w:rPr>
          <w:spacing w:val="-8"/>
          <w:w w:val="99"/>
        </w:rPr>
        <w:t>、颈</w:t>
      </w:r>
      <w:r>
        <w:rPr>
          <w:spacing w:val="-1"/>
          <w:w w:val="99"/>
        </w:rPr>
        <w:t>总动脉、锁骨下动脉旁路移植手术。</w:t>
      </w:r>
    </w:p>
    <w:p>
      <w:pPr>
        <w:pStyle w:val="3"/>
        <w:spacing w:before="96" w:line="244" w:lineRule="auto"/>
        <w:ind w:left="212" w:right="363"/>
      </w:pPr>
      <w:r>
        <w:rPr>
          <w:color w:val="000000"/>
          <w:spacing w:val="-2"/>
          <w:w w:val="95"/>
          <w:shd w:val="clear" w:color="auto" w:fill="E4E4E4"/>
        </w:rPr>
        <w:t>非开胸的血管旁路移植手术、因其他病因而进行的旁路移植手术，对其他动脉进</w:t>
      </w:r>
      <w:r>
        <w:rPr>
          <w:color w:val="000000"/>
          <w:spacing w:val="80"/>
          <w:w w:val="150"/>
          <w:shd w:val="clear" w:color="auto" w:fill="E4E4E4"/>
        </w:rPr>
        <w:t xml:space="preserve">                                       </w:t>
      </w:r>
      <w:r>
        <w:rPr>
          <w:color w:val="000000"/>
          <w:spacing w:val="-2"/>
          <w:shd w:val="clear" w:color="auto" w:fill="E4E4E4"/>
        </w:rPr>
        <w:t>行的旁路移植手术，经皮经导管进行的血管内手术不在保障范围内。</w:t>
      </w:r>
    </w:p>
    <w:p>
      <w:pPr>
        <w:spacing w:after="0" w:line="244" w:lineRule="auto"/>
        <w:sectPr>
          <w:type w:val="continuous"/>
          <w:pgSz w:w="11910" w:h="16840"/>
          <w:pgMar w:top="1060" w:right="980" w:bottom="280" w:left="920" w:header="720" w:footer="720" w:gutter="0"/>
          <w:cols w:equalWidth="0" w:num="2">
            <w:col w:w="2039" w:space="90"/>
            <w:col w:w="7881"/>
          </w:cols>
        </w:sectPr>
      </w:pPr>
    </w:p>
    <w:p>
      <w:pPr>
        <w:pStyle w:val="3"/>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100" w:after="0" w:line="211" w:lineRule="auto"/>
        <w:ind w:left="949" w:right="38" w:hanging="737"/>
        <w:jc w:val="left"/>
        <w:rPr>
          <w:rFonts w:hint="eastAsia" w:ascii="华文楷体" w:eastAsia="华文楷体"/>
          <w:b/>
          <w:sz w:val="21"/>
        </w:rPr>
      </w:pPr>
      <w:r>
        <w:rPr>
          <w:rFonts w:hint="eastAsia" w:ascii="华文楷体" w:eastAsia="华文楷体"/>
          <w:b/>
          <w:spacing w:val="-2"/>
          <w:sz w:val="21"/>
        </w:rPr>
        <w:t>严重肺结节</w:t>
      </w:r>
      <w:r>
        <w:rPr>
          <w:rFonts w:hint="eastAsia" w:ascii="华文楷体" w:eastAsia="华文楷体"/>
          <w:b/>
          <w:spacing w:val="-10"/>
          <w:sz w:val="21"/>
        </w:rPr>
        <w:t>病</w:t>
      </w:r>
    </w:p>
    <w:p>
      <w:pPr>
        <w:pStyle w:val="3"/>
        <w:spacing w:before="92" w:line="242" w:lineRule="auto"/>
        <w:ind w:left="212" w:right="361"/>
        <w:jc w:val="both"/>
      </w:pPr>
      <w:r>
        <w:br w:type="column"/>
      </w:r>
      <w:r>
        <w:rPr>
          <w:spacing w:val="-4"/>
          <w:w w:val="99"/>
        </w:rPr>
        <w:t>结节病是一种原因未明的慢性肉芽肿病，可侵犯全身多个器官，以肺和淋巴结受</w:t>
      </w:r>
      <w:r>
        <w:rPr>
          <w:spacing w:val="-5"/>
          <w:w w:val="99"/>
        </w:rPr>
        <w:t>累最为常见。严重肺结节病表现为肺的广泛纤维化导致慢性呼吸功能衰竭，</w:t>
      </w:r>
      <w:r>
        <w:rPr>
          <w:b/>
          <w:spacing w:val="1"/>
          <w:w w:val="99"/>
        </w:rPr>
        <w:t>并须</w:t>
      </w:r>
      <w:r>
        <w:rPr>
          <w:b/>
          <w:w w:val="99"/>
        </w:rPr>
        <w:t>满足下列全部条件</w:t>
      </w:r>
      <w:r>
        <w:rPr>
          <w:w w:val="99"/>
        </w:rPr>
        <w:t>：</w:t>
      </w:r>
    </w:p>
    <w:p>
      <w:pPr>
        <w:pStyle w:val="8"/>
        <w:numPr>
          <w:ilvl w:val="0"/>
          <w:numId w:val="64"/>
        </w:numPr>
        <w:tabs>
          <w:tab w:val="left" w:pos="475"/>
        </w:tabs>
        <w:spacing w:before="3" w:after="0" w:line="269" w:lineRule="exact"/>
        <w:ind w:left="474" w:right="0" w:hanging="263"/>
        <w:jc w:val="both"/>
        <w:rPr>
          <w:sz w:val="21"/>
        </w:rPr>
      </w:pPr>
      <w:r>
        <w:rPr>
          <w:spacing w:val="-1"/>
          <w:w w:val="95"/>
          <w:sz w:val="21"/>
        </w:rPr>
        <w:t xml:space="preserve">肺结节病的 </w:t>
      </w:r>
      <w:r>
        <w:rPr>
          <w:rFonts w:ascii="Times New Roman" w:eastAsia="Times New Roman"/>
          <w:w w:val="95"/>
          <w:sz w:val="21"/>
        </w:rPr>
        <w:t>X</w:t>
      </w:r>
      <w:r>
        <w:rPr>
          <w:rFonts w:ascii="Times New Roman" w:eastAsia="Times New Roman"/>
          <w:spacing w:val="42"/>
          <w:sz w:val="21"/>
        </w:rPr>
        <w:t xml:space="preserve"> </w:t>
      </w:r>
      <w:r>
        <w:rPr>
          <w:w w:val="95"/>
          <w:sz w:val="21"/>
        </w:rPr>
        <w:t>线分期为</w:t>
      </w:r>
      <w:r>
        <w:rPr>
          <w:spacing w:val="-5"/>
          <w:sz w:val="21"/>
        </w:rPr>
        <w:t xml:space="preserve"> </w:t>
      </w:r>
      <w:r>
        <w:rPr>
          <w:rFonts w:ascii="Times New Roman" w:eastAsia="Times New Roman"/>
          <w:w w:val="95"/>
          <w:sz w:val="21"/>
        </w:rPr>
        <w:t>IV</w:t>
      </w:r>
      <w:r>
        <w:rPr>
          <w:rFonts w:ascii="Times New Roman" w:eastAsia="Times New Roman"/>
          <w:spacing w:val="42"/>
          <w:sz w:val="21"/>
        </w:rPr>
        <w:t xml:space="preserve"> </w:t>
      </w:r>
      <w:r>
        <w:rPr>
          <w:spacing w:val="-1"/>
          <w:w w:val="95"/>
          <w:sz w:val="21"/>
        </w:rPr>
        <w:t>期，即广泛肺纤维化；</w:t>
      </w:r>
    </w:p>
    <w:p>
      <w:pPr>
        <w:pStyle w:val="8"/>
        <w:numPr>
          <w:ilvl w:val="0"/>
          <w:numId w:val="64"/>
        </w:numPr>
        <w:tabs>
          <w:tab w:val="left" w:pos="475"/>
        </w:tabs>
        <w:spacing w:before="0" w:after="0" w:line="269" w:lineRule="exact"/>
        <w:ind w:left="474" w:right="0" w:hanging="263"/>
        <w:jc w:val="both"/>
        <w:rPr>
          <w:sz w:val="21"/>
        </w:rPr>
      </w:pPr>
      <w:r>
        <w:rPr>
          <w:w w:val="95"/>
          <w:position w:val="2"/>
          <w:sz w:val="21"/>
        </w:rPr>
        <w:t>永久不可逆性的慢性呼吸功能衰竭，临床持续</w:t>
      </w:r>
      <w:r>
        <w:rPr>
          <w:spacing w:val="68"/>
          <w:w w:val="150"/>
          <w:position w:val="2"/>
          <w:sz w:val="21"/>
        </w:rPr>
        <w:t xml:space="preserve"> </w:t>
      </w:r>
      <w:r>
        <w:rPr>
          <w:rFonts w:ascii="Times New Roman" w:eastAsia="Times New Roman"/>
          <w:w w:val="95"/>
          <w:position w:val="2"/>
          <w:sz w:val="21"/>
        </w:rPr>
        <w:t>180</w:t>
      </w:r>
      <w:r>
        <w:rPr>
          <w:rFonts w:ascii="Times New Roman" w:eastAsia="Times New Roman"/>
          <w:spacing w:val="61"/>
          <w:position w:val="2"/>
          <w:sz w:val="21"/>
        </w:rPr>
        <w:t xml:space="preserve">  </w:t>
      </w:r>
      <w:r>
        <w:rPr>
          <w:w w:val="95"/>
          <w:position w:val="2"/>
          <w:sz w:val="21"/>
        </w:rPr>
        <w:t>日动脉血氧分压</w:t>
      </w:r>
      <w:r>
        <w:rPr>
          <w:spacing w:val="-2"/>
          <w:w w:val="95"/>
          <w:position w:val="2"/>
          <w:sz w:val="21"/>
        </w:rPr>
        <w:t>（</w:t>
      </w:r>
      <w:r>
        <w:rPr>
          <w:rFonts w:ascii="Times New Roman" w:eastAsia="Times New Roman"/>
          <w:spacing w:val="-2"/>
          <w:w w:val="95"/>
          <w:position w:val="2"/>
          <w:sz w:val="21"/>
        </w:rPr>
        <w:t>PaO</w:t>
      </w:r>
      <w:r>
        <w:rPr>
          <w:rFonts w:ascii="Times New Roman" w:eastAsia="Times New Roman"/>
          <w:spacing w:val="-2"/>
          <w:w w:val="95"/>
          <w:sz w:val="13"/>
        </w:rPr>
        <w:t>2</w:t>
      </w:r>
      <w:r>
        <w:rPr>
          <w:spacing w:val="-2"/>
          <w:w w:val="95"/>
          <w:position w:val="2"/>
          <w:sz w:val="21"/>
        </w:rPr>
        <w:t>）</w:t>
      </w:r>
    </w:p>
    <w:p>
      <w:pPr>
        <w:pStyle w:val="3"/>
        <w:spacing w:before="2"/>
        <w:ind w:left="212"/>
        <w:jc w:val="both"/>
      </w:pPr>
      <w:r>
        <w:rPr>
          <w:rFonts w:ascii="Times New Roman" w:eastAsia="Times New Roman"/>
          <w:w w:val="95"/>
          <w:position w:val="2"/>
        </w:rPr>
        <w:t>&lt;50mmHg</w:t>
      </w:r>
      <w:r>
        <w:rPr>
          <w:rFonts w:ascii="Times New Roman" w:eastAsia="Times New Roman"/>
          <w:spacing w:val="57"/>
          <w:position w:val="2"/>
        </w:rPr>
        <w:t xml:space="preserve">  </w:t>
      </w:r>
      <w:r>
        <w:rPr>
          <w:w w:val="95"/>
          <w:position w:val="2"/>
        </w:rPr>
        <w:t>和动脉血氧饱和度（</w:t>
      </w:r>
      <w:r>
        <w:rPr>
          <w:rFonts w:ascii="Times New Roman" w:eastAsia="Times New Roman"/>
          <w:w w:val="95"/>
          <w:position w:val="2"/>
        </w:rPr>
        <w:t>SaO</w:t>
      </w:r>
      <w:r>
        <w:rPr>
          <w:rFonts w:ascii="Times New Roman" w:eastAsia="Times New Roman"/>
          <w:w w:val="95"/>
          <w:sz w:val="13"/>
        </w:rPr>
        <w:t>2</w:t>
      </w:r>
      <w:r>
        <w:rPr>
          <w:w w:val="95"/>
          <w:position w:val="2"/>
        </w:rPr>
        <w:t>）</w:t>
      </w:r>
      <w:r>
        <w:rPr>
          <w:rFonts w:ascii="Times New Roman" w:eastAsia="Times New Roman"/>
          <w:w w:val="95"/>
          <w:position w:val="2"/>
        </w:rPr>
        <w:t>&lt;80%</w:t>
      </w:r>
      <w:r>
        <w:rPr>
          <w:spacing w:val="-10"/>
          <w:w w:val="95"/>
          <w:position w:val="2"/>
        </w:rPr>
        <w:t>。</w:t>
      </w:r>
    </w:p>
    <w:p>
      <w:pPr>
        <w:spacing w:after="0"/>
        <w:jc w:val="both"/>
        <w:sectPr>
          <w:type w:val="continuous"/>
          <w:pgSz w:w="11910" w:h="16840"/>
          <w:pgMar w:top="1060" w:right="980" w:bottom="280" w:left="920" w:header="720" w:footer="720" w:gutter="0"/>
          <w:cols w:equalWidth="0" w:num="2">
            <w:col w:w="2039" w:space="90"/>
            <w:col w:w="7881"/>
          </w:cols>
        </w:sectPr>
      </w:pPr>
    </w:p>
    <w:p>
      <w:pPr>
        <w:pStyle w:val="3"/>
        <w:spacing w:before="10"/>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3"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严重的神经</w:t>
      </w:r>
    </w:p>
    <w:p>
      <w:pPr>
        <w:spacing w:before="0" w:line="325" w:lineRule="exact"/>
        <w:ind w:left="949" w:right="0" w:firstLine="0"/>
        <w:jc w:val="left"/>
        <w:rPr>
          <w:rFonts w:hint="eastAsia" w:ascii="华文楷体" w:eastAsia="华文楷体"/>
          <w:b/>
          <w:sz w:val="21"/>
        </w:rPr>
      </w:pPr>
      <w:r>
        <w:rPr>
          <w:rFonts w:hint="eastAsia" w:ascii="华文楷体" w:eastAsia="华文楷体"/>
          <w:b/>
          <w:spacing w:val="-4"/>
          <w:w w:val="95"/>
          <w:sz w:val="21"/>
        </w:rPr>
        <w:t>白塞病</w:t>
      </w:r>
    </w:p>
    <w:p>
      <w:pPr>
        <w:pStyle w:val="3"/>
        <w:spacing w:before="94" w:line="242" w:lineRule="auto"/>
        <w:ind w:left="212" w:right="361"/>
        <w:jc w:val="both"/>
      </w:pPr>
      <w:r>
        <w:br w:type="column"/>
      </w:r>
      <w:r>
        <w:rPr>
          <w:spacing w:val="-4"/>
          <w:w w:val="99"/>
        </w:rPr>
        <w:t>白塞病是一种慢性全身性血管炎症性疾病，主要表现为复发性口腔溃疡、生殖器</w:t>
      </w:r>
      <w:r>
        <w:rPr>
          <w:spacing w:val="-5"/>
          <w:w w:val="99"/>
        </w:rPr>
        <w:t>溃疡、眼炎及皮肤损害，并可累及大血管、神经系统、消化道、肺、肾等等。累</w:t>
      </w:r>
      <w:r>
        <w:rPr>
          <w:spacing w:val="-4"/>
          <w:w w:val="99"/>
        </w:rPr>
        <w:t>及神经系统损害的白塞病称为神经白塞病。神经白塞病必须明确诊断，并且已经造成永久不可逆的神经系统功能损害。永久不可逆的神经系统功能损害指被保险</w:t>
      </w:r>
      <w:r>
        <w:rPr>
          <w:w w:val="99"/>
        </w:rPr>
        <w:t>人持续</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日无法独立完成下列基本日常生活活动之一或全部：</w:t>
      </w:r>
    </w:p>
    <w:p>
      <w:pPr>
        <w:pStyle w:val="8"/>
        <w:numPr>
          <w:ilvl w:val="0"/>
          <w:numId w:val="65"/>
        </w:numPr>
        <w:tabs>
          <w:tab w:val="left" w:pos="475"/>
        </w:tabs>
        <w:spacing w:before="2" w:after="0" w:line="240" w:lineRule="auto"/>
        <w:ind w:left="474" w:right="0" w:hanging="263"/>
        <w:jc w:val="both"/>
        <w:rPr>
          <w:sz w:val="21"/>
        </w:rPr>
      </w:pPr>
      <w:r>
        <w:rPr>
          <w:spacing w:val="-1"/>
          <w:w w:val="95"/>
          <w:sz w:val="21"/>
        </w:rPr>
        <w:t>移动：自己从一个房间到另一个房间；</w:t>
      </w:r>
    </w:p>
    <w:p>
      <w:pPr>
        <w:pStyle w:val="8"/>
        <w:numPr>
          <w:ilvl w:val="0"/>
          <w:numId w:val="65"/>
        </w:numPr>
        <w:tabs>
          <w:tab w:val="left" w:pos="475"/>
        </w:tabs>
        <w:spacing w:before="4" w:after="0" w:line="240" w:lineRule="auto"/>
        <w:ind w:left="474" w:right="0" w:hanging="263"/>
        <w:jc w:val="both"/>
        <w:rPr>
          <w:sz w:val="21"/>
        </w:rPr>
      </w:pPr>
      <w:r>
        <w:rPr>
          <w:spacing w:val="-1"/>
          <w:w w:val="95"/>
          <w:sz w:val="21"/>
        </w:rPr>
        <w:t>进食：自己从已准备好的碗或碟中取食物放入口中。</w:t>
      </w:r>
    </w:p>
    <w:p>
      <w:pPr>
        <w:spacing w:after="0" w:line="240" w:lineRule="auto"/>
        <w:jc w:val="both"/>
        <w:rPr>
          <w:sz w:val="21"/>
        </w:rPr>
        <w:sectPr>
          <w:type w:val="continuous"/>
          <w:pgSz w:w="11910" w:h="16840"/>
          <w:pgMar w:top="1060" w:right="980" w:bottom="280" w:left="920" w:header="720" w:footer="720" w:gutter="0"/>
          <w:cols w:equalWidth="0" w:num="2">
            <w:col w:w="2039" w:space="90"/>
            <w:col w:w="7881"/>
          </w:cols>
        </w:sectPr>
      </w:pPr>
    </w:p>
    <w:p>
      <w:pPr>
        <w:pStyle w:val="3"/>
        <w:spacing w:before="4"/>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4" w:after="0" w:line="325" w:lineRule="exact"/>
        <w:ind w:left="949" w:right="0" w:hanging="738"/>
        <w:jc w:val="left"/>
        <w:rPr>
          <w:rFonts w:hint="eastAsia" w:ascii="华文楷体" w:eastAsia="华文楷体"/>
          <w:b/>
          <w:sz w:val="21"/>
        </w:rPr>
      </w:pPr>
      <w:r>
        <w:rPr>
          <w:rFonts w:hint="eastAsia" w:ascii="华文楷体" w:eastAsia="华文楷体"/>
          <w:b/>
          <w:spacing w:val="-2"/>
          <w:w w:val="95"/>
          <w:sz w:val="21"/>
        </w:rPr>
        <w:t>疾病或外伤</w:t>
      </w:r>
    </w:p>
    <w:p>
      <w:pPr>
        <w:spacing w:before="6" w:line="213" w:lineRule="auto"/>
        <w:ind w:left="949" w:right="38" w:firstLine="0"/>
        <w:jc w:val="left"/>
        <w:rPr>
          <w:rFonts w:hint="eastAsia" w:ascii="华文楷体" w:eastAsia="华文楷体"/>
          <w:b/>
          <w:sz w:val="21"/>
        </w:rPr>
      </w:pPr>
      <w:r>
        <w:rPr>
          <w:rFonts w:hint="eastAsia" w:ascii="华文楷体" w:eastAsia="华文楷体"/>
          <w:b/>
          <w:spacing w:val="-2"/>
          <w:sz w:val="21"/>
        </w:rPr>
        <w:t>所致智力障</w:t>
      </w:r>
      <w:r>
        <w:rPr>
          <w:rFonts w:hint="eastAsia" w:ascii="华文楷体" w:eastAsia="华文楷体"/>
          <w:b/>
          <w:spacing w:val="-10"/>
          <w:sz w:val="21"/>
        </w:rPr>
        <w:t>碍</w:t>
      </w:r>
    </w:p>
    <w:p>
      <w:pPr>
        <w:pStyle w:val="3"/>
        <w:spacing w:before="94" w:line="242" w:lineRule="auto"/>
        <w:ind w:left="212" w:right="246"/>
        <w:rPr>
          <w:b/>
        </w:rPr>
      </w:pPr>
      <w:r>
        <w:br w:type="column"/>
      </w:r>
      <w:r>
        <w:rPr>
          <w:spacing w:val="-5"/>
          <w:w w:val="99"/>
        </w:rPr>
        <w:t>因严重头部创伤或疾病造成被保险人智力低常</w:t>
      </w:r>
      <w:r>
        <w:rPr>
          <w:spacing w:val="-1"/>
          <w:w w:val="99"/>
        </w:rPr>
        <w:t>（智力低于常态</w:t>
      </w:r>
      <w:r>
        <w:rPr>
          <w:spacing w:val="-65"/>
          <w:w w:val="99"/>
        </w:rPr>
        <w:t>）</w:t>
      </w:r>
      <w:r>
        <w:rPr>
          <w:spacing w:val="-27"/>
          <w:w w:val="99"/>
        </w:rPr>
        <w:t>。根据智商</w:t>
      </w:r>
      <w:r>
        <w:rPr>
          <w:spacing w:val="-1"/>
          <w:w w:val="99"/>
        </w:rPr>
        <w:t>（</w:t>
      </w:r>
      <w:r>
        <w:rPr>
          <w:rFonts w:ascii="Times New Roman" w:eastAsia="Times New Roman"/>
          <w:w w:val="99"/>
        </w:rPr>
        <w:t>IQ</w:t>
      </w:r>
      <w:r>
        <w:rPr>
          <w:spacing w:val="-104"/>
          <w:w w:val="99"/>
        </w:rPr>
        <w:t>）</w:t>
      </w:r>
      <w:r>
        <w:rPr>
          <w:w w:val="99"/>
        </w:rPr>
        <w:t>，</w:t>
      </w:r>
      <w:r>
        <w:rPr>
          <w:spacing w:val="-13"/>
          <w:w w:val="99"/>
        </w:rPr>
        <w:t>智力低常分为轻度</w:t>
      </w:r>
      <w:r>
        <w:rPr>
          <w:spacing w:val="-3"/>
          <w:w w:val="99"/>
        </w:rPr>
        <w:t>（</w:t>
      </w:r>
      <w:r>
        <w:rPr>
          <w:rFonts w:ascii="Times New Roman" w:eastAsia="Times New Roman"/>
          <w:w w:val="99"/>
        </w:rPr>
        <w:t>IQ</w:t>
      </w:r>
      <w:r>
        <w:rPr>
          <w:rFonts w:ascii="Times New Roman" w:eastAsia="Times New Roman"/>
          <w:spacing w:val="1"/>
          <w:w w:val="99"/>
        </w:rPr>
        <w:t>50</w:t>
      </w:r>
      <w:r>
        <w:rPr>
          <w:rFonts w:ascii="Times New Roman" w:eastAsia="Times New Roman"/>
          <w:spacing w:val="-3"/>
          <w:w w:val="99"/>
        </w:rPr>
        <w:t>-</w:t>
      </w:r>
      <w:r>
        <w:rPr>
          <w:rFonts w:ascii="Times New Roman" w:eastAsia="Times New Roman"/>
          <w:spacing w:val="1"/>
          <w:w w:val="99"/>
        </w:rPr>
        <w:t>7</w:t>
      </w:r>
      <w:r>
        <w:rPr>
          <w:rFonts w:ascii="Times New Roman" w:eastAsia="Times New Roman"/>
          <w:spacing w:val="3"/>
          <w:w w:val="99"/>
        </w:rPr>
        <w:t>0</w:t>
      </w:r>
      <w:r>
        <w:rPr>
          <w:spacing w:val="-92"/>
          <w:w w:val="99"/>
        </w:rPr>
        <w:t>）</w:t>
      </w:r>
      <w:r>
        <w:rPr>
          <w:spacing w:val="-61"/>
          <w:w w:val="99"/>
        </w:rPr>
        <w:t>、中度</w:t>
      </w:r>
      <w:r>
        <w:rPr>
          <w:spacing w:val="-3"/>
          <w:w w:val="99"/>
        </w:rPr>
        <w:t>（</w:t>
      </w:r>
      <w:r>
        <w:rPr>
          <w:rFonts w:ascii="Times New Roman" w:eastAsia="Times New Roman"/>
          <w:w w:val="99"/>
        </w:rPr>
        <w:t>IQ</w:t>
      </w:r>
      <w:r>
        <w:rPr>
          <w:rFonts w:ascii="Times New Roman" w:eastAsia="Times New Roman"/>
          <w:spacing w:val="1"/>
          <w:w w:val="99"/>
        </w:rPr>
        <w:t>35</w:t>
      </w:r>
      <w:r>
        <w:rPr>
          <w:rFonts w:ascii="Times New Roman" w:eastAsia="Times New Roman"/>
          <w:spacing w:val="-3"/>
          <w:w w:val="99"/>
        </w:rPr>
        <w:t>-</w:t>
      </w:r>
      <w:r>
        <w:rPr>
          <w:rFonts w:ascii="Times New Roman" w:eastAsia="Times New Roman"/>
          <w:spacing w:val="1"/>
          <w:w w:val="99"/>
        </w:rPr>
        <w:t>5</w:t>
      </w:r>
      <w:r>
        <w:rPr>
          <w:rFonts w:ascii="Times New Roman" w:eastAsia="Times New Roman"/>
          <w:spacing w:val="3"/>
          <w:w w:val="99"/>
        </w:rPr>
        <w:t>0</w:t>
      </w:r>
      <w:r>
        <w:rPr>
          <w:spacing w:val="-92"/>
          <w:w w:val="99"/>
        </w:rPr>
        <w:t>）</w:t>
      </w:r>
      <w:r>
        <w:rPr>
          <w:spacing w:val="-61"/>
          <w:w w:val="99"/>
        </w:rPr>
        <w:t>、重度</w:t>
      </w:r>
      <w:r>
        <w:rPr>
          <w:spacing w:val="-3"/>
          <w:w w:val="99"/>
        </w:rPr>
        <w:t>（</w:t>
      </w:r>
      <w:r>
        <w:rPr>
          <w:rFonts w:ascii="Times New Roman" w:eastAsia="Times New Roman"/>
          <w:w w:val="99"/>
        </w:rPr>
        <w:t>IQ</w:t>
      </w:r>
      <w:r>
        <w:rPr>
          <w:rFonts w:ascii="Times New Roman" w:eastAsia="Times New Roman"/>
          <w:spacing w:val="1"/>
          <w:w w:val="99"/>
        </w:rPr>
        <w:t>20</w:t>
      </w:r>
      <w:r>
        <w:rPr>
          <w:rFonts w:ascii="Times New Roman" w:eastAsia="Times New Roman"/>
          <w:spacing w:val="-3"/>
          <w:w w:val="99"/>
        </w:rPr>
        <w:t>-</w:t>
      </w:r>
      <w:r>
        <w:rPr>
          <w:rFonts w:ascii="Times New Roman" w:eastAsia="Times New Roman"/>
          <w:spacing w:val="1"/>
          <w:w w:val="99"/>
        </w:rPr>
        <w:t>3</w:t>
      </w:r>
      <w:r>
        <w:rPr>
          <w:rFonts w:ascii="Times New Roman" w:eastAsia="Times New Roman"/>
          <w:spacing w:val="3"/>
          <w:w w:val="99"/>
        </w:rPr>
        <w:t>5</w:t>
      </w:r>
      <w:r>
        <w:rPr>
          <w:spacing w:val="-94"/>
          <w:w w:val="99"/>
        </w:rPr>
        <w:t>）</w:t>
      </w:r>
      <w:r>
        <w:rPr>
          <w:spacing w:val="-22"/>
          <w:w w:val="99"/>
        </w:rPr>
        <w:t>和极重度</w:t>
      </w:r>
      <w:r>
        <w:rPr>
          <w:spacing w:val="-3"/>
          <w:w w:val="99"/>
        </w:rPr>
        <w:t>（</w:t>
      </w:r>
      <w:r>
        <w:rPr>
          <w:rFonts w:ascii="Times New Roman" w:eastAsia="Times New Roman"/>
          <w:w w:val="99"/>
        </w:rPr>
        <w:t>IQ</w:t>
      </w:r>
      <w:r>
        <w:rPr>
          <w:rFonts w:ascii="Times New Roman" w:eastAsia="Times New Roman"/>
          <w:spacing w:val="-1"/>
          <w:w w:val="99"/>
        </w:rPr>
        <w:t>&lt;</w:t>
      </w:r>
      <w:r>
        <w:rPr>
          <w:rFonts w:ascii="Times New Roman" w:eastAsia="Times New Roman"/>
          <w:spacing w:val="1"/>
          <w:w w:val="99"/>
        </w:rPr>
        <w:t>20</w:t>
      </w:r>
      <w:r>
        <w:rPr>
          <w:spacing w:val="-104"/>
          <w:w w:val="99"/>
        </w:rPr>
        <w:t>）</w:t>
      </w:r>
      <w:r>
        <w:rPr>
          <w:w w:val="99"/>
        </w:rPr>
        <w:t>。</w:t>
      </w:r>
      <w:r>
        <w:rPr>
          <w:spacing w:val="-4"/>
          <w:w w:val="99"/>
        </w:rPr>
        <w:t>智商的检测必须由专职心理测验工作者进行，心理测验工作者必须持有由心理测</w:t>
      </w:r>
      <w:r>
        <w:rPr>
          <w:spacing w:val="-5"/>
          <w:w w:val="99"/>
        </w:rPr>
        <w:t>量专业委员会资格认定书。根据被保险人年龄采用对应的智力量表如韦克斯勒智</w:t>
      </w:r>
      <w:r>
        <w:rPr>
          <w:spacing w:val="-1"/>
          <w:w w:val="99"/>
        </w:rPr>
        <w:t>力量表</w:t>
      </w:r>
      <w:r>
        <w:rPr>
          <w:spacing w:val="2"/>
          <w:w w:val="99"/>
        </w:rPr>
        <w:t>（</w:t>
      </w:r>
      <w:r>
        <w:rPr>
          <w:spacing w:val="-1"/>
          <w:w w:val="99"/>
        </w:rPr>
        <w:t>儿童智力量表或成人智力量表</w:t>
      </w:r>
      <w:r>
        <w:rPr>
          <w:spacing w:val="2"/>
          <w:w w:val="99"/>
        </w:rPr>
        <w:t>）</w:t>
      </w:r>
      <w:r>
        <w:rPr>
          <w:spacing w:val="-1"/>
          <w:w w:val="99"/>
        </w:rPr>
        <w:t>。</w:t>
      </w:r>
      <w:r>
        <w:rPr>
          <w:b/>
          <w:w w:val="99"/>
        </w:rPr>
        <w:t>并须满足下列全部条件：</w:t>
      </w:r>
    </w:p>
    <w:p>
      <w:pPr>
        <w:pStyle w:val="8"/>
        <w:numPr>
          <w:ilvl w:val="0"/>
          <w:numId w:val="66"/>
        </w:numPr>
        <w:tabs>
          <w:tab w:val="left" w:pos="475"/>
        </w:tabs>
        <w:spacing w:before="2" w:after="0" w:line="244" w:lineRule="auto"/>
        <w:ind w:left="212" w:right="361" w:firstLine="0"/>
        <w:jc w:val="left"/>
        <w:rPr>
          <w:sz w:val="21"/>
        </w:rPr>
      </w:pPr>
      <w:r>
        <w:rPr>
          <w:spacing w:val="-5"/>
          <w:w w:val="99"/>
          <w:sz w:val="21"/>
        </w:rPr>
        <w:t>造成被保险人智力低常</w:t>
      </w:r>
      <w:r>
        <w:rPr>
          <w:spacing w:val="2"/>
          <w:w w:val="99"/>
          <w:sz w:val="21"/>
        </w:rPr>
        <w:t>（</w:t>
      </w:r>
      <w:r>
        <w:rPr>
          <w:spacing w:val="-1"/>
          <w:w w:val="99"/>
          <w:sz w:val="21"/>
        </w:rPr>
        <w:t>智力低于常态</w:t>
      </w:r>
      <w:r>
        <w:rPr>
          <w:spacing w:val="-34"/>
          <w:w w:val="99"/>
          <w:sz w:val="21"/>
        </w:rPr>
        <w:t>）</w:t>
      </w:r>
      <w:r>
        <w:rPr>
          <w:spacing w:val="-5"/>
          <w:w w:val="99"/>
          <w:sz w:val="21"/>
        </w:rPr>
        <w:t>的严重头部创伤或疾病</w:t>
      </w:r>
      <w:r>
        <w:rPr>
          <w:spacing w:val="-1"/>
          <w:w w:val="99"/>
          <w:sz w:val="21"/>
        </w:rPr>
        <w:t>（以入院日期</w:t>
      </w:r>
      <w:r>
        <w:rPr>
          <w:w w:val="99"/>
          <w:sz w:val="21"/>
        </w:rPr>
        <w:t>为准</w:t>
      </w:r>
      <w:r>
        <w:rPr>
          <w:spacing w:val="-1"/>
          <w:w w:val="99"/>
          <w:sz w:val="21"/>
        </w:rPr>
        <w:t>）发生在被保险人</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周岁以后；</w:t>
      </w:r>
    </w:p>
    <w:p>
      <w:pPr>
        <w:pStyle w:val="8"/>
        <w:numPr>
          <w:ilvl w:val="0"/>
          <w:numId w:val="66"/>
        </w:numPr>
        <w:tabs>
          <w:tab w:val="left" w:pos="475"/>
        </w:tabs>
        <w:spacing w:before="0" w:after="0" w:line="265" w:lineRule="exact"/>
        <w:ind w:left="474" w:right="0" w:hanging="263"/>
        <w:jc w:val="left"/>
        <w:rPr>
          <w:sz w:val="21"/>
        </w:rPr>
      </w:pPr>
      <w:r>
        <w:rPr>
          <w:spacing w:val="-1"/>
          <w:w w:val="95"/>
          <w:sz w:val="21"/>
        </w:rPr>
        <w:t>专科医师确诊被保险人由于严重头部创伤或疾病造成智力低常；</w:t>
      </w:r>
    </w:p>
    <w:p>
      <w:pPr>
        <w:pStyle w:val="8"/>
        <w:numPr>
          <w:ilvl w:val="0"/>
          <w:numId w:val="66"/>
        </w:numPr>
        <w:tabs>
          <w:tab w:val="left" w:pos="475"/>
        </w:tabs>
        <w:spacing w:before="2" w:after="0" w:line="244" w:lineRule="auto"/>
        <w:ind w:left="212" w:right="361" w:firstLine="0"/>
        <w:jc w:val="left"/>
        <w:rPr>
          <w:sz w:val="21"/>
        </w:rPr>
      </w:pPr>
      <w:r>
        <w:rPr>
          <w:spacing w:val="-3"/>
          <w:w w:val="99"/>
          <w:sz w:val="21"/>
        </w:rPr>
        <w:t>专职合格心理检测工作者适时做的心理检测证实被保险人智力低常</w:t>
      </w:r>
      <w:r>
        <w:rPr>
          <w:spacing w:val="-1"/>
          <w:w w:val="99"/>
          <w:sz w:val="21"/>
        </w:rPr>
        <w:t>（</w:t>
      </w:r>
      <w:r>
        <w:rPr>
          <w:spacing w:val="-13"/>
          <w:w w:val="99"/>
          <w:sz w:val="21"/>
        </w:rPr>
        <w:t>轻度、中</w:t>
      </w:r>
      <w:r>
        <w:rPr>
          <w:spacing w:val="-1"/>
          <w:w w:val="99"/>
          <w:sz w:val="21"/>
        </w:rPr>
        <w:t>度、重度或极重度）</w:t>
      </w:r>
      <w:r>
        <w:rPr>
          <w:w w:val="99"/>
          <w:sz w:val="21"/>
        </w:rPr>
        <w:t>；</w:t>
      </w:r>
    </w:p>
    <w:p>
      <w:pPr>
        <w:pStyle w:val="8"/>
        <w:numPr>
          <w:ilvl w:val="0"/>
          <w:numId w:val="66"/>
        </w:numPr>
        <w:tabs>
          <w:tab w:val="left" w:pos="475"/>
        </w:tabs>
        <w:spacing w:before="0" w:after="0" w:line="265" w:lineRule="exact"/>
        <w:ind w:left="474" w:right="0" w:hanging="263"/>
        <w:jc w:val="left"/>
        <w:rPr>
          <w:sz w:val="21"/>
        </w:rPr>
      </w:pPr>
      <w:r>
        <w:rPr>
          <w:w w:val="95"/>
          <w:sz w:val="21"/>
        </w:rPr>
        <w:t>被保险人的智力低常自确认日起持续</w:t>
      </w:r>
      <w:r>
        <w:rPr>
          <w:spacing w:val="43"/>
          <w:sz w:val="21"/>
        </w:rPr>
        <w:t xml:space="preserve"> </w:t>
      </w:r>
      <w:r>
        <w:rPr>
          <w:rFonts w:ascii="Times New Roman" w:eastAsia="Times New Roman"/>
          <w:w w:val="95"/>
          <w:sz w:val="21"/>
        </w:rPr>
        <w:t>180</w:t>
      </w:r>
      <w:r>
        <w:rPr>
          <w:rFonts w:ascii="Times New Roman" w:eastAsia="Times New Roman"/>
          <w:spacing w:val="59"/>
          <w:w w:val="150"/>
          <w:sz w:val="21"/>
        </w:rPr>
        <w:t xml:space="preserve"> </w:t>
      </w:r>
      <w:r>
        <w:rPr>
          <w:spacing w:val="-3"/>
          <w:w w:val="95"/>
          <w:sz w:val="21"/>
        </w:rPr>
        <w:t>天以上。</w:t>
      </w:r>
    </w:p>
    <w:p>
      <w:pPr>
        <w:spacing w:after="0" w:line="265" w:lineRule="exact"/>
        <w:jc w:val="left"/>
        <w:rPr>
          <w:sz w:val="21"/>
        </w:rPr>
        <w:sectPr>
          <w:type w:val="continuous"/>
          <w:pgSz w:w="11910" w:h="16840"/>
          <w:pgMar w:top="1060" w:right="980" w:bottom="280" w:left="920" w:header="720" w:footer="720" w:gutter="0"/>
          <w:cols w:equalWidth="0" w:num="2">
            <w:col w:w="2039" w:space="90"/>
            <w:col w:w="7881"/>
          </w:cols>
        </w:sectPr>
      </w:pPr>
    </w:p>
    <w:p>
      <w:pPr>
        <w:pStyle w:val="3"/>
        <w:spacing w:before="9"/>
        <w:rPr>
          <w:sz w:val="18"/>
        </w:rPr>
      </w:pPr>
    </w:p>
    <w:p>
      <w:pPr>
        <w:spacing w:after="0"/>
        <w:rPr>
          <w:sz w:val="18"/>
        </w:rPr>
        <w:sectPr>
          <w:type w:val="continuous"/>
          <w:pgSz w:w="11910" w:h="16840"/>
          <w:pgMar w:top="1060" w:right="980" w:bottom="280" w:left="920" w:header="720" w:footer="720" w:gutter="0"/>
          <w:cols w:space="720" w:num="1"/>
        </w:sectPr>
      </w:pPr>
    </w:p>
    <w:p>
      <w:pPr>
        <w:pStyle w:val="8"/>
        <w:numPr>
          <w:ilvl w:val="2"/>
          <w:numId w:val="59"/>
        </w:numPr>
        <w:tabs>
          <w:tab w:val="left" w:pos="950"/>
        </w:tabs>
        <w:spacing w:before="71" w:after="0" w:line="325" w:lineRule="exact"/>
        <w:ind w:left="949" w:right="0" w:hanging="738"/>
        <w:jc w:val="left"/>
        <w:rPr>
          <w:rFonts w:hint="eastAsia" w:ascii="华文楷体" w:eastAsia="华文楷体"/>
          <w:b/>
          <w:sz w:val="21"/>
        </w:rPr>
      </w:pPr>
      <w:r>
        <w:rPr>
          <w:rFonts w:hint="eastAsia" w:ascii="华文楷体" w:eastAsia="华文楷体"/>
          <w:b/>
          <w:spacing w:val="-3"/>
          <w:w w:val="95"/>
          <w:sz w:val="21"/>
        </w:rPr>
        <w:t>严重的脊</w:t>
      </w:r>
    </w:p>
    <w:p>
      <w:pPr>
        <w:spacing w:before="0" w:line="325" w:lineRule="exact"/>
        <w:ind w:left="949" w:right="0" w:firstLine="0"/>
        <w:jc w:val="left"/>
        <w:rPr>
          <w:rFonts w:hint="eastAsia" w:ascii="华文楷体" w:eastAsia="华文楷体"/>
          <w:b/>
          <w:sz w:val="21"/>
        </w:rPr>
      </w:pPr>
      <w:r>
        <w:rPr>
          <w:rFonts w:hint="eastAsia" w:ascii="华文楷体" w:eastAsia="华文楷体"/>
          <w:b/>
          <w:w w:val="95"/>
          <w:sz w:val="21"/>
        </w:rPr>
        <w:t>（延</w:t>
      </w:r>
      <w:r>
        <w:rPr>
          <w:rFonts w:hint="eastAsia" w:ascii="华文楷体" w:eastAsia="华文楷体"/>
          <w:b/>
          <w:spacing w:val="-85"/>
          <w:w w:val="95"/>
          <w:sz w:val="21"/>
        </w:rPr>
        <w:t>）</w:t>
      </w:r>
      <w:r>
        <w:rPr>
          <w:rFonts w:hint="eastAsia" w:ascii="华文楷体" w:eastAsia="华文楷体"/>
          <w:b/>
          <w:spacing w:val="-4"/>
          <w:w w:val="95"/>
          <w:sz w:val="21"/>
        </w:rPr>
        <w:t>髓空洞</w:t>
      </w:r>
    </w:p>
    <w:p>
      <w:pPr>
        <w:pStyle w:val="3"/>
        <w:spacing w:before="92" w:line="242" w:lineRule="auto"/>
        <w:ind w:left="178" w:right="361"/>
      </w:pPr>
      <w:r>
        <w:br w:type="column"/>
      </w:r>
      <w:r>
        <w:rPr>
          <w:spacing w:val="-4"/>
          <w:w w:val="99"/>
        </w:rPr>
        <w:t>脊髓空洞症为慢性进行性的脊髓变性性疾病，其特征为脊髓内空洞形成。表现为</w:t>
      </w:r>
      <w:r>
        <w:rPr>
          <w:spacing w:val="-6"/>
          <w:w w:val="99"/>
        </w:rPr>
        <w:t>感觉异常、肌萎缩及神经营养障碍。脊髓空洞症累及延髓的称为延髓空洞症，表</w:t>
      </w:r>
    </w:p>
    <w:p>
      <w:pPr>
        <w:spacing w:after="0" w:line="242" w:lineRule="auto"/>
        <w:sectPr>
          <w:type w:val="continuous"/>
          <w:pgSz w:w="11910" w:h="16840"/>
          <w:pgMar w:top="1060" w:right="980" w:bottom="280" w:left="920" w:header="720" w:footer="720" w:gutter="0"/>
          <w:cols w:equalWidth="0" w:num="2">
            <w:col w:w="2124" w:space="40"/>
            <w:col w:w="7846"/>
          </w:cols>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351"/>
        <w:gridCol w:w="7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19" w:type="dxa"/>
            <w:vMerge w:val="restart"/>
          </w:tcPr>
          <w:p>
            <w:pPr>
              <w:pStyle w:val="9"/>
              <w:rPr>
                <w:rFonts w:ascii="Times New Roman"/>
                <w:sz w:val="20"/>
              </w:rPr>
            </w:pPr>
          </w:p>
        </w:tc>
        <w:tc>
          <w:tcPr>
            <w:tcW w:w="1351" w:type="dxa"/>
          </w:tcPr>
          <w:p>
            <w:pPr>
              <w:pStyle w:val="9"/>
              <w:spacing w:line="259" w:lineRule="exact"/>
              <w:ind w:left="67"/>
              <w:rPr>
                <w:rFonts w:hint="eastAsia" w:ascii="华文楷体" w:eastAsia="华文楷体"/>
                <w:b/>
                <w:sz w:val="21"/>
              </w:rPr>
            </w:pPr>
            <w:r>
              <w:rPr>
                <w:rFonts w:hint="eastAsia" w:ascii="华文楷体" w:eastAsia="华文楷体"/>
                <w:b/>
                <w:w w:val="99"/>
                <w:sz w:val="21"/>
              </w:rPr>
              <w:t>症</w:t>
            </w:r>
          </w:p>
        </w:tc>
        <w:tc>
          <w:tcPr>
            <w:tcW w:w="7564" w:type="dxa"/>
          </w:tcPr>
          <w:p>
            <w:pPr>
              <w:pStyle w:val="9"/>
              <w:spacing w:before="1" w:line="258" w:lineRule="exact"/>
              <w:ind w:left="108"/>
              <w:rPr>
                <w:sz w:val="21"/>
              </w:rPr>
            </w:pPr>
            <w:r>
              <w:rPr>
                <w:spacing w:val="-1"/>
                <w:w w:val="95"/>
                <w:sz w:val="21"/>
              </w:rPr>
              <w:t>现为延髓麻痹。脊髓空洞症必须明确诊断并且造成永久不可逆的神经系统功能障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19" w:type="dxa"/>
            <w:vMerge w:val="continue"/>
            <w:tcBorders>
              <w:top w:val="nil"/>
            </w:tcBorders>
          </w:tcPr>
          <w:p>
            <w:pPr>
              <w:rPr>
                <w:sz w:val="2"/>
                <w:szCs w:val="2"/>
              </w:rPr>
            </w:pPr>
          </w:p>
        </w:tc>
        <w:tc>
          <w:tcPr>
            <w:tcW w:w="1351" w:type="dxa"/>
          </w:tcPr>
          <w:p>
            <w:pPr>
              <w:pStyle w:val="9"/>
              <w:rPr>
                <w:rFonts w:ascii="Times New Roman"/>
                <w:sz w:val="18"/>
              </w:rPr>
            </w:pPr>
          </w:p>
        </w:tc>
        <w:tc>
          <w:tcPr>
            <w:tcW w:w="7564" w:type="dxa"/>
          </w:tcPr>
          <w:p>
            <w:pPr>
              <w:pStyle w:val="9"/>
              <w:spacing w:line="243" w:lineRule="exact"/>
              <w:ind w:left="108"/>
              <w:rPr>
                <w:sz w:val="21"/>
              </w:rPr>
            </w:pPr>
            <w:r>
              <w:rPr>
                <w:w w:val="95"/>
                <w:sz w:val="21"/>
              </w:rPr>
              <w:t>碍，存在持续至少</w:t>
            </w:r>
            <w:r>
              <w:rPr>
                <w:spacing w:val="66"/>
                <w:sz w:val="21"/>
              </w:rPr>
              <w:t xml:space="preserve"> </w:t>
            </w:r>
            <w:r>
              <w:rPr>
                <w:rFonts w:ascii="Times New Roman" w:eastAsia="Times New Roman"/>
                <w:w w:val="95"/>
                <w:sz w:val="21"/>
              </w:rPr>
              <w:t>180</w:t>
            </w:r>
            <w:r>
              <w:rPr>
                <w:rFonts w:ascii="Times New Roman" w:eastAsia="Times New Roman"/>
                <w:spacing w:val="39"/>
                <w:sz w:val="21"/>
              </w:rPr>
              <w:t xml:space="preserve">  </w:t>
            </w:r>
            <w:r>
              <w:rPr>
                <w:spacing w:val="-1"/>
                <w:w w:val="95"/>
                <w:sz w:val="21"/>
              </w:rPr>
              <w:t>日以上的神经系统功能缺失，并满足下列任何一项基本日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vMerge w:val="continue"/>
            <w:tcBorders>
              <w:top w:val="nil"/>
            </w:tcBorders>
          </w:tcPr>
          <w:p>
            <w:pPr>
              <w:rPr>
                <w:sz w:val="2"/>
                <w:szCs w:val="2"/>
              </w:rPr>
            </w:pPr>
          </w:p>
        </w:tc>
        <w:tc>
          <w:tcPr>
            <w:tcW w:w="1351" w:type="dxa"/>
          </w:tcPr>
          <w:p>
            <w:pPr>
              <w:pStyle w:val="9"/>
              <w:rPr>
                <w:rFonts w:ascii="Times New Roman"/>
                <w:sz w:val="18"/>
              </w:rPr>
            </w:pPr>
          </w:p>
        </w:tc>
        <w:tc>
          <w:tcPr>
            <w:tcW w:w="7564" w:type="dxa"/>
          </w:tcPr>
          <w:p>
            <w:pPr>
              <w:pStyle w:val="9"/>
              <w:spacing w:before="4" w:line="237" w:lineRule="exact"/>
              <w:ind w:left="108"/>
              <w:rPr>
                <w:sz w:val="21"/>
              </w:rPr>
            </w:pPr>
            <w:r>
              <w:rPr>
                <w:spacing w:val="-2"/>
                <w:w w:val="95"/>
                <w:sz w:val="21"/>
              </w:rPr>
              <w:t>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vMerge w:val="continue"/>
            <w:tcBorders>
              <w:top w:val="nil"/>
            </w:tcBorders>
          </w:tcPr>
          <w:p>
            <w:pPr>
              <w:rPr>
                <w:sz w:val="2"/>
                <w:szCs w:val="2"/>
              </w:rPr>
            </w:pPr>
          </w:p>
        </w:tc>
        <w:tc>
          <w:tcPr>
            <w:tcW w:w="1351" w:type="dxa"/>
          </w:tcPr>
          <w:p>
            <w:pPr>
              <w:pStyle w:val="9"/>
              <w:rPr>
                <w:rFonts w:ascii="Times New Roman"/>
                <w:sz w:val="20"/>
              </w:rPr>
            </w:pPr>
          </w:p>
        </w:tc>
        <w:tc>
          <w:tcPr>
            <w:tcW w:w="7564" w:type="dxa"/>
          </w:tcPr>
          <w:p>
            <w:pPr>
              <w:pStyle w:val="9"/>
              <w:spacing w:before="14" w:line="246" w:lineRule="exact"/>
              <w:ind w:left="108"/>
              <w:rPr>
                <w:sz w:val="21"/>
              </w:rPr>
            </w:pPr>
            <w:r>
              <w:rPr>
                <w:rFonts w:ascii="Times New Roman" w:eastAsia="Times New Roman"/>
                <w:w w:val="95"/>
                <w:sz w:val="21"/>
              </w:rPr>
              <w:t>1.</w:t>
            </w:r>
            <w:r>
              <w:rPr>
                <w:rFonts w:ascii="Times New Roman" w:eastAsia="Times New Roman"/>
                <w:spacing w:val="74"/>
                <w:w w:val="150"/>
                <w:sz w:val="21"/>
              </w:rPr>
              <w:t xml:space="preserve">  </w:t>
            </w:r>
            <w:r>
              <w:rPr>
                <w:spacing w:val="-1"/>
                <w:w w:val="95"/>
                <w:sz w:val="21"/>
              </w:rPr>
              <w:t>延髓麻痹呈现显著舌肌萎缩、构音困难和吞咽困难；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719" w:type="dxa"/>
            <w:vMerge w:val="continue"/>
            <w:tcBorders>
              <w:top w:val="nil"/>
            </w:tcBorders>
          </w:tcPr>
          <w:p>
            <w:pPr>
              <w:rPr>
                <w:sz w:val="2"/>
                <w:szCs w:val="2"/>
              </w:rPr>
            </w:pPr>
          </w:p>
        </w:tc>
        <w:tc>
          <w:tcPr>
            <w:tcW w:w="1351" w:type="dxa"/>
          </w:tcPr>
          <w:p>
            <w:pPr>
              <w:pStyle w:val="9"/>
              <w:rPr>
                <w:rFonts w:ascii="Times New Roman"/>
                <w:sz w:val="20"/>
              </w:rPr>
            </w:pPr>
          </w:p>
        </w:tc>
        <w:tc>
          <w:tcPr>
            <w:tcW w:w="7564" w:type="dxa"/>
          </w:tcPr>
          <w:p>
            <w:pPr>
              <w:pStyle w:val="9"/>
              <w:spacing w:before="7"/>
              <w:ind w:left="108"/>
              <w:rPr>
                <w:sz w:val="21"/>
              </w:rPr>
            </w:pPr>
            <w:r>
              <w:rPr>
                <w:rFonts w:ascii="Times New Roman" w:hAnsi="Times New Roman" w:eastAsia="Times New Roman"/>
                <w:sz w:val="21"/>
              </w:rPr>
              <w:t>2</w:t>
            </w:r>
            <w:r>
              <w:rPr>
                <w:rFonts w:ascii="Times New Roman" w:hAnsi="Times New Roman" w:eastAsia="Times New Roman"/>
                <w:spacing w:val="12"/>
                <w:sz w:val="21"/>
              </w:rPr>
              <w:t xml:space="preserve">. </w:t>
            </w:r>
            <w:r>
              <w:rPr>
                <w:sz w:val="21"/>
              </w:rPr>
              <w:t>双手萎缩呈</w:t>
            </w:r>
            <w:r>
              <w:rPr>
                <w:rFonts w:ascii="Times New Roman" w:hAnsi="Times New Roman" w:eastAsia="Times New Roman"/>
                <w:sz w:val="21"/>
              </w:rPr>
              <w:t>“</w:t>
            </w:r>
            <w:r>
              <w:rPr>
                <w:sz w:val="21"/>
              </w:rPr>
              <w:t>爪形手</w:t>
            </w:r>
            <w:r>
              <w:rPr>
                <w:rFonts w:ascii="Times New Roman" w:hAnsi="Times New Roman" w:eastAsia="Times New Roman"/>
                <w:sz w:val="21"/>
              </w:rPr>
              <w:t>”</w:t>
            </w:r>
            <w:r>
              <w:rPr>
                <w:spacing w:val="-10"/>
                <w:sz w:val="21"/>
              </w:rPr>
              <w:t xml:space="preserve">，且肌力 </w:t>
            </w:r>
            <w:r>
              <w:rPr>
                <w:rFonts w:ascii="Times New Roman" w:hAnsi="Times New Roman" w:eastAsia="Times New Roman"/>
                <w:sz w:val="21"/>
              </w:rPr>
              <w:t>2</w:t>
            </w:r>
            <w:r>
              <w:rPr>
                <w:rFonts w:ascii="Times New Roman" w:hAnsi="Times New Roman" w:eastAsia="Times New Roman"/>
                <w:spacing w:val="-8"/>
                <w:sz w:val="21"/>
              </w:rPr>
              <w:t xml:space="preserve"> </w:t>
            </w:r>
            <w:r>
              <w:rPr>
                <w:spacing w:val="-2"/>
                <w:sz w:val="21"/>
              </w:rPr>
              <w:t>级或以下。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719" w:type="dxa"/>
          </w:tcPr>
          <w:p>
            <w:pPr>
              <w:pStyle w:val="9"/>
              <w:rPr>
                <w:sz w:val="16"/>
              </w:rPr>
            </w:pPr>
          </w:p>
          <w:p>
            <w:pPr>
              <w:pStyle w:val="9"/>
              <w:ind w:left="50"/>
              <w:rPr>
                <w:rFonts w:ascii="Times New Roman"/>
                <w:b/>
                <w:sz w:val="20"/>
              </w:rPr>
            </w:pPr>
            <w:r>
              <w:rPr>
                <w:rFonts w:ascii="Times New Roman"/>
                <w:b/>
                <w:spacing w:val="-2"/>
                <w:sz w:val="20"/>
              </w:rPr>
              <w:t>10.3.94</w:t>
            </w:r>
          </w:p>
        </w:tc>
        <w:tc>
          <w:tcPr>
            <w:tcW w:w="1351" w:type="dxa"/>
          </w:tcPr>
          <w:p>
            <w:pPr>
              <w:pStyle w:val="9"/>
              <w:spacing w:before="156" w:line="281" w:lineRule="exact"/>
              <w:ind w:left="67"/>
              <w:rPr>
                <w:rFonts w:hint="eastAsia" w:ascii="华文楷体" w:eastAsia="华文楷体"/>
                <w:b/>
                <w:sz w:val="21"/>
              </w:rPr>
            </w:pPr>
            <w:r>
              <w:rPr>
                <w:rFonts w:hint="eastAsia" w:ascii="华文楷体" w:eastAsia="华文楷体"/>
                <w:b/>
                <w:spacing w:val="-2"/>
                <w:w w:val="95"/>
                <w:sz w:val="21"/>
              </w:rPr>
              <w:t>横贯性脊髓</w:t>
            </w:r>
          </w:p>
        </w:tc>
        <w:tc>
          <w:tcPr>
            <w:tcW w:w="7564" w:type="dxa"/>
          </w:tcPr>
          <w:p>
            <w:pPr>
              <w:pStyle w:val="9"/>
              <w:spacing w:before="177" w:line="261" w:lineRule="exact"/>
              <w:ind w:left="108"/>
              <w:rPr>
                <w:sz w:val="21"/>
              </w:rPr>
            </w:pPr>
            <w:r>
              <w:rPr>
                <w:spacing w:val="-1"/>
                <w:w w:val="95"/>
                <w:sz w:val="21"/>
              </w:rPr>
              <w:t>脊髓炎是一种炎症性脊髓疾病。横贯性脊髓炎是指炎症扩展横贯整个脊髓，表现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351" w:type="dxa"/>
          </w:tcPr>
          <w:p>
            <w:pPr>
              <w:pStyle w:val="9"/>
              <w:spacing w:before="3"/>
              <w:ind w:left="67"/>
              <w:rPr>
                <w:rFonts w:hint="eastAsia" w:ascii="华文楷体" w:eastAsia="华文楷体"/>
                <w:b/>
                <w:sz w:val="21"/>
              </w:rPr>
            </w:pPr>
            <w:r>
              <w:rPr>
                <w:rFonts w:hint="eastAsia" w:ascii="华文楷体" w:eastAsia="华文楷体"/>
                <w:b/>
                <w:spacing w:val="-3"/>
                <w:w w:val="95"/>
                <w:sz w:val="21"/>
              </w:rPr>
              <w:t>炎后遗症</w:t>
            </w:r>
          </w:p>
        </w:tc>
        <w:tc>
          <w:tcPr>
            <w:tcW w:w="7564" w:type="dxa"/>
          </w:tcPr>
          <w:p>
            <w:pPr>
              <w:pStyle w:val="9"/>
              <w:spacing w:line="259" w:lineRule="exact"/>
              <w:ind w:left="108"/>
              <w:rPr>
                <w:sz w:val="21"/>
              </w:rPr>
            </w:pPr>
            <w:r>
              <w:rPr>
                <w:w w:val="95"/>
                <w:sz w:val="21"/>
              </w:rPr>
              <w:t>为运动障碍、感觉障碍和自主神经功能障碍</w:t>
            </w:r>
            <w:r>
              <w:rPr>
                <w:spacing w:val="-1"/>
                <w:w w:val="95"/>
                <w:sz w:val="21"/>
              </w:rPr>
              <w:t>。横断性脊髓炎必须明确诊断，并且</w:t>
            </w:r>
          </w:p>
          <w:p>
            <w:pPr>
              <w:pStyle w:val="9"/>
              <w:spacing w:before="4" w:line="237" w:lineRule="exact"/>
              <w:ind w:left="108"/>
              <w:rPr>
                <w:sz w:val="21"/>
              </w:rPr>
            </w:pPr>
            <w:r>
              <w:rPr>
                <w:spacing w:val="-1"/>
                <w:w w:val="95"/>
                <w:sz w:val="21"/>
              </w:rPr>
              <w:t>已经造成永久不可逆的神经系统功能损害。永久不可逆的神经系统功能损害指被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14" w:line="246" w:lineRule="exact"/>
              <w:ind w:left="108"/>
              <w:rPr>
                <w:sz w:val="21"/>
              </w:rPr>
            </w:pPr>
            <w:r>
              <w:rPr>
                <w:w w:val="95"/>
                <w:sz w:val="21"/>
              </w:rPr>
              <w:t>保险人持续</w:t>
            </w:r>
            <w:r>
              <w:rPr>
                <w:spacing w:val="74"/>
                <w:sz w:val="21"/>
              </w:rPr>
              <w:t xml:space="preserve"> </w:t>
            </w:r>
            <w:r>
              <w:rPr>
                <w:rFonts w:ascii="Times New Roman" w:eastAsia="Times New Roman"/>
                <w:w w:val="95"/>
                <w:sz w:val="21"/>
              </w:rPr>
              <w:t>180</w:t>
            </w:r>
            <w:r>
              <w:rPr>
                <w:rFonts w:ascii="Times New Roman" w:eastAsia="Times New Roman"/>
                <w:spacing w:val="36"/>
                <w:sz w:val="21"/>
              </w:rPr>
              <w:t xml:space="preserve">  </w:t>
            </w:r>
            <w:r>
              <w:rPr>
                <w:spacing w:val="-1"/>
                <w:w w:val="95"/>
                <w:sz w:val="21"/>
              </w:rPr>
              <w:t>日无法独立完成下列基本日常生活活动之一或全部：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7" w:line="245" w:lineRule="exact"/>
              <w:ind w:left="108"/>
              <w:rPr>
                <w:sz w:val="21"/>
              </w:rPr>
            </w:pPr>
            <w:r>
              <w:rPr>
                <w:rFonts w:ascii="Times New Roman" w:eastAsia="Times New Roman"/>
                <w:sz w:val="21"/>
              </w:rPr>
              <w:t>1</w:t>
            </w:r>
            <w:r>
              <w:rPr>
                <w:rFonts w:ascii="Times New Roman" w:eastAsia="Times New Roman"/>
                <w:spacing w:val="11"/>
                <w:sz w:val="21"/>
              </w:rPr>
              <w:t xml:space="preserve">. </w:t>
            </w:r>
            <w:r>
              <w:rPr>
                <w:spacing w:val="-1"/>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6"/>
              <w:ind w:left="108"/>
              <w:rPr>
                <w:sz w:val="21"/>
              </w:rPr>
            </w:pPr>
            <w:r>
              <w:rPr>
                <w:rFonts w:ascii="Times New Roman" w:eastAsia="Times New Roman"/>
                <w:w w:val="95"/>
                <w:sz w:val="21"/>
              </w:rPr>
              <w:t>2.</w:t>
            </w:r>
            <w:r>
              <w:rPr>
                <w:rFonts w:ascii="Times New Roman" w:eastAsia="Times New Roman"/>
                <w:spacing w:val="74"/>
                <w:w w:val="150"/>
                <w:sz w:val="21"/>
              </w:rPr>
              <w:t xml:space="preserve">  </w:t>
            </w:r>
            <w:r>
              <w:rPr>
                <w:spacing w:val="-1"/>
                <w:w w:val="95"/>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19" w:type="dxa"/>
          </w:tcPr>
          <w:p>
            <w:pPr>
              <w:pStyle w:val="9"/>
              <w:spacing w:before="2"/>
              <w:rPr>
                <w:sz w:val="16"/>
              </w:rPr>
            </w:pPr>
          </w:p>
          <w:p>
            <w:pPr>
              <w:pStyle w:val="9"/>
              <w:spacing w:line="228" w:lineRule="exact"/>
              <w:ind w:left="50"/>
              <w:rPr>
                <w:rFonts w:ascii="Times New Roman"/>
                <w:b/>
                <w:sz w:val="20"/>
              </w:rPr>
            </w:pPr>
            <w:r>
              <w:rPr>
                <w:rFonts w:ascii="Times New Roman"/>
                <w:b/>
                <w:spacing w:val="-2"/>
                <w:sz w:val="20"/>
              </w:rPr>
              <w:t>10.3.95</w:t>
            </w:r>
          </w:p>
        </w:tc>
        <w:tc>
          <w:tcPr>
            <w:tcW w:w="1351" w:type="dxa"/>
          </w:tcPr>
          <w:p>
            <w:pPr>
              <w:pStyle w:val="9"/>
              <w:spacing w:before="156" w:line="279" w:lineRule="exact"/>
              <w:ind w:left="67"/>
              <w:rPr>
                <w:rFonts w:hint="eastAsia" w:ascii="华文楷体" w:eastAsia="华文楷体"/>
                <w:b/>
                <w:sz w:val="21"/>
              </w:rPr>
            </w:pPr>
            <w:r>
              <w:rPr>
                <w:rFonts w:hint="eastAsia" w:ascii="华文楷体" w:eastAsia="华文楷体"/>
                <w:b/>
                <w:spacing w:val="-2"/>
                <w:w w:val="95"/>
                <w:sz w:val="21"/>
              </w:rPr>
              <w:t>大面积植皮</w:t>
            </w:r>
          </w:p>
        </w:tc>
        <w:tc>
          <w:tcPr>
            <w:tcW w:w="7564" w:type="dxa"/>
          </w:tcPr>
          <w:p>
            <w:pPr>
              <w:pStyle w:val="9"/>
              <w:spacing w:before="179" w:line="256" w:lineRule="exact"/>
              <w:ind w:left="108"/>
              <w:rPr>
                <w:sz w:val="21"/>
              </w:rPr>
            </w:pPr>
            <w:r>
              <w:rPr>
                <w:spacing w:val="-1"/>
                <w:w w:val="95"/>
                <w:sz w:val="21"/>
              </w:rPr>
              <w:t>指为修复皮肤与其下的组织缺损所进行的皮肤移植手术，要求皮肤移植的面积达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719" w:type="dxa"/>
          </w:tcPr>
          <w:p>
            <w:pPr>
              <w:pStyle w:val="9"/>
              <w:rPr>
                <w:rFonts w:ascii="Times New Roman"/>
                <w:sz w:val="20"/>
              </w:rPr>
            </w:pPr>
          </w:p>
        </w:tc>
        <w:tc>
          <w:tcPr>
            <w:tcW w:w="1351" w:type="dxa"/>
          </w:tcPr>
          <w:p>
            <w:pPr>
              <w:pStyle w:val="9"/>
              <w:spacing w:before="5"/>
              <w:ind w:left="67"/>
              <w:rPr>
                <w:rFonts w:hint="eastAsia" w:ascii="华文楷体" w:eastAsia="华文楷体"/>
                <w:b/>
                <w:sz w:val="21"/>
              </w:rPr>
            </w:pPr>
            <w:r>
              <w:rPr>
                <w:rFonts w:hint="eastAsia" w:ascii="华文楷体" w:eastAsia="华文楷体"/>
                <w:b/>
                <w:w w:val="95"/>
                <w:sz w:val="21"/>
              </w:rPr>
              <w:t>手</w:t>
            </w:r>
            <w:r>
              <w:rPr>
                <w:rFonts w:hint="eastAsia" w:ascii="华文楷体" w:eastAsia="华文楷体"/>
                <w:b/>
                <w:spacing w:val="-10"/>
                <w:sz w:val="21"/>
              </w:rPr>
              <w:t>术</w:t>
            </w:r>
          </w:p>
        </w:tc>
        <w:tc>
          <w:tcPr>
            <w:tcW w:w="7564" w:type="dxa"/>
          </w:tcPr>
          <w:p>
            <w:pPr>
              <w:pStyle w:val="9"/>
              <w:spacing w:line="264" w:lineRule="exact"/>
              <w:ind w:left="108"/>
              <w:rPr>
                <w:sz w:val="21"/>
              </w:rPr>
            </w:pPr>
            <w:r>
              <w:rPr>
                <w:w w:val="95"/>
                <w:sz w:val="21"/>
              </w:rPr>
              <w:t>到全身体表面积的</w:t>
            </w:r>
            <w:r>
              <w:rPr>
                <w:spacing w:val="32"/>
                <w:w w:val="150"/>
                <w:sz w:val="21"/>
              </w:rPr>
              <w:t xml:space="preserve"> </w:t>
            </w:r>
            <w:r>
              <w:rPr>
                <w:rFonts w:ascii="Times New Roman" w:eastAsia="Times New Roman"/>
                <w:w w:val="95"/>
                <w:sz w:val="21"/>
              </w:rPr>
              <w:t>30%</w:t>
            </w:r>
            <w:r>
              <w:rPr>
                <w:w w:val="95"/>
                <w:sz w:val="21"/>
              </w:rPr>
              <w:t>或</w:t>
            </w:r>
            <w:r>
              <w:rPr>
                <w:spacing w:val="34"/>
                <w:w w:val="150"/>
                <w:sz w:val="21"/>
              </w:rPr>
              <w:t xml:space="preserve"> </w:t>
            </w:r>
            <w:r>
              <w:rPr>
                <w:rFonts w:ascii="Times New Roman" w:eastAsia="Times New Roman"/>
                <w:w w:val="95"/>
                <w:sz w:val="21"/>
              </w:rPr>
              <w:t>30%</w:t>
            </w:r>
            <w:r>
              <w:rPr>
                <w:spacing w:val="-1"/>
                <w:w w:val="95"/>
                <w:sz w:val="21"/>
              </w:rPr>
              <w:t>以上。体表面积根据《中国新九分法》计算。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719" w:type="dxa"/>
          </w:tcPr>
          <w:p>
            <w:pPr>
              <w:pStyle w:val="9"/>
              <w:spacing w:before="5"/>
              <w:rPr>
                <w:sz w:val="16"/>
              </w:rPr>
            </w:pPr>
          </w:p>
          <w:p>
            <w:pPr>
              <w:pStyle w:val="9"/>
              <w:ind w:left="50"/>
              <w:rPr>
                <w:rFonts w:ascii="Times New Roman"/>
                <w:b/>
                <w:sz w:val="20"/>
              </w:rPr>
            </w:pPr>
            <w:r>
              <w:rPr>
                <w:rFonts w:ascii="Times New Roman"/>
                <w:b/>
                <w:spacing w:val="-2"/>
                <w:sz w:val="20"/>
              </w:rPr>
              <w:t>10.3.96</w:t>
            </w:r>
          </w:p>
        </w:tc>
        <w:tc>
          <w:tcPr>
            <w:tcW w:w="1351" w:type="dxa"/>
          </w:tcPr>
          <w:p>
            <w:pPr>
              <w:pStyle w:val="9"/>
              <w:spacing w:before="162" w:line="282" w:lineRule="exact"/>
              <w:ind w:left="67"/>
              <w:rPr>
                <w:rFonts w:hint="eastAsia" w:ascii="华文楷体" w:eastAsia="华文楷体"/>
                <w:b/>
                <w:sz w:val="21"/>
              </w:rPr>
            </w:pPr>
            <w:r>
              <w:rPr>
                <w:rFonts w:hint="eastAsia" w:ascii="华文楷体" w:eastAsia="华文楷体"/>
                <w:b/>
                <w:spacing w:val="-2"/>
                <w:w w:val="95"/>
                <w:sz w:val="21"/>
              </w:rPr>
              <w:t>席汉氏综合</w:t>
            </w:r>
          </w:p>
        </w:tc>
        <w:tc>
          <w:tcPr>
            <w:tcW w:w="7564" w:type="dxa"/>
          </w:tcPr>
          <w:p>
            <w:pPr>
              <w:pStyle w:val="9"/>
              <w:spacing w:before="3"/>
              <w:rPr>
                <w:sz w:val="14"/>
              </w:rPr>
            </w:pPr>
          </w:p>
          <w:p>
            <w:pPr>
              <w:pStyle w:val="9"/>
              <w:spacing w:line="262" w:lineRule="exact"/>
              <w:ind w:left="108"/>
              <w:rPr>
                <w:sz w:val="21"/>
              </w:rPr>
            </w:pPr>
            <w:r>
              <w:rPr>
                <w:spacing w:val="-1"/>
                <w:w w:val="95"/>
                <w:sz w:val="21"/>
              </w:rPr>
              <w:t>指因产后大出血并发休克、全身循环衰竭、弥漫性血管内凝血导致脑垂体缺血坏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trPr>
        <w:tc>
          <w:tcPr>
            <w:tcW w:w="719" w:type="dxa"/>
          </w:tcPr>
          <w:p>
            <w:pPr>
              <w:pStyle w:val="9"/>
              <w:rPr>
                <w:rFonts w:ascii="Times New Roman"/>
                <w:sz w:val="20"/>
              </w:rPr>
            </w:pPr>
          </w:p>
        </w:tc>
        <w:tc>
          <w:tcPr>
            <w:tcW w:w="1351" w:type="dxa"/>
          </w:tcPr>
          <w:p>
            <w:pPr>
              <w:pStyle w:val="9"/>
              <w:spacing w:before="2"/>
              <w:ind w:left="67"/>
              <w:rPr>
                <w:rFonts w:hint="eastAsia" w:ascii="华文楷体" w:eastAsia="华文楷体"/>
                <w:b/>
                <w:sz w:val="21"/>
              </w:rPr>
            </w:pPr>
            <w:r>
              <w:rPr>
                <w:rFonts w:hint="eastAsia" w:ascii="华文楷体" w:eastAsia="华文楷体"/>
                <w:b/>
                <w:w w:val="99"/>
                <w:sz w:val="21"/>
              </w:rPr>
              <w:t>征</w:t>
            </w:r>
          </w:p>
        </w:tc>
        <w:tc>
          <w:tcPr>
            <w:tcW w:w="7564" w:type="dxa"/>
          </w:tcPr>
          <w:p>
            <w:pPr>
              <w:pStyle w:val="9"/>
              <w:spacing w:line="261" w:lineRule="exact"/>
              <w:ind w:left="108"/>
              <w:rPr>
                <w:b/>
                <w:sz w:val="21"/>
              </w:rPr>
            </w:pPr>
            <w:r>
              <w:rPr>
                <w:w w:val="95"/>
                <w:sz w:val="21"/>
              </w:rPr>
              <w:t>死和垂体分泌激素不足，造成性腺、甲状腺、肾上腺皮质功能减退，</w:t>
            </w:r>
            <w:r>
              <w:rPr>
                <w:b/>
                <w:w w:val="95"/>
                <w:sz w:val="21"/>
              </w:rPr>
              <w:t>并须满足</w:t>
            </w:r>
            <w:r>
              <w:rPr>
                <w:b/>
                <w:spacing w:val="-10"/>
                <w:w w:val="95"/>
                <w:sz w:val="21"/>
              </w:rPr>
              <w:t>下</w:t>
            </w:r>
          </w:p>
          <w:p>
            <w:pPr>
              <w:pStyle w:val="9"/>
              <w:spacing w:before="2" w:line="238" w:lineRule="exact"/>
              <w:ind w:left="108"/>
              <w:rPr>
                <w:sz w:val="21"/>
              </w:rPr>
            </w:pPr>
            <w:r>
              <w:rPr>
                <w:b/>
                <w:w w:val="95"/>
                <w:sz w:val="21"/>
              </w:rPr>
              <w:t>列全部条件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15" w:line="245" w:lineRule="exact"/>
              <w:ind w:left="108"/>
              <w:rPr>
                <w:sz w:val="21"/>
              </w:rPr>
            </w:pPr>
            <w:r>
              <w:rPr>
                <w:rFonts w:ascii="Times New Roman" w:eastAsia="Times New Roman"/>
                <w:sz w:val="21"/>
              </w:rPr>
              <w:t>1</w:t>
            </w:r>
            <w:r>
              <w:rPr>
                <w:rFonts w:ascii="Times New Roman" w:eastAsia="Times New Roman"/>
                <w:spacing w:val="16"/>
                <w:sz w:val="21"/>
              </w:rPr>
              <w:t xml:space="preserve">. </w:t>
            </w:r>
            <w:r>
              <w:rPr>
                <w:spacing w:val="-1"/>
                <w:sz w:val="21"/>
              </w:rPr>
              <w:t>产后大出血休克病史；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6" w:line="245" w:lineRule="exact"/>
              <w:ind w:left="108"/>
              <w:rPr>
                <w:sz w:val="21"/>
              </w:rPr>
            </w:pPr>
            <w:r>
              <w:rPr>
                <w:rFonts w:ascii="Times New Roman" w:eastAsia="Times New Roman"/>
                <w:w w:val="95"/>
                <w:sz w:val="21"/>
              </w:rPr>
              <w:t>2.</w:t>
            </w:r>
            <w:r>
              <w:rPr>
                <w:rFonts w:ascii="Times New Roman" w:eastAsia="Times New Roman"/>
                <w:spacing w:val="77"/>
                <w:w w:val="150"/>
                <w:sz w:val="21"/>
              </w:rPr>
              <w:t xml:space="preserve">  </w:t>
            </w:r>
            <w:r>
              <w:rPr>
                <w:w w:val="95"/>
                <w:sz w:val="21"/>
              </w:rPr>
              <w:t>严重腺垂体功能破坏，破坏程度&gt;95</w:t>
            </w:r>
            <w:r>
              <w:rPr>
                <w:spacing w:val="-2"/>
                <w:w w:val="95"/>
                <w:sz w:val="21"/>
              </w:rPr>
              <w:t>%，临床症状严重；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6" w:line="246" w:lineRule="exact"/>
              <w:ind w:left="108"/>
              <w:rPr>
                <w:sz w:val="21"/>
              </w:rPr>
            </w:pPr>
            <w:r>
              <w:rPr>
                <w:rFonts w:ascii="Times New Roman" w:eastAsia="Times New Roman"/>
                <w:w w:val="95"/>
                <w:sz w:val="21"/>
              </w:rPr>
              <w:t>3.</w:t>
            </w:r>
            <w:r>
              <w:rPr>
                <w:rFonts w:ascii="Times New Roman" w:eastAsia="Times New Roman"/>
                <w:spacing w:val="77"/>
                <w:sz w:val="21"/>
              </w:rPr>
              <w:t xml:space="preserve">  </w:t>
            </w:r>
            <w:r>
              <w:rPr>
                <w:spacing w:val="-1"/>
                <w:w w:val="95"/>
                <w:sz w:val="21"/>
              </w:rPr>
              <w:t>影像学检查显示脑垂体严重萎缩或消失；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7" w:line="246" w:lineRule="exact"/>
              <w:ind w:left="108"/>
              <w:rPr>
                <w:sz w:val="21"/>
              </w:rPr>
            </w:pPr>
            <w:r>
              <w:rPr>
                <w:rFonts w:ascii="Times New Roman" w:eastAsia="Times New Roman"/>
                <w:sz w:val="21"/>
              </w:rPr>
              <w:t>4</w:t>
            </w:r>
            <w:r>
              <w:rPr>
                <w:rFonts w:ascii="Times New Roman" w:eastAsia="Times New Roman"/>
                <w:spacing w:val="18"/>
                <w:sz w:val="21"/>
              </w:rPr>
              <w:t xml:space="preserve">. </w:t>
            </w:r>
            <w:r>
              <w:rPr>
                <w:spacing w:val="-2"/>
                <w:sz w:val="21"/>
              </w:rPr>
              <w:t>实验室检查显示：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7" w:line="248" w:lineRule="exact"/>
              <w:ind w:left="108"/>
              <w:rPr>
                <w:sz w:val="21"/>
              </w:rPr>
            </w:pPr>
            <w:r>
              <w:rPr>
                <w:w w:val="95"/>
                <w:sz w:val="21"/>
              </w:rPr>
              <w:t>（</w:t>
            </w:r>
            <w:r>
              <w:rPr>
                <w:rFonts w:ascii="Times New Roman" w:eastAsia="Times New Roman"/>
                <w:w w:val="95"/>
                <w:sz w:val="21"/>
              </w:rPr>
              <w:t>1</w:t>
            </w:r>
            <w:r>
              <w:rPr>
                <w:w w:val="95"/>
                <w:sz w:val="21"/>
              </w:rPr>
              <w:t>）</w:t>
            </w:r>
            <w:r>
              <w:rPr>
                <w:spacing w:val="48"/>
                <w:sz w:val="21"/>
              </w:rPr>
              <w:t xml:space="preserve">  </w:t>
            </w:r>
            <w:r>
              <w:rPr>
                <w:w w:val="95"/>
                <w:sz w:val="21"/>
              </w:rPr>
              <w:t>垂体前叶激素全面低下（</w:t>
            </w:r>
            <w:r>
              <w:rPr>
                <w:spacing w:val="-5"/>
                <w:w w:val="95"/>
                <w:sz w:val="21"/>
              </w:rPr>
              <w:t>包括生长激素、促甲状腺素、促肾上腺皮质激素、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19" w:type="dxa"/>
          </w:tcPr>
          <w:p>
            <w:pPr>
              <w:pStyle w:val="9"/>
              <w:rPr>
                <w:rFonts w:ascii="Times New Roman"/>
                <w:sz w:val="18"/>
              </w:rPr>
            </w:pPr>
          </w:p>
        </w:tc>
        <w:tc>
          <w:tcPr>
            <w:tcW w:w="1351" w:type="dxa"/>
          </w:tcPr>
          <w:p>
            <w:pPr>
              <w:pStyle w:val="9"/>
              <w:rPr>
                <w:rFonts w:ascii="Times New Roman"/>
                <w:sz w:val="18"/>
              </w:rPr>
            </w:pPr>
          </w:p>
        </w:tc>
        <w:tc>
          <w:tcPr>
            <w:tcW w:w="7564" w:type="dxa"/>
          </w:tcPr>
          <w:p>
            <w:pPr>
              <w:pStyle w:val="9"/>
              <w:spacing w:before="3" w:line="238" w:lineRule="exact"/>
              <w:ind w:left="108"/>
              <w:rPr>
                <w:sz w:val="21"/>
              </w:rPr>
            </w:pPr>
            <w:r>
              <w:rPr>
                <w:w w:val="95"/>
                <w:sz w:val="21"/>
              </w:rPr>
              <w:t>卵泡刺激素和黄体生成素</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15"/>
              <w:ind w:left="108"/>
              <w:rPr>
                <w:sz w:val="21"/>
              </w:rPr>
            </w:pPr>
            <w:r>
              <w:rPr>
                <w:w w:val="95"/>
                <w:sz w:val="21"/>
              </w:rPr>
              <w:t>（</w:t>
            </w:r>
            <w:r>
              <w:rPr>
                <w:rFonts w:ascii="Times New Roman" w:eastAsia="Times New Roman"/>
                <w:w w:val="95"/>
                <w:sz w:val="21"/>
              </w:rPr>
              <w:t>2</w:t>
            </w:r>
            <w:r>
              <w:rPr>
                <w:w w:val="95"/>
                <w:sz w:val="21"/>
              </w:rPr>
              <w:t>）</w:t>
            </w:r>
            <w:r>
              <w:rPr>
                <w:spacing w:val="47"/>
                <w:sz w:val="21"/>
              </w:rPr>
              <w:t xml:space="preserve">  </w:t>
            </w:r>
            <w:r>
              <w:rPr>
                <w:spacing w:val="-1"/>
                <w:w w:val="95"/>
                <w:sz w:val="21"/>
              </w:rPr>
              <w:t>性激素、甲状腺素、肾上腺皮质激素全面低下。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9"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53"/>
              <w:ind w:left="108"/>
              <w:rPr>
                <w:sz w:val="21"/>
              </w:rPr>
            </w:pPr>
            <w:r>
              <w:rPr>
                <w:rFonts w:ascii="Times New Roman" w:eastAsia="Times New Roman"/>
                <w:w w:val="95"/>
                <w:sz w:val="21"/>
              </w:rPr>
              <w:t>5.</w:t>
            </w:r>
            <w:r>
              <w:rPr>
                <w:rFonts w:ascii="Times New Roman" w:eastAsia="Times New Roman"/>
                <w:spacing w:val="68"/>
                <w:sz w:val="21"/>
              </w:rPr>
              <w:t xml:space="preserve">  </w:t>
            </w:r>
            <w:r>
              <w:rPr>
                <w:w w:val="95"/>
                <w:sz w:val="21"/>
              </w:rPr>
              <w:t>需要终身激素替代治疗以维持身体功能，持续服用各种替代激素超过</w:t>
            </w:r>
            <w:r>
              <w:rPr>
                <w:spacing w:val="25"/>
                <w:sz w:val="21"/>
              </w:rPr>
              <w:t xml:space="preserve"> </w:t>
            </w:r>
            <w:r>
              <w:rPr>
                <w:rFonts w:ascii="Times New Roman" w:eastAsia="Times New Roman"/>
                <w:w w:val="95"/>
                <w:sz w:val="21"/>
              </w:rPr>
              <w:t>1</w:t>
            </w:r>
            <w:r>
              <w:rPr>
                <w:rFonts w:ascii="Times New Roman" w:eastAsia="Times New Roman"/>
                <w:spacing w:val="69"/>
                <w:sz w:val="21"/>
              </w:rPr>
              <w:t xml:space="preserve"> </w:t>
            </w:r>
            <w:r>
              <w:rPr>
                <w:spacing w:val="-5"/>
                <w:w w:val="95"/>
                <w:sz w:val="21"/>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719" w:type="dxa"/>
          </w:tcPr>
          <w:p>
            <w:pPr>
              <w:pStyle w:val="9"/>
              <w:rPr>
                <w:rFonts w:ascii="Times New Roman"/>
                <w:sz w:val="20"/>
              </w:rPr>
            </w:pPr>
          </w:p>
        </w:tc>
        <w:tc>
          <w:tcPr>
            <w:tcW w:w="1351" w:type="dxa"/>
          </w:tcPr>
          <w:p>
            <w:pPr>
              <w:pStyle w:val="9"/>
              <w:rPr>
                <w:rFonts w:ascii="Times New Roman"/>
                <w:sz w:val="20"/>
              </w:rPr>
            </w:pPr>
          </w:p>
        </w:tc>
        <w:tc>
          <w:tcPr>
            <w:tcW w:w="7564" w:type="dxa"/>
          </w:tcPr>
          <w:p>
            <w:pPr>
              <w:pStyle w:val="9"/>
              <w:spacing w:before="51"/>
              <w:ind w:left="108"/>
              <w:rPr>
                <w:sz w:val="21"/>
              </w:rPr>
            </w:pPr>
            <w:r>
              <w:rPr>
                <w:color w:val="000000"/>
                <w:spacing w:val="-1"/>
                <w:w w:val="95"/>
                <w:sz w:val="21"/>
                <w:shd w:val="clear" w:color="auto" w:fill="E4E4E4"/>
              </w:rPr>
              <w:t>垂体功能部分低下及其他原因所致垂体功能低下不在保障范围之内。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19" w:type="dxa"/>
          </w:tcPr>
          <w:p>
            <w:pPr>
              <w:pStyle w:val="9"/>
              <w:spacing w:before="8"/>
              <w:rPr>
                <w:sz w:val="16"/>
              </w:rPr>
            </w:pPr>
          </w:p>
          <w:p>
            <w:pPr>
              <w:pStyle w:val="9"/>
              <w:ind w:left="50"/>
              <w:rPr>
                <w:rFonts w:ascii="Times New Roman"/>
                <w:b/>
                <w:sz w:val="20"/>
              </w:rPr>
            </w:pPr>
            <w:r>
              <w:rPr>
                <w:rFonts w:ascii="Times New Roman"/>
                <w:b/>
                <w:spacing w:val="-2"/>
                <w:sz w:val="20"/>
              </w:rPr>
              <w:t>10.3.97</w:t>
            </w:r>
          </w:p>
        </w:tc>
        <w:tc>
          <w:tcPr>
            <w:tcW w:w="1351" w:type="dxa"/>
          </w:tcPr>
          <w:p>
            <w:pPr>
              <w:pStyle w:val="9"/>
              <w:spacing w:before="164" w:line="282" w:lineRule="exact"/>
              <w:ind w:left="67"/>
              <w:rPr>
                <w:rFonts w:hint="eastAsia" w:ascii="华文楷体" w:eastAsia="华文楷体"/>
                <w:b/>
                <w:sz w:val="21"/>
              </w:rPr>
            </w:pPr>
            <w:r>
              <w:rPr>
                <w:rFonts w:hint="eastAsia" w:ascii="华文楷体" w:eastAsia="华文楷体"/>
                <w:b/>
                <w:spacing w:val="-2"/>
                <w:w w:val="95"/>
                <w:sz w:val="21"/>
              </w:rPr>
              <w:t>急性肺损伤</w:t>
            </w:r>
          </w:p>
        </w:tc>
        <w:tc>
          <w:tcPr>
            <w:tcW w:w="7564" w:type="dxa"/>
          </w:tcPr>
          <w:p>
            <w:pPr>
              <w:pStyle w:val="9"/>
              <w:spacing w:before="5"/>
              <w:rPr>
                <w:sz w:val="14"/>
              </w:rPr>
            </w:pPr>
          </w:p>
          <w:p>
            <w:pPr>
              <w:pStyle w:val="9"/>
              <w:spacing w:line="262" w:lineRule="exact"/>
              <w:ind w:left="108"/>
              <w:rPr>
                <w:sz w:val="21"/>
              </w:rPr>
            </w:pPr>
            <w:r>
              <w:rPr>
                <w:spacing w:val="-1"/>
                <w:w w:val="95"/>
                <w:sz w:val="21"/>
              </w:rPr>
              <w:t>一种表现为无心脏衰竭的肺水肿，为创伤、脓毒血症等临床多种疾病的并发症，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19" w:type="dxa"/>
          </w:tcPr>
          <w:p>
            <w:pPr>
              <w:pStyle w:val="9"/>
              <w:rPr>
                <w:rFonts w:ascii="Times New Roman"/>
                <w:sz w:val="20"/>
              </w:rPr>
            </w:pPr>
          </w:p>
        </w:tc>
        <w:tc>
          <w:tcPr>
            <w:tcW w:w="1351" w:type="dxa"/>
          </w:tcPr>
          <w:p>
            <w:pPr>
              <w:pStyle w:val="9"/>
              <w:spacing w:before="2" w:line="271" w:lineRule="exact"/>
              <w:ind w:left="67"/>
              <w:rPr>
                <w:rFonts w:hint="eastAsia" w:ascii="华文楷体" w:eastAsia="华文楷体"/>
                <w:b/>
                <w:sz w:val="21"/>
              </w:rPr>
            </w:pPr>
            <w:r>
              <w:rPr>
                <w:rFonts w:hint="eastAsia" w:ascii="华文楷体" w:eastAsia="华文楷体"/>
                <w:b/>
                <w:w w:val="95"/>
                <w:sz w:val="21"/>
              </w:rPr>
              <w:t>（</w:t>
            </w:r>
            <w:r>
              <w:rPr>
                <w:rFonts w:ascii="Times New Roman" w:eastAsia="Times New Roman"/>
                <w:b/>
                <w:w w:val="95"/>
                <w:sz w:val="21"/>
              </w:rPr>
              <w:t>ALI</w:t>
            </w:r>
            <w:r>
              <w:rPr>
                <w:rFonts w:hint="eastAsia" w:ascii="华文楷体" w:eastAsia="华文楷体"/>
                <w:b/>
                <w:w w:val="95"/>
                <w:sz w:val="21"/>
              </w:rPr>
              <w:t>）</w:t>
            </w:r>
            <w:r>
              <w:rPr>
                <w:rFonts w:hint="eastAsia" w:ascii="华文楷体" w:eastAsia="华文楷体"/>
                <w:b/>
                <w:spacing w:val="-5"/>
                <w:w w:val="95"/>
                <w:sz w:val="21"/>
              </w:rPr>
              <w:t>或急</w:t>
            </w:r>
          </w:p>
        </w:tc>
        <w:tc>
          <w:tcPr>
            <w:tcW w:w="7564" w:type="dxa"/>
          </w:tcPr>
          <w:p>
            <w:pPr>
              <w:pStyle w:val="9"/>
              <w:spacing w:line="261" w:lineRule="exact"/>
              <w:ind w:left="108"/>
              <w:rPr>
                <w:sz w:val="21"/>
              </w:rPr>
            </w:pPr>
            <w:r>
              <w:rPr>
                <w:spacing w:val="-1"/>
                <w:w w:val="95"/>
                <w:sz w:val="21"/>
              </w:rPr>
              <w:t>造成多器官衰竭，死亡率高。急性肺损伤或急性呼吸窘迫综合征必须由呼吸系统</w:t>
            </w:r>
          </w:p>
        </w:tc>
      </w:tr>
    </w:tbl>
    <w:p>
      <w:pPr>
        <w:spacing w:after="0" w:line="261" w:lineRule="exact"/>
        <w:rPr>
          <w:sz w:val="21"/>
        </w:rPr>
        <w:sectPr>
          <w:pgSz w:w="11910" w:h="16840"/>
          <w:pgMar w:top="1120" w:right="980" w:bottom="280" w:left="920" w:header="720" w:footer="720" w:gutter="0"/>
          <w:cols w:space="720" w:num="1"/>
        </w:sectPr>
      </w:pPr>
    </w:p>
    <w:p>
      <w:pPr>
        <w:spacing w:before="45" w:line="213" w:lineRule="auto"/>
        <w:ind w:left="949" w:right="0" w:firstLine="0"/>
        <w:jc w:val="left"/>
        <w:rPr>
          <w:rFonts w:hint="eastAsia" w:ascii="华文楷体" w:eastAsia="华文楷体"/>
          <w:b/>
          <w:sz w:val="21"/>
        </w:rPr>
      </w:pPr>
      <w:r>
        <w:rPr>
          <w:rFonts w:hint="eastAsia" w:ascii="华文楷体" w:eastAsia="华文楷体"/>
          <w:b/>
          <w:spacing w:val="-4"/>
          <w:sz w:val="21"/>
        </w:rPr>
        <w:t>性呼吸窘迫综合征</w:t>
      </w:r>
    </w:p>
    <w:p>
      <w:pPr>
        <w:spacing w:before="0" w:line="317" w:lineRule="exact"/>
        <w:ind w:left="949" w:right="0" w:firstLine="0"/>
        <w:jc w:val="left"/>
        <w:rPr>
          <w:rFonts w:hint="eastAsia" w:ascii="华文楷体" w:eastAsia="华文楷体"/>
          <w:b/>
          <w:sz w:val="21"/>
        </w:rPr>
      </w:pPr>
      <w:r>
        <w:rPr>
          <w:rFonts w:hint="eastAsia" w:ascii="华文楷体" w:eastAsia="华文楷体"/>
          <w:b/>
          <w:spacing w:val="-2"/>
          <w:sz w:val="21"/>
        </w:rPr>
        <w:t>（</w:t>
      </w:r>
      <w:r>
        <w:rPr>
          <w:rFonts w:ascii="Times New Roman" w:eastAsia="Times New Roman"/>
          <w:b/>
          <w:spacing w:val="-2"/>
          <w:sz w:val="21"/>
        </w:rPr>
        <w:t>ARDS</w:t>
      </w:r>
      <w:r>
        <w:rPr>
          <w:rFonts w:hint="eastAsia" w:ascii="华文楷体" w:eastAsia="华文楷体"/>
          <w:b/>
          <w:spacing w:val="-2"/>
          <w:sz w:val="21"/>
        </w:rPr>
        <w:t>）</w:t>
      </w:r>
    </w:p>
    <w:p>
      <w:pPr>
        <w:spacing w:before="0" w:line="244" w:lineRule="exact"/>
        <w:ind w:left="303" w:right="0" w:firstLine="0"/>
        <w:jc w:val="left"/>
        <w:rPr>
          <w:b/>
          <w:sz w:val="21"/>
        </w:rPr>
      </w:pPr>
      <w:r>
        <w:br w:type="column"/>
      </w:r>
      <w:r>
        <w:rPr>
          <w:w w:val="95"/>
          <w:sz w:val="21"/>
        </w:rPr>
        <w:t>专科医师诊断，</w:t>
      </w:r>
      <w:r>
        <w:rPr>
          <w:b/>
          <w:w w:val="95"/>
          <w:sz w:val="21"/>
        </w:rPr>
        <w:t>并有下列所有临床证据支持</w:t>
      </w:r>
      <w:r>
        <w:rPr>
          <w:b/>
          <w:spacing w:val="-10"/>
          <w:w w:val="95"/>
          <w:sz w:val="21"/>
        </w:rPr>
        <w:t>：</w:t>
      </w:r>
    </w:p>
    <w:p>
      <w:pPr>
        <w:pStyle w:val="8"/>
        <w:numPr>
          <w:ilvl w:val="3"/>
          <w:numId w:val="59"/>
        </w:numPr>
        <w:tabs>
          <w:tab w:val="left" w:pos="565"/>
        </w:tabs>
        <w:spacing w:before="4" w:after="0" w:line="240" w:lineRule="auto"/>
        <w:ind w:left="564" w:right="0" w:hanging="262"/>
        <w:jc w:val="left"/>
        <w:rPr>
          <w:sz w:val="21"/>
        </w:rPr>
      </w:pPr>
      <w:r>
        <w:rPr>
          <w:w w:val="95"/>
          <w:sz w:val="21"/>
        </w:rPr>
        <w:t>急性发作（</w:t>
      </w:r>
      <w:r>
        <w:rPr>
          <w:spacing w:val="-1"/>
          <w:w w:val="95"/>
          <w:sz w:val="21"/>
        </w:rPr>
        <w:t xml:space="preserve">原发疾病起病后 </w:t>
      </w:r>
      <w:r>
        <w:rPr>
          <w:rFonts w:ascii="Times New Roman" w:eastAsia="Times New Roman"/>
          <w:w w:val="95"/>
          <w:sz w:val="21"/>
        </w:rPr>
        <w:t>6</w:t>
      </w:r>
      <w:r>
        <w:rPr>
          <w:rFonts w:ascii="Times New Roman" w:eastAsia="Times New Roman"/>
          <w:spacing w:val="34"/>
          <w:sz w:val="21"/>
        </w:rPr>
        <w:t xml:space="preserve"> </w:t>
      </w:r>
      <w:r>
        <w:rPr>
          <w:spacing w:val="-4"/>
          <w:w w:val="95"/>
          <w:sz w:val="21"/>
        </w:rPr>
        <w:t xml:space="preserve">至 </w:t>
      </w:r>
      <w:r>
        <w:rPr>
          <w:rFonts w:ascii="Times New Roman" w:eastAsia="Times New Roman"/>
          <w:w w:val="95"/>
          <w:sz w:val="21"/>
        </w:rPr>
        <w:t>72</w:t>
      </w:r>
      <w:r>
        <w:rPr>
          <w:rFonts w:ascii="Times New Roman" w:eastAsia="Times New Roman"/>
          <w:spacing w:val="34"/>
          <w:sz w:val="21"/>
        </w:rPr>
        <w:t xml:space="preserve"> </w:t>
      </w:r>
      <w:r>
        <w:rPr>
          <w:w w:val="95"/>
          <w:sz w:val="21"/>
        </w:rPr>
        <w:t>小时</w:t>
      </w:r>
      <w:r>
        <w:rPr>
          <w:spacing w:val="-5"/>
          <w:w w:val="95"/>
          <w:sz w:val="21"/>
        </w:rPr>
        <w:t>）；</w:t>
      </w:r>
    </w:p>
    <w:p>
      <w:pPr>
        <w:pStyle w:val="8"/>
        <w:numPr>
          <w:ilvl w:val="3"/>
          <w:numId w:val="59"/>
        </w:numPr>
        <w:tabs>
          <w:tab w:val="left" w:pos="565"/>
        </w:tabs>
        <w:spacing w:before="2" w:after="0" w:line="242" w:lineRule="auto"/>
        <w:ind w:left="303" w:right="363" w:firstLine="0"/>
        <w:jc w:val="left"/>
        <w:rPr>
          <w:sz w:val="21"/>
        </w:rPr>
      </w:pPr>
      <w:r>
        <w:rPr>
          <w:spacing w:val="-7"/>
          <w:w w:val="99"/>
          <w:sz w:val="21"/>
        </w:rPr>
        <w:t>急性发作的临床症状体征，包括呼吸急促、呼吸困难、心动过速、大汗、面色</w:t>
      </w:r>
      <w:r>
        <w:rPr>
          <w:spacing w:val="-1"/>
          <w:w w:val="99"/>
          <w:sz w:val="21"/>
        </w:rPr>
        <w:t>苍白及辅助呼吸肌活动加强（点头呼吸、提肩呼吸）</w:t>
      </w:r>
      <w:r>
        <w:rPr>
          <w:w w:val="99"/>
          <w:sz w:val="21"/>
        </w:rPr>
        <w:t>；</w:t>
      </w:r>
    </w:p>
    <w:p>
      <w:pPr>
        <w:spacing w:after="0" w:line="242" w:lineRule="auto"/>
        <w:jc w:val="left"/>
        <w:rPr>
          <w:sz w:val="21"/>
        </w:rPr>
        <w:sectPr>
          <w:type w:val="continuous"/>
          <w:pgSz w:w="11910" w:h="16840"/>
          <w:pgMar w:top="1060" w:right="980" w:bottom="280" w:left="920" w:header="720" w:footer="720" w:gutter="0"/>
          <w:cols w:equalWidth="0" w:num="2">
            <w:col w:w="1999" w:space="40"/>
            <w:col w:w="7971"/>
          </w:cols>
        </w:sectPr>
      </w:pPr>
    </w:p>
    <w:p>
      <w:pPr>
        <w:pStyle w:val="3"/>
        <w:rPr>
          <w:sz w:val="2"/>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9"/>
        <w:gridCol w:w="1288"/>
        <w:gridCol w:w="7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2007" w:type="dxa"/>
            <w:gridSpan w:val="2"/>
            <w:vMerge w:val="restart"/>
          </w:tcPr>
          <w:p>
            <w:pPr>
              <w:pStyle w:val="9"/>
              <w:rPr>
                <w:rFonts w:ascii="Times New Roman"/>
                <w:sz w:val="20"/>
              </w:rPr>
            </w:pPr>
          </w:p>
        </w:tc>
        <w:tc>
          <w:tcPr>
            <w:tcW w:w="7726" w:type="dxa"/>
          </w:tcPr>
          <w:p>
            <w:pPr>
              <w:pStyle w:val="9"/>
              <w:spacing w:line="231" w:lineRule="exact"/>
              <w:ind w:left="171"/>
              <w:rPr>
                <w:sz w:val="21"/>
              </w:rPr>
            </w:pPr>
            <w:r>
              <w:rPr>
                <w:rFonts w:ascii="Times New Roman" w:eastAsia="Times New Roman"/>
                <w:sz w:val="21"/>
              </w:rPr>
              <w:t>3</w:t>
            </w:r>
            <w:r>
              <w:rPr>
                <w:rFonts w:ascii="Times New Roman" w:eastAsia="Times New Roman"/>
                <w:spacing w:val="19"/>
                <w:sz w:val="21"/>
              </w:rPr>
              <w:t xml:space="preserve">. </w:t>
            </w:r>
            <w:r>
              <w:rPr>
                <w:spacing w:val="-2"/>
                <w:sz w:val="21"/>
              </w:rPr>
              <w:t>双肺浸润影；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2007" w:type="dxa"/>
            <w:gridSpan w:val="2"/>
            <w:vMerge w:val="continue"/>
            <w:tcBorders>
              <w:top w:val="nil"/>
            </w:tcBorders>
          </w:tcPr>
          <w:p>
            <w:pPr>
              <w:rPr>
                <w:sz w:val="2"/>
                <w:szCs w:val="2"/>
              </w:rPr>
            </w:pPr>
          </w:p>
        </w:tc>
        <w:tc>
          <w:tcPr>
            <w:tcW w:w="7726" w:type="dxa"/>
          </w:tcPr>
          <w:p>
            <w:pPr>
              <w:pStyle w:val="9"/>
              <w:spacing w:line="253" w:lineRule="exact"/>
              <w:ind w:left="171"/>
              <w:rPr>
                <w:sz w:val="21"/>
              </w:rPr>
            </w:pPr>
            <w:r>
              <w:rPr>
                <w:rFonts w:ascii="Times New Roman" w:eastAsia="Times New Roman"/>
                <w:w w:val="95"/>
                <w:position w:val="2"/>
                <w:sz w:val="21"/>
              </w:rPr>
              <w:t>4.</w:t>
            </w:r>
            <w:r>
              <w:rPr>
                <w:rFonts w:ascii="Times New Roman" w:eastAsia="Times New Roman"/>
                <w:spacing w:val="60"/>
                <w:position w:val="2"/>
                <w:sz w:val="21"/>
              </w:rPr>
              <w:t xml:space="preserve">  </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/FiO</w:t>
            </w:r>
            <w:r>
              <w:rPr>
                <w:rFonts w:ascii="Times New Roman" w:eastAsia="Times New Roman"/>
                <w:w w:val="95"/>
                <w:sz w:val="13"/>
              </w:rPr>
              <w:t>2</w:t>
            </w:r>
            <w:r>
              <w:rPr>
                <w:w w:val="95"/>
                <w:position w:val="2"/>
                <w:sz w:val="21"/>
              </w:rPr>
              <w:t>（动脉血压分压</w:t>
            </w:r>
            <w:r>
              <w:rPr>
                <w:rFonts w:ascii="Times New Roman" w:eastAsia="Times New Roman"/>
                <w:w w:val="95"/>
                <w:position w:val="2"/>
                <w:sz w:val="21"/>
              </w:rPr>
              <w:t>/</w:t>
            </w:r>
            <w:r>
              <w:rPr>
                <w:w w:val="95"/>
                <w:position w:val="2"/>
                <w:sz w:val="21"/>
              </w:rPr>
              <w:t>吸入气氧分压）低于</w:t>
            </w:r>
            <w:r>
              <w:rPr>
                <w:spacing w:val="17"/>
                <w:position w:val="2"/>
                <w:sz w:val="21"/>
              </w:rPr>
              <w:t xml:space="preserve"> </w:t>
            </w:r>
            <w:r>
              <w:rPr>
                <w:rFonts w:ascii="Times New Roman" w:eastAsia="Times New Roman"/>
                <w:spacing w:val="-2"/>
                <w:w w:val="95"/>
                <w:position w:val="2"/>
                <w:sz w:val="21"/>
              </w:rPr>
              <w:t>200mmHg</w:t>
            </w:r>
            <w:r>
              <w:rPr>
                <w:spacing w:val="-2"/>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007" w:type="dxa"/>
            <w:gridSpan w:val="2"/>
            <w:vMerge w:val="continue"/>
            <w:tcBorders>
              <w:top w:val="nil"/>
            </w:tcBorders>
          </w:tcPr>
          <w:p>
            <w:pPr>
              <w:rPr>
                <w:sz w:val="2"/>
                <w:szCs w:val="2"/>
              </w:rPr>
            </w:pPr>
          </w:p>
        </w:tc>
        <w:tc>
          <w:tcPr>
            <w:tcW w:w="7726" w:type="dxa"/>
          </w:tcPr>
          <w:p>
            <w:pPr>
              <w:pStyle w:val="9"/>
              <w:spacing w:line="252" w:lineRule="exact"/>
              <w:ind w:left="171"/>
              <w:rPr>
                <w:sz w:val="21"/>
              </w:rPr>
            </w:pPr>
            <w:r>
              <w:rPr>
                <w:rFonts w:ascii="Times New Roman" w:eastAsia="Times New Roman"/>
                <w:sz w:val="21"/>
              </w:rPr>
              <w:t>5</w:t>
            </w:r>
            <w:r>
              <w:rPr>
                <w:rFonts w:ascii="Times New Roman" w:eastAsia="Times New Roman"/>
                <w:spacing w:val="17"/>
                <w:sz w:val="21"/>
              </w:rPr>
              <w:t xml:space="preserve">. </w:t>
            </w:r>
            <w:r>
              <w:rPr>
                <w:spacing w:val="-6"/>
                <w:sz w:val="21"/>
              </w:rPr>
              <w:t xml:space="preserve">肺动脉嵌入压低于 </w:t>
            </w:r>
            <w:r>
              <w:rPr>
                <w:rFonts w:ascii="Times New Roman" w:eastAsia="Times New Roman"/>
                <w:spacing w:val="-2"/>
                <w:sz w:val="21"/>
              </w:rPr>
              <w:t>18mmHg</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2007" w:type="dxa"/>
            <w:gridSpan w:val="2"/>
            <w:vMerge w:val="continue"/>
            <w:tcBorders>
              <w:top w:val="nil"/>
            </w:tcBorders>
          </w:tcPr>
          <w:p>
            <w:pPr>
              <w:rPr>
                <w:sz w:val="2"/>
                <w:szCs w:val="2"/>
              </w:rPr>
            </w:pPr>
          </w:p>
        </w:tc>
        <w:tc>
          <w:tcPr>
            <w:tcW w:w="7726" w:type="dxa"/>
          </w:tcPr>
          <w:p>
            <w:pPr>
              <w:pStyle w:val="9"/>
              <w:spacing w:line="265" w:lineRule="exact"/>
              <w:ind w:left="171"/>
              <w:rPr>
                <w:sz w:val="21"/>
              </w:rPr>
            </w:pPr>
            <w:r>
              <w:rPr>
                <w:rFonts w:ascii="Times New Roman" w:eastAsia="Times New Roman"/>
                <w:sz w:val="21"/>
              </w:rPr>
              <w:t>6</w:t>
            </w:r>
            <w:r>
              <w:rPr>
                <w:rFonts w:ascii="Times New Roman" w:eastAsia="Times New Roman"/>
                <w:spacing w:val="16"/>
                <w:sz w:val="21"/>
              </w:rPr>
              <w:t xml:space="preserve">. </w:t>
            </w:r>
            <w:r>
              <w:rPr>
                <w:spacing w:val="-1"/>
                <w:sz w:val="21"/>
              </w:rPr>
              <w:t>临床无左房高压表现。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trPr>
        <w:tc>
          <w:tcPr>
            <w:tcW w:w="719" w:type="dxa"/>
          </w:tcPr>
          <w:p>
            <w:pPr>
              <w:pStyle w:val="9"/>
              <w:spacing w:before="197"/>
              <w:ind w:left="50"/>
              <w:rPr>
                <w:rFonts w:ascii="Times New Roman"/>
                <w:b/>
                <w:sz w:val="20"/>
              </w:rPr>
            </w:pPr>
            <w:r>
              <w:rPr>
                <w:rFonts w:ascii="Times New Roman"/>
                <w:b/>
                <w:spacing w:val="-2"/>
                <w:sz w:val="20"/>
              </w:rPr>
              <w:t>10.3.98</w:t>
            </w:r>
          </w:p>
        </w:tc>
        <w:tc>
          <w:tcPr>
            <w:tcW w:w="1288" w:type="dxa"/>
          </w:tcPr>
          <w:p>
            <w:pPr>
              <w:pStyle w:val="9"/>
              <w:spacing w:before="138" w:line="304" w:lineRule="exact"/>
              <w:ind w:left="67" w:right="169"/>
              <w:rPr>
                <w:rFonts w:hint="eastAsia" w:ascii="华文楷体" w:eastAsia="华文楷体"/>
                <w:b/>
                <w:sz w:val="21"/>
              </w:rPr>
            </w:pPr>
            <w:r>
              <w:rPr>
                <w:rFonts w:hint="eastAsia" w:ascii="华文楷体" w:eastAsia="华文楷体"/>
                <w:b/>
                <w:spacing w:val="-2"/>
                <w:sz w:val="21"/>
              </w:rPr>
              <w:t>左室室壁瘤</w:t>
            </w:r>
            <w:r>
              <w:rPr>
                <w:rFonts w:hint="eastAsia" w:ascii="华文楷体" w:eastAsia="华文楷体"/>
                <w:b/>
                <w:spacing w:val="-4"/>
                <w:sz w:val="21"/>
              </w:rPr>
              <w:t>切除手术</w:t>
            </w:r>
          </w:p>
        </w:tc>
        <w:tc>
          <w:tcPr>
            <w:tcW w:w="7726" w:type="dxa"/>
          </w:tcPr>
          <w:p>
            <w:pPr>
              <w:pStyle w:val="9"/>
              <w:spacing w:before="169" w:line="242" w:lineRule="auto"/>
              <w:ind w:left="171" w:right="251"/>
              <w:rPr>
                <w:sz w:val="21"/>
              </w:rPr>
            </w:pPr>
            <w:r>
              <w:rPr>
                <w:spacing w:val="-4"/>
                <w:w w:val="99"/>
                <w:sz w:val="21"/>
              </w:rPr>
              <w:t>被保险人被明确诊断为左室室壁瘤，并且实际接受了开胸开心进行的室壁瘤切除</w:t>
            </w:r>
            <w:r>
              <w:rPr>
                <w:spacing w:val="-1"/>
                <w:w w:val="99"/>
                <w:sz w:val="21"/>
              </w:rPr>
              <w:t>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719" w:type="dxa"/>
          </w:tcPr>
          <w:p>
            <w:pPr>
              <w:pStyle w:val="9"/>
              <w:rPr>
                <w:rFonts w:ascii="Times New Roman"/>
                <w:sz w:val="20"/>
              </w:rPr>
            </w:pPr>
          </w:p>
        </w:tc>
        <w:tc>
          <w:tcPr>
            <w:tcW w:w="1288" w:type="dxa"/>
          </w:tcPr>
          <w:p>
            <w:pPr>
              <w:pStyle w:val="9"/>
              <w:rPr>
                <w:rFonts w:ascii="Times New Roman"/>
                <w:sz w:val="20"/>
              </w:rPr>
            </w:pPr>
          </w:p>
        </w:tc>
        <w:tc>
          <w:tcPr>
            <w:tcW w:w="7726" w:type="dxa"/>
          </w:tcPr>
          <w:p>
            <w:pPr>
              <w:pStyle w:val="9"/>
              <w:spacing w:before="11"/>
              <w:ind w:left="171"/>
              <w:rPr>
                <w:sz w:val="21"/>
              </w:rPr>
            </w:pPr>
            <w:r>
              <w:rPr>
                <w:color w:val="000000"/>
                <w:spacing w:val="-1"/>
                <w:w w:val="95"/>
                <w:sz w:val="21"/>
                <w:shd w:val="clear" w:color="auto" w:fill="E4E4E4"/>
              </w:rPr>
              <w:t>经导管心室内成型手术治疗不在保障范围内。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3" w:hRule="atLeast"/>
        </w:trPr>
        <w:tc>
          <w:tcPr>
            <w:tcW w:w="719" w:type="dxa"/>
          </w:tcPr>
          <w:p>
            <w:pPr>
              <w:pStyle w:val="9"/>
              <w:spacing w:before="11"/>
              <w:rPr>
                <w:sz w:val="15"/>
              </w:rPr>
            </w:pPr>
          </w:p>
          <w:p>
            <w:pPr>
              <w:pStyle w:val="9"/>
              <w:spacing w:before="1"/>
              <w:ind w:left="50"/>
              <w:rPr>
                <w:rFonts w:ascii="Times New Roman"/>
                <w:b/>
                <w:sz w:val="20"/>
              </w:rPr>
            </w:pPr>
            <w:r>
              <w:rPr>
                <w:rFonts w:ascii="Times New Roman"/>
                <w:b/>
                <w:spacing w:val="-2"/>
                <w:sz w:val="20"/>
              </w:rPr>
              <w:t>10.3.99</w:t>
            </w:r>
          </w:p>
        </w:tc>
        <w:tc>
          <w:tcPr>
            <w:tcW w:w="1288" w:type="dxa"/>
          </w:tcPr>
          <w:p>
            <w:pPr>
              <w:pStyle w:val="9"/>
              <w:spacing w:before="147" w:line="304" w:lineRule="exact"/>
              <w:ind w:left="67" w:right="169"/>
              <w:rPr>
                <w:rFonts w:hint="eastAsia" w:ascii="华文楷体" w:eastAsia="华文楷体"/>
                <w:b/>
                <w:sz w:val="21"/>
              </w:rPr>
            </w:pPr>
            <w:r>
              <w:rPr>
                <w:rFonts w:hint="eastAsia" w:ascii="华文楷体" w:eastAsia="华文楷体"/>
                <w:b/>
                <w:spacing w:val="-2"/>
                <w:sz w:val="21"/>
              </w:rPr>
              <w:t>失去一肢及</w:t>
            </w:r>
            <w:r>
              <w:rPr>
                <w:rFonts w:hint="eastAsia" w:ascii="华文楷体" w:eastAsia="华文楷体"/>
                <w:b/>
                <w:spacing w:val="-6"/>
                <w:sz w:val="21"/>
              </w:rPr>
              <w:t>一眼</w:t>
            </w:r>
          </w:p>
        </w:tc>
        <w:tc>
          <w:tcPr>
            <w:tcW w:w="7726" w:type="dxa"/>
          </w:tcPr>
          <w:p>
            <w:pPr>
              <w:pStyle w:val="9"/>
              <w:spacing w:before="176" w:line="242" w:lineRule="auto"/>
              <w:ind w:left="171" w:right="251"/>
              <w:rPr>
                <w:sz w:val="21"/>
              </w:rPr>
            </w:pPr>
            <w:r>
              <w:rPr>
                <w:spacing w:val="-3"/>
                <w:w w:val="99"/>
                <w:sz w:val="21"/>
              </w:rPr>
              <w:t>因疾病或意外伤害导致单眼视力丧失及任何一肢自腕关节或踝关节近端</w:t>
            </w:r>
            <w:r>
              <w:rPr>
                <w:spacing w:val="2"/>
                <w:w w:val="99"/>
                <w:sz w:val="21"/>
              </w:rPr>
              <w:t>（</w:t>
            </w:r>
            <w:r>
              <w:rPr>
                <w:w w:val="99"/>
                <w:sz w:val="21"/>
              </w:rPr>
              <w:t>靠近躯干端</w:t>
            </w:r>
            <w:r>
              <w:rPr>
                <w:spacing w:val="-1"/>
                <w:w w:val="99"/>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2007" w:type="dxa"/>
            <w:gridSpan w:val="2"/>
            <w:vMerge w:val="restart"/>
          </w:tcPr>
          <w:p>
            <w:pPr>
              <w:pStyle w:val="9"/>
              <w:rPr>
                <w:rFonts w:ascii="Times New Roman"/>
                <w:sz w:val="20"/>
              </w:rPr>
            </w:pPr>
          </w:p>
        </w:tc>
        <w:tc>
          <w:tcPr>
            <w:tcW w:w="7726" w:type="dxa"/>
          </w:tcPr>
          <w:p>
            <w:pPr>
              <w:pStyle w:val="9"/>
              <w:spacing w:before="11" w:line="248" w:lineRule="exact"/>
              <w:ind w:left="171"/>
              <w:rPr>
                <w:b/>
                <w:sz w:val="21"/>
              </w:rPr>
            </w:pPr>
            <w:r>
              <w:rPr>
                <w:w w:val="95"/>
                <w:sz w:val="21"/>
              </w:rPr>
              <w:t>单眼视力丧失指单眼视力永久不可逆性丧失，</w:t>
            </w:r>
            <w:r>
              <w:rPr>
                <w:b/>
                <w:w w:val="95"/>
                <w:sz w:val="21"/>
              </w:rPr>
              <w:t>患眼须满足下列至少一项条件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2007" w:type="dxa"/>
            <w:gridSpan w:val="2"/>
            <w:vMerge w:val="continue"/>
            <w:tcBorders>
              <w:top w:val="nil"/>
            </w:tcBorders>
          </w:tcPr>
          <w:p>
            <w:pPr>
              <w:rPr>
                <w:sz w:val="2"/>
                <w:szCs w:val="2"/>
              </w:rPr>
            </w:pPr>
          </w:p>
        </w:tc>
        <w:tc>
          <w:tcPr>
            <w:tcW w:w="7726" w:type="dxa"/>
          </w:tcPr>
          <w:p>
            <w:pPr>
              <w:pStyle w:val="9"/>
              <w:spacing w:before="5" w:line="255" w:lineRule="exact"/>
              <w:ind w:left="171"/>
              <w:rPr>
                <w:sz w:val="21"/>
              </w:rPr>
            </w:pPr>
            <w:r>
              <w:rPr>
                <w:rFonts w:ascii="Times New Roman" w:eastAsia="Times New Roman"/>
                <w:sz w:val="21"/>
              </w:rPr>
              <w:t>1</w:t>
            </w:r>
            <w:r>
              <w:rPr>
                <w:rFonts w:ascii="Times New Roman" w:eastAsia="Times New Roman"/>
                <w:spacing w:val="18"/>
                <w:sz w:val="21"/>
              </w:rPr>
              <w:t xml:space="preserve">. </w:t>
            </w:r>
            <w:r>
              <w:rPr>
                <w:spacing w:val="-2"/>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007" w:type="dxa"/>
            <w:gridSpan w:val="2"/>
            <w:vMerge w:val="continue"/>
            <w:tcBorders>
              <w:top w:val="nil"/>
            </w:tcBorders>
          </w:tcPr>
          <w:p>
            <w:pPr>
              <w:rPr>
                <w:sz w:val="2"/>
                <w:szCs w:val="2"/>
              </w:rPr>
            </w:pPr>
          </w:p>
        </w:tc>
        <w:tc>
          <w:tcPr>
            <w:tcW w:w="7726" w:type="dxa"/>
          </w:tcPr>
          <w:p>
            <w:pPr>
              <w:pStyle w:val="9"/>
              <w:spacing w:line="251" w:lineRule="exact"/>
              <w:ind w:left="171"/>
              <w:rPr>
                <w:sz w:val="21"/>
              </w:rPr>
            </w:pPr>
            <w:r>
              <w:rPr>
                <w:rFonts w:ascii="Times New Roman" w:eastAsia="Times New Roman"/>
                <w:w w:val="95"/>
                <w:sz w:val="21"/>
              </w:rPr>
              <w:t>2.</w:t>
            </w:r>
            <w:r>
              <w:rPr>
                <w:rFonts w:ascii="Times New Roman" w:eastAsia="Times New Roman"/>
                <w:spacing w:val="72"/>
                <w:sz w:val="21"/>
              </w:rPr>
              <w:t xml:space="preserve">  </w:t>
            </w:r>
            <w:r>
              <w:rPr>
                <w:w w:val="95"/>
                <w:sz w:val="21"/>
              </w:rPr>
              <w:t>矫正视力低于</w:t>
            </w:r>
            <w:r>
              <w:rPr>
                <w:spacing w:val="28"/>
                <w:sz w:val="21"/>
              </w:rPr>
              <w:t xml:space="preserve"> </w:t>
            </w:r>
            <w:r>
              <w:rPr>
                <w:rFonts w:ascii="Times New Roman" w:eastAsia="Times New Roman"/>
                <w:w w:val="95"/>
                <w:sz w:val="21"/>
              </w:rPr>
              <w:t>0.02</w:t>
            </w:r>
            <w:r>
              <w:rPr>
                <w:w w:val="95"/>
                <w:sz w:val="21"/>
              </w:rPr>
              <w:t>（采用国际标准视力表，如果使用其它视力表应进行换算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2007" w:type="dxa"/>
            <w:gridSpan w:val="2"/>
            <w:vMerge w:val="continue"/>
            <w:tcBorders>
              <w:top w:val="nil"/>
            </w:tcBorders>
          </w:tcPr>
          <w:p>
            <w:pPr>
              <w:rPr>
                <w:sz w:val="2"/>
                <w:szCs w:val="2"/>
              </w:rPr>
            </w:pPr>
          </w:p>
        </w:tc>
        <w:tc>
          <w:tcPr>
            <w:tcW w:w="7726" w:type="dxa"/>
          </w:tcPr>
          <w:p>
            <w:pPr>
              <w:pStyle w:val="9"/>
              <w:spacing w:line="231" w:lineRule="exact"/>
              <w:ind w:left="171"/>
              <w:rPr>
                <w:sz w:val="21"/>
              </w:rPr>
            </w:pPr>
            <w:r>
              <w:rPr>
                <w:rFonts w:ascii="Times New Roman" w:eastAsia="Times New Roman"/>
                <w:sz w:val="21"/>
              </w:rPr>
              <w:t>3</w:t>
            </w:r>
            <w:r>
              <w:rPr>
                <w:rFonts w:ascii="Times New Roman" w:eastAsia="Times New Roman"/>
                <w:spacing w:val="18"/>
                <w:sz w:val="21"/>
              </w:rPr>
              <w:t xml:space="preserve">. </w:t>
            </w:r>
            <w:r>
              <w:rPr>
                <w:spacing w:val="-8"/>
                <w:sz w:val="21"/>
              </w:rPr>
              <w:t xml:space="preserve">视野半径小于 </w:t>
            </w:r>
            <w:r>
              <w:rPr>
                <w:rFonts w:ascii="Times New Roman" w:eastAsia="Times New Roman"/>
                <w:sz w:val="21"/>
              </w:rPr>
              <w:t>5</w:t>
            </w:r>
            <w:r>
              <w:rPr>
                <w:rFonts w:ascii="Times New Roman" w:eastAsia="Times New Roman"/>
                <w:spacing w:val="-5"/>
                <w:sz w:val="21"/>
              </w:rPr>
              <w:t xml:space="preserve"> </w:t>
            </w:r>
            <w:r>
              <w:rPr>
                <w:spacing w:val="-5"/>
                <w:sz w:val="21"/>
              </w:rPr>
              <w:t>度。</w:t>
            </w:r>
          </w:p>
        </w:tc>
      </w:tr>
    </w:tbl>
    <w:p>
      <w:pPr>
        <w:spacing w:after="0" w:line="231" w:lineRule="exact"/>
        <w:rPr>
          <w:sz w:val="21"/>
        </w:rPr>
        <w:sectPr>
          <w:type w:val="continuous"/>
          <w:pgSz w:w="11910" w:h="16840"/>
          <w:pgMar w:top="1060" w:right="980" w:bottom="280" w:left="920" w:header="720" w:footer="720" w:gutter="0"/>
          <w:cols w:space="720" w:num="1"/>
        </w:sectPr>
      </w:pPr>
    </w:p>
    <w:p>
      <w:pPr>
        <w:pStyle w:val="3"/>
        <w:spacing w:before="57" w:line="242" w:lineRule="auto"/>
        <w:ind w:left="2341" w:right="363"/>
      </w:pPr>
      <w:r>
        <w:rPr>
          <w:spacing w:val="-5"/>
          <w:w w:val="99"/>
        </w:rPr>
        <w:t>除眼球缺失或摘除等情形外，被保险人申请理赔时须提供理赔当时的视力丧失诊</w:t>
      </w:r>
      <w:r>
        <w:rPr>
          <w:spacing w:val="-1"/>
          <w:w w:val="99"/>
        </w:rPr>
        <w:t>断及检查证据。</w:t>
      </w:r>
    </w:p>
    <w:p>
      <w:pPr>
        <w:pStyle w:val="3"/>
        <w:spacing w:before="8"/>
        <w:rPr>
          <w:sz w:val="25"/>
        </w:rPr>
      </w:pPr>
    </w:p>
    <w:p>
      <w:pPr>
        <w:pStyle w:val="3"/>
        <w:tabs>
          <w:tab w:val="left" w:pos="2341"/>
        </w:tabs>
        <w:spacing w:line="218" w:lineRule="auto"/>
        <w:ind w:left="2341" w:right="363" w:hanging="2129"/>
        <w:jc w:val="both"/>
      </w:pPr>
      <w:r>
        <w:rPr>
          <w:rFonts w:ascii="Times New Roman" w:eastAsia="Times New Roman"/>
          <w:b/>
          <w:spacing w:val="1"/>
          <w:w w:val="99"/>
          <w:sz w:val="20"/>
        </w:rPr>
        <w:t>10</w:t>
      </w:r>
      <w:r>
        <w:rPr>
          <w:rFonts w:ascii="Times New Roman" w:eastAsia="Times New Roman"/>
          <w:b/>
          <w:w w:val="99"/>
          <w:sz w:val="20"/>
        </w:rPr>
        <w:t>.</w:t>
      </w:r>
      <w:r>
        <w:rPr>
          <w:rFonts w:ascii="Times New Roman" w:eastAsia="Times New Roman"/>
          <w:b/>
          <w:spacing w:val="-2"/>
          <w:w w:val="99"/>
          <w:sz w:val="20"/>
        </w:rPr>
        <w:t>3</w:t>
      </w:r>
      <w:r>
        <w:rPr>
          <w:rFonts w:ascii="Times New Roman" w:eastAsia="Times New Roman"/>
          <w:b/>
          <w:w w:val="99"/>
          <w:sz w:val="20"/>
        </w:rPr>
        <w:t>.</w:t>
      </w:r>
      <w:r>
        <w:rPr>
          <w:rFonts w:ascii="Times New Roman" w:eastAsia="Times New Roman"/>
          <w:b/>
          <w:spacing w:val="1"/>
          <w:w w:val="99"/>
          <w:sz w:val="20"/>
        </w:rPr>
        <w:t>1</w:t>
      </w:r>
      <w:r>
        <w:rPr>
          <w:rFonts w:ascii="Times New Roman" w:eastAsia="Times New Roman"/>
          <w:b/>
          <w:spacing w:val="-2"/>
          <w:w w:val="99"/>
          <w:sz w:val="20"/>
        </w:rPr>
        <w:t>0</w:t>
      </w:r>
      <w:r>
        <w:rPr>
          <w:rFonts w:ascii="Times New Roman" w:eastAsia="Times New Roman"/>
          <w:b/>
          <w:w w:val="99"/>
          <w:sz w:val="20"/>
        </w:rPr>
        <w:t>0</w:t>
      </w:r>
      <w:r>
        <w:rPr>
          <w:rFonts w:ascii="Times New Roman" w:eastAsia="Times New Roman"/>
          <w:b/>
          <w:spacing w:val="-13"/>
          <w:sz w:val="20"/>
        </w:rPr>
        <w:t xml:space="preserve"> </w:t>
      </w:r>
      <w:r>
        <w:rPr>
          <w:rFonts w:hint="eastAsia" w:ascii="华文楷体" w:eastAsia="华文楷体"/>
          <w:b/>
          <w:spacing w:val="2"/>
          <w:w w:val="99"/>
        </w:rPr>
        <w:t>库</w:t>
      </w:r>
      <w:r>
        <w:rPr>
          <w:rFonts w:hint="eastAsia" w:ascii="华文楷体" w:eastAsia="华文楷体"/>
          <w:b/>
          <w:spacing w:val="-1"/>
          <w:w w:val="99"/>
        </w:rPr>
        <w:t>鲁</w:t>
      </w:r>
      <w:r>
        <w:rPr>
          <w:rFonts w:hint="eastAsia" w:ascii="华文楷体" w:eastAsia="华文楷体"/>
          <w:b/>
          <w:w w:val="99"/>
        </w:rPr>
        <w:t>病</w:t>
      </w:r>
      <w:r>
        <w:rPr>
          <w:rFonts w:hint="eastAsia" w:ascii="华文楷体" w:eastAsia="华文楷体"/>
          <w:b/>
        </w:rPr>
        <w:tab/>
      </w:r>
      <w:r>
        <w:rPr>
          <w:spacing w:val="-1"/>
          <w:w w:val="99"/>
          <w:position w:val="1"/>
        </w:rPr>
        <w:t>指</w:t>
      </w:r>
      <w:r>
        <w:rPr>
          <w:spacing w:val="2"/>
          <w:w w:val="99"/>
          <w:position w:val="1"/>
        </w:rPr>
        <w:t>一</w:t>
      </w:r>
      <w:r>
        <w:rPr>
          <w:spacing w:val="-1"/>
          <w:w w:val="99"/>
          <w:position w:val="1"/>
        </w:rPr>
        <w:t>种</w:t>
      </w:r>
      <w:r>
        <w:rPr>
          <w:spacing w:val="2"/>
          <w:w w:val="99"/>
          <w:position w:val="1"/>
        </w:rPr>
        <w:t>亚</w:t>
      </w:r>
      <w:r>
        <w:rPr>
          <w:spacing w:val="-1"/>
          <w:w w:val="99"/>
          <w:position w:val="1"/>
        </w:rPr>
        <w:t>急</w:t>
      </w:r>
      <w:r>
        <w:rPr>
          <w:spacing w:val="2"/>
          <w:w w:val="99"/>
          <w:position w:val="1"/>
        </w:rPr>
        <w:t>性</w:t>
      </w:r>
      <w:r>
        <w:rPr>
          <w:spacing w:val="-1"/>
          <w:w w:val="99"/>
          <w:position w:val="1"/>
        </w:rPr>
        <w:t>传</w:t>
      </w:r>
      <w:r>
        <w:rPr>
          <w:spacing w:val="2"/>
          <w:w w:val="99"/>
          <w:position w:val="1"/>
        </w:rPr>
        <w:t>染</w:t>
      </w:r>
      <w:r>
        <w:rPr>
          <w:spacing w:val="-1"/>
          <w:w w:val="99"/>
          <w:position w:val="1"/>
        </w:rPr>
        <w:t>性</w:t>
      </w:r>
      <w:r>
        <w:rPr>
          <w:spacing w:val="2"/>
          <w:w w:val="99"/>
          <w:position w:val="1"/>
        </w:rPr>
        <w:t>朊</w:t>
      </w:r>
      <w:r>
        <w:rPr>
          <w:spacing w:val="-1"/>
          <w:w w:val="99"/>
          <w:position w:val="1"/>
        </w:rPr>
        <w:t>蛋</w:t>
      </w:r>
      <w:r>
        <w:rPr>
          <w:spacing w:val="2"/>
          <w:w w:val="99"/>
          <w:position w:val="1"/>
        </w:rPr>
        <w:t>白</w:t>
      </w:r>
      <w:r>
        <w:rPr>
          <w:spacing w:val="-1"/>
          <w:w w:val="99"/>
          <w:position w:val="1"/>
        </w:rPr>
        <w:t>病</w:t>
      </w:r>
      <w:r>
        <w:rPr>
          <w:spacing w:val="-10"/>
          <w:w w:val="99"/>
          <w:position w:val="1"/>
        </w:rPr>
        <w:t>。</w:t>
      </w:r>
      <w:r>
        <w:rPr>
          <w:spacing w:val="-1"/>
          <w:w w:val="99"/>
          <w:position w:val="1"/>
        </w:rPr>
        <w:t>临</w:t>
      </w:r>
      <w:r>
        <w:rPr>
          <w:spacing w:val="2"/>
          <w:w w:val="99"/>
          <w:position w:val="1"/>
        </w:rPr>
        <w:t>床</w:t>
      </w:r>
      <w:r>
        <w:rPr>
          <w:spacing w:val="-1"/>
          <w:w w:val="99"/>
          <w:position w:val="1"/>
        </w:rPr>
        <w:t>表</w:t>
      </w:r>
      <w:r>
        <w:rPr>
          <w:spacing w:val="2"/>
          <w:w w:val="99"/>
          <w:position w:val="1"/>
        </w:rPr>
        <w:t>现</w:t>
      </w:r>
      <w:r>
        <w:rPr>
          <w:spacing w:val="-1"/>
          <w:w w:val="99"/>
          <w:position w:val="1"/>
        </w:rPr>
        <w:t>为</w:t>
      </w:r>
      <w:r>
        <w:rPr>
          <w:spacing w:val="2"/>
          <w:w w:val="99"/>
          <w:position w:val="1"/>
        </w:rPr>
        <w:t>共</w:t>
      </w:r>
      <w:r>
        <w:rPr>
          <w:spacing w:val="-1"/>
          <w:w w:val="99"/>
          <w:position w:val="1"/>
        </w:rPr>
        <w:t>济</w:t>
      </w:r>
      <w:r>
        <w:rPr>
          <w:spacing w:val="2"/>
          <w:w w:val="99"/>
          <w:position w:val="1"/>
        </w:rPr>
        <w:t>失</w:t>
      </w:r>
      <w:r>
        <w:rPr>
          <w:spacing w:val="-1"/>
          <w:w w:val="99"/>
          <w:position w:val="1"/>
        </w:rPr>
        <w:t>调</w:t>
      </w:r>
      <w:r>
        <w:rPr>
          <w:spacing w:val="-10"/>
          <w:w w:val="99"/>
          <w:position w:val="1"/>
        </w:rPr>
        <w:t>、</w:t>
      </w:r>
      <w:r>
        <w:rPr>
          <w:spacing w:val="-1"/>
          <w:w w:val="99"/>
          <w:position w:val="1"/>
        </w:rPr>
        <w:t>震</w:t>
      </w:r>
      <w:r>
        <w:rPr>
          <w:spacing w:val="2"/>
          <w:w w:val="99"/>
          <w:position w:val="1"/>
        </w:rPr>
        <w:t>颤</w:t>
      </w:r>
      <w:r>
        <w:rPr>
          <w:spacing w:val="-13"/>
          <w:w w:val="99"/>
          <w:position w:val="1"/>
        </w:rPr>
        <w:t>、</w:t>
      </w:r>
      <w:r>
        <w:rPr>
          <w:spacing w:val="-1"/>
          <w:w w:val="99"/>
          <w:position w:val="1"/>
        </w:rPr>
        <w:t>不</w:t>
      </w:r>
      <w:r>
        <w:rPr>
          <w:spacing w:val="2"/>
          <w:w w:val="99"/>
          <w:position w:val="1"/>
        </w:rPr>
        <w:t>自</w:t>
      </w:r>
      <w:r>
        <w:rPr>
          <w:spacing w:val="-1"/>
          <w:w w:val="99"/>
          <w:position w:val="1"/>
        </w:rPr>
        <w:t>主</w:t>
      </w:r>
      <w:r>
        <w:rPr>
          <w:spacing w:val="2"/>
          <w:w w:val="99"/>
          <w:position w:val="1"/>
        </w:rPr>
        <w:t>运动</w:t>
      </w:r>
      <w:r>
        <w:rPr>
          <w:spacing w:val="-13"/>
          <w:w w:val="99"/>
          <w:position w:val="1"/>
        </w:rPr>
        <w:t>，</w:t>
      </w:r>
      <w:r>
        <w:rPr>
          <w:spacing w:val="-1"/>
          <w:w w:val="99"/>
          <w:position w:val="1"/>
        </w:rPr>
        <w:t>在</w:t>
      </w:r>
      <w:r>
        <w:rPr>
          <w:w w:val="99"/>
          <w:position w:val="1"/>
        </w:rPr>
        <w:t>病</w:t>
      </w:r>
      <w:r>
        <w:rPr>
          <w:spacing w:val="-1"/>
          <w:w w:val="99"/>
        </w:rPr>
        <w:t>程</w:t>
      </w:r>
      <w:r>
        <w:rPr>
          <w:spacing w:val="2"/>
          <w:w w:val="99"/>
        </w:rPr>
        <w:t>晚</w:t>
      </w:r>
      <w:r>
        <w:rPr>
          <w:spacing w:val="-1"/>
          <w:w w:val="99"/>
        </w:rPr>
        <w:t>期</w:t>
      </w:r>
      <w:r>
        <w:rPr>
          <w:spacing w:val="2"/>
          <w:w w:val="99"/>
        </w:rPr>
        <w:t>出</w:t>
      </w:r>
      <w:r>
        <w:rPr>
          <w:spacing w:val="-1"/>
          <w:w w:val="99"/>
        </w:rPr>
        <w:t>现</w:t>
      </w:r>
      <w:r>
        <w:rPr>
          <w:spacing w:val="2"/>
          <w:w w:val="99"/>
        </w:rPr>
        <w:t>进</w:t>
      </w:r>
      <w:r>
        <w:rPr>
          <w:spacing w:val="-1"/>
          <w:w w:val="99"/>
        </w:rPr>
        <w:t>行</w:t>
      </w:r>
      <w:r>
        <w:rPr>
          <w:spacing w:val="2"/>
          <w:w w:val="99"/>
        </w:rPr>
        <w:t>性</w:t>
      </w:r>
      <w:r>
        <w:rPr>
          <w:spacing w:val="-1"/>
          <w:w w:val="99"/>
        </w:rPr>
        <w:t>加</w:t>
      </w:r>
      <w:r>
        <w:rPr>
          <w:spacing w:val="2"/>
          <w:w w:val="99"/>
        </w:rPr>
        <w:t>重</w:t>
      </w:r>
      <w:r>
        <w:rPr>
          <w:spacing w:val="-1"/>
          <w:w w:val="99"/>
        </w:rPr>
        <w:t>的</w:t>
      </w:r>
      <w:r>
        <w:rPr>
          <w:spacing w:val="2"/>
          <w:w w:val="99"/>
        </w:rPr>
        <w:t>痴</w:t>
      </w:r>
      <w:r>
        <w:rPr>
          <w:spacing w:val="-1"/>
          <w:w w:val="99"/>
        </w:rPr>
        <w:t>呆</w:t>
      </w:r>
      <w:r>
        <w:rPr>
          <w:spacing w:val="-22"/>
          <w:w w:val="99"/>
        </w:rPr>
        <w:t>，</w:t>
      </w:r>
      <w:r>
        <w:rPr>
          <w:spacing w:val="-1"/>
          <w:w w:val="99"/>
        </w:rPr>
        <w:t>神</w:t>
      </w:r>
      <w:r>
        <w:rPr>
          <w:spacing w:val="2"/>
          <w:w w:val="99"/>
        </w:rPr>
        <w:t>经</w:t>
      </w:r>
      <w:r>
        <w:rPr>
          <w:spacing w:val="-1"/>
          <w:w w:val="99"/>
        </w:rPr>
        <w:t>异</w:t>
      </w:r>
      <w:r>
        <w:rPr>
          <w:spacing w:val="2"/>
          <w:w w:val="99"/>
        </w:rPr>
        <w:t>常</w:t>
      </w:r>
      <w:r>
        <w:rPr>
          <w:spacing w:val="-25"/>
          <w:w w:val="99"/>
        </w:rPr>
        <w:t>。</w:t>
      </w:r>
      <w:r>
        <w:rPr>
          <w:spacing w:val="-1"/>
          <w:w w:val="99"/>
        </w:rPr>
        <w:t>该</w:t>
      </w:r>
      <w:r>
        <w:rPr>
          <w:spacing w:val="2"/>
          <w:w w:val="99"/>
        </w:rPr>
        <w:t>病</w:t>
      </w:r>
      <w:r>
        <w:rPr>
          <w:spacing w:val="-1"/>
          <w:w w:val="99"/>
        </w:rPr>
        <w:t>必</w:t>
      </w:r>
      <w:r>
        <w:rPr>
          <w:spacing w:val="2"/>
          <w:w w:val="99"/>
        </w:rPr>
        <w:t>须</w:t>
      </w:r>
      <w:r>
        <w:rPr>
          <w:spacing w:val="-1"/>
          <w:w w:val="99"/>
        </w:rPr>
        <w:t>由</w:t>
      </w:r>
      <w:r>
        <w:rPr>
          <w:spacing w:val="2"/>
          <w:w w:val="99"/>
        </w:rPr>
        <w:t>专</w:t>
      </w:r>
      <w:r>
        <w:rPr>
          <w:spacing w:val="-1"/>
          <w:w w:val="99"/>
        </w:rPr>
        <w:t>科</w:t>
      </w:r>
      <w:r>
        <w:rPr>
          <w:spacing w:val="2"/>
          <w:w w:val="99"/>
        </w:rPr>
        <w:t>医</w:t>
      </w:r>
      <w:r>
        <w:rPr>
          <w:spacing w:val="-1"/>
          <w:w w:val="99"/>
        </w:rPr>
        <w:t>生</w:t>
      </w:r>
      <w:r>
        <w:rPr>
          <w:spacing w:val="2"/>
          <w:w w:val="99"/>
        </w:rPr>
        <w:t>根</w:t>
      </w:r>
      <w:r>
        <w:rPr>
          <w:spacing w:val="-1"/>
          <w:w w:val="99"/>
        </w:rPr>
        <w:t>据</w:t>
      </w:r>
      <w:r>
        <w:rPr>
          <w:spacing w:val="2"/>
          <w:w w:val="99"/>
        </w:rPr>
        <w:t>检</w:t>
      </w:r>
      <w:r>
        <w:rPr>
          <w:spacing w:val="-1"/>
          <w:w w:val="99"/>
        </w:rPr>
        <w:t>测</w:t>
      </w:r>
      <w:r>
        <w:rPr>
          <w:spacing w:val="2"/>
          <w:w w:val="99"/>
        </w:rPr>
        <w:t>出</w:t>
      </w:r>
      <w:r>
        <w:rPr>
          <w:spacing w:val="-1"/>
          <w:w w:val="99"/>
        </w:rPr>
        <w:t>的</w:t>
      </w:r>
      <w:r>
        <w:rPr>
          <w:w w:val="99"/>
        </w:rPr>
        <w:t>脑</w:t>
      </w:r>
      <w:r>
        <w:rPr>
          <w:spacing w:val="-1"/>
          <w:w w:val="99"/>
        </w:rPr>
        <w:t>组</w:t>
      </w:r>
      <w:r>
        <w:rPr>
          <w:spacing w:val="2"/>
          <w:w w:val="99"/>
        </w:rPr>
        <w:t>织</w:t>
      </w:r>
      <w:r>
        <w:rPr>
          <w:spacing w:val="-1"/>
          <w:w w:val="99"/>
        </w:rPr>
        <w:t>中</w:t>
      </w:r>
      <w:r>
        <w:rPr>
          <w:spacing w:val="2"/>
          <w:w w:val="99"/>
        </w:rPr>
        <w:t>的</w:t>
      </w:r>
      <w:r>
        <w:rPr>
          <w:spacing w:val="-1"/>
          <w:w w:val="99"/>
        </w:rPr>
        <w:t>致</w:t>
      </w:r>
      <w:r>
        <w:rPr>
          <w:spacing w:val="2"/>
          <w:w w:val="99"/>
        </w:rPr>
        <w:t>病</w:t>
      </w:r>
      <w:r>
        <w:rPr>
          <w:spacing w:val="-1"/>
          <w:w w:val="99"/>
        </w:rPr>
        <w:t>蛋</w:t>
      </w:r>
      <w:r>
        <w:rPr>
          <w:spacing w:val="2"/>
          <w:w w:val="99"/>
        </w:rPr>
        <w:t>白</w:t>
      </w:r>
      <w:r>
        <w:rPr>
          <w:spacing w:val="-1"/>
          <w:w w:val="99"/>
        </w:rPr>
        <w:t>而</w:t>
      </w:r>
      <w:r>
        <w:rPr>
          <w:spacing w:val="2"/>
          <w:w w:val="99"/>
        </w:rPr>
        <w:t>明</w:t>
      </w:r>
      <w:r>
        <w:rPr>
          <w:spacing w:val="-1"/>
          <w:w w:val="99"/>
        </w:rPr>
        <w:t>确</w:t>
      </w:r>
      <w:r>
        <w:rPr>
          <w:spacing w:val="2"/>
          <w:w w:val="99"/>
        </w:rPr>
        <w:t>诊</w:t>
      </w:r>
      <w:r>
        <w:rPr>
          <w:spacing w:val="-1"/>
          <w:w w:val="99"/>
        </w:rPr>
        <w:t>断</w:t>
      </w:r>
      <w:r>
        <w:rPr>
          <w:w w:val="99"/>
        </w:rPr>
        <w:t>。</w:t>
      </w:r>
    </w:p>
    <w:p>
      <w:pPr>
        <w:pStyle w:val="3"/>
        <w:rPr>
          <w:sz w:val="20"/>
        </w:rPr>
      </w:pPr>
    </w:p>
    <w:p>
      <w:pPr>
        <w:pStyle w:val="2"/>
        <w:numPr>
          <w:ilvl w:val="0"/>
          <w:numId w:val="67"/>
        </w:numPr>
        <w:tabs>
          <w:tab w:val="left" w:pos="1172"/>
          <w:tab w:val="left" w:pos="1173"/>
        </w:tabs>
        <w:spacing w:before="170" w:after="0" w:line="240" w:lineRule="auto"/>
        <w:ind w:left="1172" w:right="0" w:hanging="961"/>
        <w:jc w:val="left"/>
      </w:pPr>
      <w:r>
        <w:rPr>
          <w:w w:val="95"/>
        </w:rPr>
        <w:t>释</w:t>
      </w:r>
      <w:r>
        <w:rPr>
          <w:spacing w:val="-10"/>
        </w:rPr>
        <w:t>义</w:t>
      </w:r>
    </w:p>
    <w:p>
      <w:pPr>
        <w:pStyle w:val="3"/>
        <w:spacing w:before="7"/>
        <w:rPr>
          <w:b/>
          <w:sz w:val="17"/>
        </w:rPr>
      </w:pPr>
      <w:r>
        <w:drawing>
          <wp:anchor distT="0" distB="0" distL="0" distR="0" simplePos="0" relativeHeight="251660288" behindDoc="0" locked="0" layoutInCell="1" allowOverlap="1">
            <wp:simplePos x="0" y="0"/>
            <wp:positionH relativeFrom="page">
              <wp:posOffset>650875</wp:posOffset>
            </wp:positionH>
            <wp:positionV relativeFrom="paragraph">
              <wp:posOffset>158115</wp:posOffset>
            </wp:positionV>
            <wp:extent cx="6124575" cy="12065"/>
            <wp:effectExtent l="0" t="0" r="0" b="0"/>
            <wp:wrapTopAndBottom/>
            <wp:docPr id="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png"/>
                    <pic:cNvPicPr>
                      <a:picLocks noChangeAspect="1"/>
                    </pic:cNvPicPr>
                  </pic:nvPicPr>
                  <pic:blipFill>
                    <a:blip r:embed="rId8" cstate="print"/>
                    <a:stretch>
                      <a:fillRect/>
                    </a:stretch>
                  </pic:blipFill>
                  <pic:spPr>
                    <a:xfrm>
                      <a:off x="0" y="0"/>
                      <a:ext cx="6124574" cy="12192"/>
                    </a:xfrm>
                    <a:prstGeom prst="rect">
                      <a:avLst/>
                    </a:prstGeom>
                  </pic:spPr>
                </pic:pic>
              </a:graphicData>
            </a:graphic>
          </wp:anchor>
        </w:drawing>
      </w:r>
    </w:p>
    <w:p>
      <w:pPr>
        <w:pStyle w:val="8"/>
        <w:numPr>
          <w:ilvl w:val="1"/>
          <w:numId w:val="67"/>
        </w:numPr>
        <w:tabs>
          <w:tab w:val="left" w:pos="952"/>
        </w:tabs>
        <w:spacing w:before="150" w:after="0" w:line="242" w:lineRule="auto"/>
        <w:ind w:left="2341" w:right="361" w:hanging="2129"/>
        <w:jc w:val="both"/>
        <w:rPr>
          <w:sz w:val="21"/>
        </w:rPr>
      </w:pPr>
      <w:r>
        <w:rPr>
          <w:b/>
          <w:spacing w:val="1"/>
          <w:w w:val="99"/>
          <w:sz w:val="21"/>
        </w:rPr>
        <w:t>书面</w:t>
      </w:r>
      <w:r>
        <w:rPr>
          <w:b/>
          <w:spacing w:val="1"/>
          <w:sz w:val="21"/>
        </w:rPr>
        <w:t xml:space="preserve">         </w:t>
      </w:r>
      <w:r>
        <w:rPr>
          <w:spacing w:val="-3"/>
          <w:w w:val="99"/>
          <w:sz w:val="21"/>
        </w:rPr>
        <w:t>如无特别说明或约定，纸质</w:t>
      </w:r>
      <w:r>
        <w:rPr>
          <w:spacing w:val="2"/>
          <w:w w:val="99"/>
          <w:sz w:val="21"/>
        </w:rPr>
        <w:t>（</w:t>
      </w:r>
      <w:r>
        <w:rPr>
          <w:spacing w:val="-2"/>
          <w:w w:val="99"/>
          <w:sz w:val="21"/>
        </w:rPr>
        <w:t>包括其他材质，如电子书写板</w:t>
      </w:r>
      <w:r>
        <w:rPr>
          <w:spacing w:val="-8"/>
          <w:w w:val="99"/>
          <w:sz w:val="21"/>
        </w:rPr>
        <w:t>）</w:t>
      </w:r>
      <w:r>
        <w:rPr>
          <w:spacing w:val="-3"/>
          <w:w w:val="99"/>
          <w:sz w:val="21"/>
        </w:rPr>
        <w:t>函件、合同书、信</w:t>
      </w:r>
      <w:r>
        <w:rPr>
          <w:spacing w:val="-6"/>
          <w:w w:val="99"/>
          <w:sz w:val="21"/>
        </w:rPr>
        <w:t>件和数据电文、电报、电传、传真、电子数据交换、电子邮件、网络合同、网络</w:t>
      </w:r>
      <w:r>
        <w:rPr>
          <w:spacing w:val="-1"/>
          <w:w w:val="99"/>
          <w:sz w:val="21"/>
        </w:rPr>
        <w:t>授权函等可以有形地表现其所记载内容的形式均视为书面形式。</w:t>
      </w:r>
    </w:p>
    <w:p>
      <w:pPr>
        <w:pStyle w:val="3"/>
        <w:spacing w:before="9"/>
        <w:rPr>
          <w:sz w:val="25"/>
        </w:rPr>
      </w:pPr>
    </w:p>
    <w:p>
      <w:pPr>
        <w:pStyle w:val="8"/>
        <w:numPr>
          <w:ilvl w:val="1"/>
          <w:numId w:val="67"/>
        </w:numPr>
        <w:tabs>
          <w:tab w:val="left" w:pos="950"/>
        </w:tabs>
        <w:spacing w:before="0" w:after="0" w:line="242" w:lineRule="auto"/>
        <w:ind w:left="2341" w:right="361" w:hanging="2129"/>
        <w:jc w:val="both"/>
        <w:rPr>
          <w:sz w:val="21"/>
        </w:rPr>
      </w:pPr>
      <w:r>
        <w:rPr>
          <w:b/>
          <w:sz w:val="21"/>
        </w:rPr>
        <w:t>周岁</w:t>
      </w:r>
      <w:r>
        <w:rPr>
          <w:b/>
          <w:spacing w:val="57"/>
          <w:w w:val="150"/>
          <w:sz w:val="21"/>
        </w:rPr>
        <w:t xml:space="preserve">    </w:t>
      </w:r>
      <w:r>
        <w:rPr>
          <w:sz w:val="21"/>
        </w:rPr>
        <w:t>以户籍证明或其他法定的身份证件中记载的出生日期为标准计算年龄（</w:t>
      </w:r>
      <w:r>
        <w:rPr>
          <w:spacing w:val="-9"/>
          <w:sz w:val="21"/>
        </w:rPr>
        <w:t xml:space="preserve">不足 </w:t>
      </w:r>
      <w:r>
        <w:rPr>
          <w:rFonts w:ascii="Times New Roman" w:eastAsia="Times New Roman"/>
          <w:sz w:val="21"/>
        </w:rPr>
        <w:t>1</w:t>
      </w:r>
      <w:r>
        <w:rPr>
          <w:rFonts w:ascii="Times New Roman" w:eastAsia="Times New Roman"/>
          <w:spacing w:val="-3"/>
          <w:sz w:val="21"/>
        </w:rPr>
        <w:t xml:space="preserve"> </w:t>
      </w:r>
      <w:r>
        <w:rPr>
          <w:sz w:val="21"/>
        </w:rPr>
        <w:t>年</w:t>
      </w:r>
      <w:r>
        <w:rPr>
          <w:spacing w:val="-4"/>
          <w:sz w:val="21"/>
        </w:rPr>
        <w:t>不计）。</w:t>
      </w:r>
    </w:p>
    <w:p>
      <w:pPr>
        <w:pStyle w:val="3"/>
        <w:spacing w:before="11"/>
        <w:rPr>
          <w:sz w:val="18"/>
        </w:rPr>
      </w:pPr>
    </w:p>
    <w:p>
      <w:pPr>
        <w:spacing w:after="0"/>
        <w:rPr>
          <w:sz w:val="18"/>
        </w:rPr>
        <w:sectPr>
          <w:pgSz w:w="11910" w:h="16840"/>
          <w:pgMar w:top="1060" w:right="980" w:bottom="280" w:left="920" w:header="720" w:footer="720" w:gutter="0"/>
          <w:cols w:space="720" w:num="1"/>
        </w:sectPr>
      </w:pPr>
    </w:p>
    <w:p>
      <w:pPr>
        <w:pStyle w:val="8"/>
        <w:numPr>
          <w:ilvl w:val="1"/>
          <w:numId w:val="67"/>
        </w:numPr>
        <w:tabs>
          <w:tab w:val="left" w:pos="949"/>
          <w:tab w:val="left" w:pos="950"/>
        </w:tabs>
        <w:spacing w:before="76" w:after="0" w:line="242" w:lineRule="auto"/>
        <w:ind w:left="949" w:right="38" w:hanging="737"/>
        <w:jc w:val="left"/>
        <w:rPr>
          <w:b/>
          <w:sz w:val="21"/>
        </w:rPr>
      </w:pPr>
      <w:r>
        <w:rPr>
          <w:b/>
          <w:spacing w:val="-4"/>
          <w:sz w:val="21"/>
        </w:rPr>
        <w:t>有效身份证</w:t>
      </w:r>
      <w:r>
        <w:rPr>
          <w:b/>
          <w:spacing w:val="-10"/>
          <w:sz w:val="21"/>
        </w:rPr>
        <w:t>件</w:t>
      </w:r>
    </w:p>
    <w:p>
      <w:pPr>
        <w:pStyle w:val="3"/>
        <w:spacing w:before="76" w:line="242" w:lineRule="auto"/>
        <w:ind w:left="212" w:right="361"/>
      </w:pPr>
      <w:r>
        <w:br w:type="column"/>
      </w:r>
      <w:r>
        <w:rPr>
          <w:spacing w:val="-4"/>
          <w:w w:val="99"/>
        </w:rPr>
        <w:t>指由政府主管部门规定的证明其身份的证件，如：居民身份证、按规定可使用的</w:t>
      </w:r>
      <w:r>
        <w:rPr>
          <w:spacing w:val="-1"/>
          <w:w w:val="99"/>
        </w:rPr>
        <w:t>有效护照、军官证、警官证、士兵证、户口簿等证件。</w:t>
      </w:r>
    </w:p>
    <w:p>
      <w:pPr>
        <w:spacing w:after="0" w:line="242" w:lineRule="auto"/>
        <w:sectPr>
          <w:type w:val="continuous"/>
          <w:pgSz w:w="11910" w:h="16840"/>
          <w:pgMar w:top="1060" w:right="980" w:bottom="280" w:left="920" w:header="720" w:footer="720" w:gutter="0"/>
          <w:cols w:equalWidth="0" w:num="2">
            <w:col w:w="2041" w:space="87"/>
            <w:col w:w="7882"/>
          </w:cols>
        </w:sectPr>
      </w:pPr>
    </w:p>
    <w:p>
      <w:pPr>
        <w:pStyle w:val="3"/>
        <w:spacing w:before="7"/>
      </w:pPr>
    </w:p>
    <w:p>
      <w:pPr>
        <w:pStyle w:val="8"/>
        <w:numPr>
          <w:ilvl w:val="1"/>
          <w:numId w:val="67"/>
        </w:numPr>
        <w:tabs>
          <w:tab w:val="left" w:pos="950"/>
        </w:tabs>
        <w:spacing w:before="76" w:after="0" w:line="244" w:lineRule="auto"/>
        <w:ind w:left="2341" w:right="361" w:hanging="2129"/>
        <w:jc w:val="both"/>
        <w:rPr>
          <w:sz w:val="21"/>
        </w:rPr>
      </w:pPr>
      <w:r>
        <w:drawing>
          <wp:anchor distT="0" distB="0" distL="0" distR="0" simplePos="0" relativeHeight="251680768" behindDoc="1" locked="0" layoutInCell="1" allowOverlap="1">
            <wp:simplePos x="0" y="0"/>
            <wp:positionH relativeFrom="page">
              <wp:posOffset>2070735</wp:posOffset>
            </wp:positionH>
            <wp:positionV relativeFrom="paragraph">
              <wp:posOffset>393700</wp:posOffset>
            </wp:positionV>
            <wp:extent cx="1703070" cy="172720"/>
            <wp:effectExtent l="0" t="0" r="0" b="0"/>
            <wp:wrapNone/>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a:picLocks noChangeAspect="1"/>
                    </pic:cNvPicPr>
                  </pic:nvPicPr>
                  <pic:blipFill>
                    <a:blip r:embed="rId11" cstate="print"/>
                    <a:stretch>
                      <a:fillRect/>
                    </a:stretch>
                  </pic:blipFill>
                  <pic:spPr>
                    <a:xfrm>
                      <a:off x="0" y="0"/>
                      <a:ext cx="1703070" cy="172720"/>
                    </a:xfrm>
                    <a:prstGeom prst="rect">
                      <a:avLst/>
                    </a:prstGeom>
                  </pic:spPr>
                </pic:pic>
              </a:graphicData>
            </a:graphic>
          </wp:anchor>
        </w:drawing>
      </w:r>
      <w:r>
        <w:pict>
          <v:shape id="docshape29" o:spid="_x0000_s1054" o:spt="202" type="#_x0000_t202" style="position:absolute;left:0pt;margin-left:183.6pt;margin-top:17.4pt;height:13.6pt;width:344.5pt;mso-position-horizontal-relative:page;z-index:-251635712;mso-width-relative:page;mso-height-relative:page;" fillcolor="#E4E4E4" filled="t" stroked="f" coordsize="21600,21600">
            <v:path/>
            <v:fill on="t" focussize="0,0"/>
            <v:stroke on="f" joinstyle="miter"/>
            <v:imagedata o:title=""/>
            <o:lock v:ext="edit"/>
            <v:textbox inset="0mm,0mm,0mm,0mm">
              <w:txbxContent>
                <w:p>
                  <w:pPr>
                    <w:pStyle w:val="3"/>
                    <w:spacing w:before="1"/>
                    <w:ind w:left="-2"/>
                    <w:rPr>
                      <w:color w:val="000000"/>
                    </w:rPr>
                  </w:pPr>
                  <w:r>
                    <w:rPr>
                      <w:color w:val="000000"/>
                      <w:w w:val="95"/>
                    </w:rPr>
                    <w:t>但不包括精神病院及专供康复</w:t>
                  </w:r>
                  <w:r>
                    <w:rPr>
                      <w:color w:val="000000"/>
                      <w:spacing w:val="-1"/>
                      <w:w w:val="95"/>
                    </w:rPr>
                    <w:t>、护理、疗养、戒酒、戒毒、养老等非以直接</w:t>
                  </w:r>
                </w:p>
              </w:txbxContent>
            </v:textbox>
          </v:shape>
        </w:pict>
      </w:r>
      <w:r>
        <w:rPr>
          <w:b/>
          <w:sz w:val="21"/>
        </w:rPr>
        <w:t>医院</w:t>
      </w:r>
      <w:r>
        <w:rPr>
          <w:b/>
          <w:spacing w:val="80"/>
          <w:w w:val="150"/>
          <w:sz w:val="21"/>
        </w:rPr>
        <w:t xml:space="preserve">    </w:t>
      </w:r>
      <w:r>
        <w:rPr>
          <w:sz w:val="21"/>
        </w:rPr>
        <w:t>本合同所称医院指经中华人民共和国卫生部门评审确定的二级或以上之公立医</w:t>
      </w:r>
      <w:r>
        <w:rPr>
          <w:spacing w:val="-6"/>
          <w:sz w:val="21"/>
        </w:rPr>
        <w:t>院，</w:t>
      </w:r>
    </w:p>
    <w:p>
      <w:pPr>
        <w:pStyle w:val="3"/>
        <w:spacing w:line="242" w:lineRule="auto"/>
        <w:ind w:left="2341" w:right="313"/>
        <w:jc w:val="both"/>
      </w:pPr>
      <w:r>
        <w:rPr>
          <w:spacing w:val="-5"/>
          <w:w w:val="99"/>
        </w:rPr>
        <w:t>诊治病人为目的之医疗机构。该医院必须具有符合国家有关医院管理规则设置标</w:t>
      </w:r>
      <w:r>
        <w:rPr>
          <w:spacing w:val="1"/>
          <w:w w:val="99"/>
        </w:rPr>
        <w:t>准的医疗设备，且全天</w:t>
      </w:r>
      <w:r>
        <w:rPr>
          <w:spacing w:val="-50"/>
        </w:rPr>
        <w:t xml:space="preserve"> </w:t>
      </w:r>
      <w:r>
        <w:rPr>
          <w:rFonts w:ascii="Times New Roman" w:eastAsia="Times New Roman"/>
          <w:spacing w:val="1"/>
          <w:w w:val="99"/>
        </w:rPr>
        <w:t>2</w:t>
      </w:r>
      <w:r>
        <w:rPr>
          <w:rFonts w:ascii="Times New Roman" w:eastAsia="Times New Roman"/>
          <w:w w:val="99"/>
        </w:rPr>
        <w:t>4</w:t>
      </w:r>
      <w:r>
        <w:rPr>
          <w:rFonts w:ascii="Times New Roman" w:eastAsia="Times New Roman"/>
          <w:spacing w:val="1"/>
        </w:rPr>
        <w:t xml:space="preserve"> </w:t>
      </w:r>
      <w:r>
        <w:rPr>
          <w:spacing w:val="1"/>
          <w:w w:val="99"/>
        </w:rPr>
        <w:t>小时有合格的医生和护士驻院提供医疗和护理服务。</w:t>
      </w:r>
      <w:r>
        <w:rPr>
          <w:spacing w:val="-1"/>
          <w:w w:val="99"/>
        </w:rPr>
        <w:t>当被保险人因遭受意外伤害事故须急救时不受此限，但经急救处理伤情稳定后，必须转入本合同所指医院治疗</w:t>
      </w:r>
      <w:r>
        <w:rPr>
          <w:color w:val="000000"/>
          <w:spacing w:val="2"/>
          <w:w w:val="99"/>
          <w:shd w:val="clear" w:color="auto" w:fill="E4E4E4"/>
        </w:rPr>
        <w:t>（</w:t>
      </w:r>
      <w:r>
        <w:rPr>
          <w:color w:val="000000"/>
          <w:spacing w:val="-1"/>
          <w:w w:val="99"/>
          <w:shd w:val="clear" w:color="auto" w:fill="E4E4E4"/>
        </w:rPr>
        <w:t>急救情况不适用于私人诊所）</w:t>
      </w:r>
      <w:r>
        <w:rPr>
          <w:color w:val="000000"/>
          <w:w w:val="99"/>
        </w:rPr>
        <w:t>。</w:t>
      </w:r>
    </w:p>
    <w:p>
      <w:pPr>
        <w:pStyle w:val="3"/>
        <w:spacing w:before="11"/>
        <w:rPr>
          <w:sz w:val="15"/>
        </w:rPr>
      </w:pPr>
    </w:p>
    <w:p>
      <w:pPr>
        <w:spacing w:after="0"/>
        <w:rPr>
          <w:sz w:val="15"/>
        </w:rPr>
        <w:sectPr>
          <w:type w:val="continuous"/>
          <w:pgSz w:w="11910" w:h="16840"/>
          <w:pgMar w:top="1060" w:right="980" w:bottom="280" w:left="920" w:header="720" w:footer="720" w:gutter="0"/>
          <w:cols w:space="720" w:num="1"/>
        </w:sectPr>
      </w:pPr>
    </w:p>
    <w:p>
      <w:pPr>
        <w:pStyle w:val="8"/>
        <w:numPr>
          <w:ilvl w:val="1"/>
          <w:numId w:val="67"/>
        </w:numPr>
        <w:tabs>
          <w:tab w:val="left" w:pos="949"/>
          <w:tab w:val="left" w:pos="950"/>
        </w:tabs>
        <w:spacing w:before="76" w:after="0" w:line="242" w:lineRule="auto"/>
        <w:ind w:left="949" w:right="38" w:hanging="737"/>
        <w:jc w:val="left"/>
        <w:rPr>
          <w:b/>
          <w:sz w:val="21"/>
        </w:rPr>
      </w:pPr>
      <w:r>
        <w:rPr>
          <w:b/>
          <w:spacing w:val="-4"/>
          <w:sz w:val="21"/>
        </w:rPr>
        <w:t>疾病终末期</w:t>
      </w:r>
      <w:r>
        <w:rPr>
          <w:b/>
          <w:spacing w:val="-6"/>
          <w:sz w:val="21"/>
        </w:rPr>
        <w:t>阶段</w:t>
      </w:r>
    </w:p>
    <w:p>
      <w:pPr>
        <w:pStyle w:val="3"/>
        <w:spacing w:before="76" w:line="242" w:lineRule="auto"/>
        <w:ind w:left="212" w:right="361"/>
        <w:jc w:val="both"/>
      </w:pPr>
      <w:r>
        <w:br w:type="column"/>
      </w:r>
      <w:r>
        <w:rPr>
          <w:spacing w:val="-4"/>
          <w:w w:val="99"/>
        </w:rPr>
        <w:t>指被保险人达到疾病的终末期状态，疾病已经无法以现有的医疗技术治疗或缓解</w:t>
      </w:r>
      <w:r>
        <w:rPr>
          <w:spacing w:val="-1"/>
          <w:w w:val="99"/>
        </w:rPr>
        <w:t>并且可能导致被保险人在未来</w:t>
      </w:r>
      <w:r>
        <w:rPr>
          <w:spacing w:val="-53"/>
        </w:rPr>
        <w:t xml:space="preserve"> </w:t>
      </w:r>
      <w:r>
        <w:rPr>
          <w:rFonts w:ascii="Times New Roman" w:eastAsia="Times New Roman"/>
          <w:w w:val="99"/>
        </w:rPr>
        <w:t>6</w:t>
      </w:r>
      <w:r>
        <w:rPr>
          <w:rFonts w:ascii="Times New Roman" w:eastAsia="Times New Roman"/>
          <w:spacing w:val="1"/>
        </w:rPr>
        <w:t xml:space="preserve"> </w:t>
      </w:r>
      <w:r>
        <w:rPr>
          <w:spacing w:val="-7"/>
          <w:w w:val="99"/>
        </w:rPr>
        <w:t>个月内死亡，在患者及其家属的要求和医生的同</w:t>
      </w:r>
      <w:r>
        <w:rPr>
          <w:spacing w:val="-1"/>
          <w:w w:val="99"/>
        </w:rPr>
        <w:t>意下一切积极治疗已被放弃，所有治疗措施仅以减轻患者痛苦为目的。</w:t>
      </w:r>
    </w:p>
    <w:p>
      <w:pPr>
        <w:spacing w:after="0" w:line="242" w:lineRule="auto"/>
        <w:jc w:val="both"/>
        <w:sectPr>
          <w:type w:val="continuous"/>
          <w:pgSz w:w="11910" w:h="16840"/>
          <w:pgMar w:top="1060" w:right="980" w:bottom="280" w:left="920" w:header="720" w:footer="720" w:gutter="0"/>
          <w:cols w:equalWidth="0" w:num="2">
            <w:col w:w="2041" w:space="87"/>
            <w:col w:w="7882"/>
          </w:cols>
        </w:sectPr>
      </w:pPr>
    </w:p>
    <w:p>
      <w:pPr>
        <w:pStyle w:val="3"/>
        <w:spacing w:before="7"/>
        <w:rPr>
          <w:sz w:val="19"/>
        </w:rPr>
      </w:pPr>
    </w:p>
    <w:p>
      <w:pPr>
        <w:pStyle w:val="8"/>
        <w:numPr>
          <w:ilvl w:val="1"/>
          <w:numId w:val="67"/>
        </w:numPr>
        <w:tabs>
          <w:tab w:val="left" w:pos="949"/>
          <w:tab w:val="left" w:pos="950"/>
          <w:tab w:val="left" w:pos="2341"/>
        </w:tabs>
        <w:spacing w:before="77" w:after="0" w:line="242" w:lineRule="auto"/>
        <w:ind w:left="2341" w:right="361" w:hanging="2129"/>
        <w:jc w:val="left"/>
        <w:rPr>
          <w:sz w:val="21"/>
        </w:rPr>
      </w:pPr>
      <w:r>
        <w:rPr>
          <w:b/>
          <w:spacing w:val="-1"/>
          <w:w w:val="99"/>
          <w:sz w:val="21"/>
        </w:rPr>
        <w:t>全</w:t>
      </w:r>
      <w:r>
        <w:rPr>
          <w:b/>
          <w:w w:val="99"/>
          <w:sz w:val="21"/>
        </w:rPr>
        <w:t>残</w:t>
      </w:r>
      <w:r>
        <w:rPr>
          <w:b/>
          <w:sz w:val="21"/>
        </w:rPr>
        <w:tab/>
      </w:r>
      <w:r>
        <w:rPr>
          <w:spacing w:val="7"/>
          <w:w w:val="99"/>
          <w:sz w:val="21"/>
        </w:rPr>
        <w:t>指</w:t>
      </w:r>
      <w:r>
        <w:rPr>
          <w:spacing w:val="4"/>
          <w:w w:val="99"/>
          <w:sz w:val="21"/>
        </w:rPr>
        <w:t>被</w:t>
      </w:r>
      <w:r>
        <w:rPr>
          <w:spacing w:val="7"/>
          <w:w w:val="99"/>
          <w:sz w:val="21"/>
        </w:rPr>
        <w:t>保</w:t>
      </w:r>
      <w:r>
        <w:rPr>
          <w:spacing w:val="4"/>
          <w:w w:val="99"/>
          <w:sz w:val="21"/>
        </w:rPr>
        <w:t>险</w:t>
      </w:r>
      <w:r>
        <w:rPr>
          <w:spacing w:val="7"/>
          <w:w w:val="99"/>
          <w:sz w:val="21"/>
        </w:rPr>
        <w:t>人</w:t>
      </w:r>
      <w:r>
        <w:rPr>
          <w:spacing w:val="4"/>
          <w:w w:val="99"/>
          <w:sz w:val="21"/>
        </w:rPr>
        <w:t>在</w:t>
      </w:r>
      <w:r>
        <w:rPr>
          <w:spacing w:val="7"/>
          <w:w w:val="99"/>
          <w:sz w:val="21"/>
        </w:rPr>
        <w:t>本</w:t>
      </w:r>
      <w:r>
        <w:rPr>
          <w:spacing w:val="4"/>
          <w:w w:val="99"/>
          <w:sz w:val="21"/>
        </w:rPr>
        <w:t>合</w:t>
      </w:r>
      <w:r>
        <w:rPr>
          <w:spacing w:val="7"/>
          <w:w w:val="99"/>
          <w:sz w:val="21"/>
        </w:rPr>
        <w:t>同</w:t>
      </w:r>
      <w:r>
        <w:rPr>
          <w:spacing w:val="4"/>
          <w:w w:val="99"/>
          <w:sz w:val="21"/>
        </w:rPr>
        <w:t>有</w:t>
      </w:r>
      <w:r>
        <w:rPr>
          <w:spacing w:val="7"/>
          <w:w w:val="99"/>
          <w:sz w:val="21"/>
        </w:rPr>
        <w:t>效期</w:t>
      </w:r>
      <w:r>
        <w:rPr>
          <w:spacing w:val="4"/>
          <w:w w:val="99"/>
          <w:sz w:val="21"/>
        </w:rPr>
        <w:t>内</w:t>
      </w:r>
      <w:r>
        <w:rPr>
          <w:spacing w:val="7"/>
          <w:w w:val="99"/>
          <w:sz w:val="21"/>
        </w:rPr>
        <w:t>因</w:t>
      </w:r>
      <w:r>
        <w:rPr>
          <w:spacing w:val="4"/>
          <w:w w:val="99"/>
          <w:sz w:val="21"/>
        </w:rPr>
        <w:t>意</w:t>
      </w:r>
      <w:r>
        <w:rPr>
          <w:spacing w:val="7"/>
          <w:w w:val="99"/>
          <w:sz w:val="21"/>
        </w:rPr>
        <w:t>外</w:t>
      </w:r>
      <w:r>
        <w:rPr>
          <w:spacing w:val="4"/>
          <w:w w:val="99"/>
          <w:sz w:val="21"/>
        </w:rPr>
        <w:t>伤</w:t>
      </w:r>
      <w:r>
        <w:rPr>
          <w:spacing w:val="7"/>
          <w:w w:val="99"/>
          <w:sz w:val="21"/>
        </w:rPr>
        <w:t>害</w:t>
      </w:r>
      <w:r>
        <w:rPr>
          <w:spacing w:val="4"/>
          <w:w w:val="99"/>
          <w:sz w:val="21"/>
        </w:rPr>
        <w:t>或</w:t>
      </w:r>
      <w:r>
        <w:rPr>
          <w:spacing w:val="7"/>
          <w:w w:val="99"/>
          <w:sz w:val="21"/>
        </w:rPr>
        <w:t>者</w:t>
      </w:r>
      <w:r>
        <w:rPr>
          <w:spacing w:val="4"/>
          <w:w w:val="99"/>
          <w:sz w:val="21"/>
        </w:rPr>
        <w:t>疾</w:t>
      </w:r>
      <w:r>
        <w:rPr>
          <w:spacing w:val="7"/>
          <w:w w:val="99"/>
          <w:sz w:val="21"/>
        </w:rPr>
        <w:t>病导</w:t>
      </w:r>
      <w:r>
        <w:rPr>
          <w:spacing w:val="4"/>
          <w:w w:val="99"/>
          <w:sz w:val="21"/>
        </w:rPr>
        <w:t>致</w:t>
      </w:r>
      <w:r>
        <w:rPr>
          <w:spacing w:val="7"/>
          <w:w w:val="99"/>
          <w:sz w:val="21"/>
        </w:rPr>
        <w:t>达</w:t>
      </w:r>
      <w:r>
        <w:rPr>
          <w:spacing w:val="4"/>
          <w:w w:val="99"/>
          <w:sz w:val="21"/>
        </w:rPr>
        <w:t>到</w:t>
      </w:r>
      <w:r>
        <w:rPr>
          <w:spacing w:val="7"/>
          <w:w w:val="99"/>
          <w:sz w:val="21"/>
        </w:rPr>
        <w:t>下</w:t>
      </w:r>
      <w:r>
        <w:rPr>
          <w:spacing w:val="4"/>
          <w:w w:val="99"/>
          <w:sz w:val="21"/>
        </w:rPr>
        <w:t>列</w:t>
      </w:r>
      <w:r>
        <w:rPr>
          <w:spacing w:val="7"/>
          <w:w w:val="99"/>
          <w:sz w:val="21"/>
        </w:rPr>
        <w:t>任</w:t>
      </w:r>
      <w:r>
        <w:rPr>
          <w:spacing w:val="4"/>
          <w:w w:val="99"/>
          <w:sz w:val="21"/>
        </w:rPr>
        <w:t>何</w:t>
      </w:r>
      <w:r>
        <w:rPr>
          <w:spacing w:val="7"/>
          <w:w w:val="99"/>
          <w:sz w:val="21"/>
        </w:rPr>
        <w:t>一</w:t>
      </w:r>
      <w:r>
        <w:rPr>
          <w:spacing w:val="4"/>
          <w:w w:val="99"/>
          <w:sz w:val="21"/>
        </w:rPr>
        <w:t>种</w:t>
      </w:r>
      <w:r>
        <w:rPr>
          <w:spacing w:val="7"/>
          <w:w w:val="99"/>
          <w:sz w:val="21"/>
        </w:rPr>
        <w:t>情</w:t>
      </w:r>
      <w:r>
        <w:rPr>
          <w:w w:val="99"/>
          <w:sz w:val="21"/>
        </w:rPr>
        <w:t>形</w:t>
      </w:r>
      <w:r>
        <w:rPr>
          <w:spacing w:val="-1"/>
          <w:w w:val="99"/>
          <w:sz w:val="21"/>
        </w:rPr>
        <w:t>的</w:t>
      </w:r>
      <w:r>
        <w:rPr>
          <w:w w:val="99"/>
          <w:sz w:val="21"/>
        </w:rPr>
        <w:t>：</w:t>
      </w:r>
    </w:p>
    <w:p>
      <w:pPr>
        <w:pStyle w:val="8"/>
        <w:numPr>
          <w:ilvl w:val="2"/>
          <w:numId w:val="67"/>
        </w:numPr>
        <w:tabs>
          <w:tab w:val="left" w:pos="2604"/>
        </w:tabs>
        <w:spacing w:before="0" w:after="0" w:line="268" w:lineRule="exact"/>
        <w:ind w:left="2603" w:right="0" w:hanging="263"/>
        <w:jc w:val="left"/>
        <w:rPr>
          <w:sz w:val="21"/>
        </w:rPr>
      </w:pPr>
      <w:r>
        <w:rPr>
          <w:w w:val="95"/>
          <w:sz w:val="21"/>
        </w:rPr>
        <w:t>双目永久完全失明（</w:t>
      </w:r>
      <w:r>
        <w:rPr>
          <w:spacing w:val="-2"/>
          <w:w w:val="95"/>
          <w:sz w:val="21"/>
        </w:rPr>
        <w:t>注①，⑤）；</w:t>
      </w:r>
    </w:p>
    <w:p>
      <w:pPr>
        <w:pStyle w:val="8"/>
        <w:numPr>
          <w:ilvl w:val="2"/>
          <w:numId w:val="67"/>
        </w:numPr>
        <w:tabs>
          <w:tab w:val="left" w:pos="2604"/>
        </w:tabs>
        <w:spacing w:before="4" w:after="0" w:line="240" w:lineRule="auto"/>
        <w:ind w:left="2603" w:right="0" w:hanging="263"/>
        <w:jc w:val="left"/>
        <w:rPr>
          <w:sz w:val="21"/>
        </w:rPr>
      </w:pPr>
      <w:r>
        <w:rPr>
          <w:spacing w:val="-1"/>
          <w:w w:val="95"/>
          <w:sz w:val="21"/>
        </w:rPr>
        <w:t>两上肢腕关节以上或两下肢踝关节以上缺失；</w:t>
      </w:r>
    </w:p>
    <w:p>
      <w:pPr>
        <w:pStyle w:val="8"/>
        <w:numPr>
          <w:ilvl w:val="2"/>
          <w:numId w:val="67"/>
        </w:numPr>
        <w:tabs>
          <w:tab w:val="left" w:pos="2604"/>
        </w:tabs>
        <w:spacing w:before="5" w:after="0" w:line="240" w:lineRule="auto"/>
        <w:ind w:left="2603" w:right="0" w:hanging="263"/>
        <w:jc w:val="left"/>
        <w:rPr>
          <w:sz w:val="21"/>
        </w:rPr>
      </w:pPr>
      <w:r>
        <w:rPr>
          <w:spacing w:val="-1"/>
          <w:w w:val="95"/>
          <w:sz w:val="21"/>
        </w:rPr>
        <w:t>一上肢腕关节以上及一下肢踝关节以上缺失；</w:t>
      </w:r>
    </w:p>
    <w:p>
      <w:pPr>
        <w:pStyle w:val="8"/>
        <w:numPr>
          <w:ilvl w:val="2"/>
          <w:numId w:val="67"/>
        </w:numPr>
        <w:tabs>
          <w:tab w:val="left" w:pos="2604"/>
        </w:tabs>
        <w:spacing w:before="2" w:after="0" w:line="240" w:lineRule="auto"/>
        <w:ind w:left="2603" w:right="0" w:hanging="263"/>
        <w:jc w:val="left"/>
        <w:rPr>
          <w:sz w:val="21"/>
        </w:rPr>
      </w:pPr>
      <w:r>
        <w:rPr>
          <w:w w:val="95"/>
          <w:sz w:val="21"/>
        </w:rPr>
        <w:t>一目永久完全失明（注①，⑤）</w:t>
      </w:r>
      <w:r>
        <w:rPr>
          <w:spacing w:val="-1"/>
          <w:w w:val="95"/>
          <w:sz w:val="21"/>
        </w:rPr>
        <w:t>及一上肢腕关节以上缺失；</w:t>
      </w:r>
    </w:p>
    <w:p>
      <w:pPr>
        <w:pStyle w:val="8"/>
        <w:numPr>
          <w:ilvl w:val="2"/>
          <w:numId w:val="67"/>
        </w:numPr>
        <w:tabs>
          <w:tab w:val="left" w:pos="2604"/>
        </w:tabs>
        <w:spacing w:before="5" w:after="0" w:line="240" w:lineRule="auto"/>
        <w:ind w:left="2603" w:right="0" w:hanging="263"/>
        <w:jc w:val="left"/>
        <w:rPr>
          <w:sz w:val="21"/>
        </w:rPr>
      </w:pPr>
      <w:r>
        <w:rPr>
          <w:w w:val="95"/>
          <w:sz w:val="21"/>
        </w:rPr>
        <w:t>一目永久完全失明（注①，⑤）</w:t>
      </w:r>
      <w:r>
        <w:rPr>
          <w:spacing w:val="-1"/>
          <w:w w:val="95"/>
          <w:sz w:val="21"/>
        </w:rPr>
        <w:t>及一下肢踝关节以上缺失；</w:t>
      </w:r>
    </w:p>
    <w:p>
      <w:pPr>
        <w:pStyle w:val="8"/>
        <w:numPr>
          <w:ilvl w:val="2"/>
          <w:numId w:val="67"/>
        </w:numPr>
        <w:tabs>
          <w:tab w:val="left" w:pos="2604"/>
        </w:tabs>
        <w:spacing w:before="2" w:after="0" w:line="240" w:lineRule="auto"/>
        <w:ind w:left="2603" w:right="0" w:hanging="263"/>
        <w:jc w:val="left"/>
        <w:rPr>
          <w:sz w:val="21"/>
        </w:rPr>
      </w:pPr>
      <w:r>
        <w:rPr>
          <w:w w:val="95"/>
          <w:sz w:val="21"/>
        </w:rPr>
        <w:t>四肢关节机能永久完全丧失（</w:t>
      </w:r>
      <w:r>
        <w:rPr>
          <w:spacing w:val="-4"/>
          <w:w w:val="95"/>
          <w:sz w:val="21"/>
        </w:rPr>
        <w:t>注②，⑤）；</w:t>
      </w:r>
    </w:p>
    <w:p>
      <w:pPr>
        <w:pStyle w:val="8"/>
        <w:numPr>
          <w:ilvl w:val="2"/>
          <w:numId w:val="67"/>
        </w:numPr>
        <w:tabs>
          <w:tab w:val="left" w:pos="2604"/>
        </w:tabs>
        <w:spacing w:before="2" w:after="0" w:line="240" w:lineRule="auto"/>
        <w:ind w:left="2603" w:right="0" w:hanging="263"/>
        <w:jc w:val="left"/>
        <w:rPr>
          <w:sz w:val="21"/>
        </w:rPr>
      </w:pPr>
      <w:r>
        <w:rPr>
          <w:w w:val="95"/>
          <w:sz w:val="21"/>
        </w:rPr>
        <w:t>咀嚼、吞咽机能永久完全丧失（</w:t>
      </w:r>
      <w:r>
        <w:rPr>
          <w:spacing w:val="-4"/>
          <w:w w:val="95"/>
          <w:sz w:val="21"/>
        </w:rPr>
        <w:t>注③，⑤）；</w:t>
      </w:r>
    </w:p>
    <w:p>
      <w:pPr>
        <w:pStyle w:val="8"/>
        <w:numPr>
          <w:ilvl w:val="2"/>
          <w:numId w:val="67"/>
        </w:numPr>
        <w:tabs>
          <w:tab w:val="left" w:pos="2604"/>
        </w:tabs>
        <w:spacing w:before="4" w:after="0" w:line="242" w:lineRule="auto"/>
        <w:ind w:left="2341" w:right="361" w:firstLine="0"/>
        <w:jc w:val="left"/>
        <w:rPr>
          <w:sz w:val="21"/>
        </w:rPr>
      </w:pPr>
      <w:r>
        <w:rPr>
          <w:spacing w:val="-7"/>
          <w:w w:val="99"/>
          <w:sz w:val="21"/>
        </w:rPr>
        <w:t>中枢神经系统机能或胸、腹部脏器机能极度障碍，终身不能从事任何工作，为</w:t>
      </w:r>
      <w:r>
        <w:rPr>
          <w:spacing w:val="-1"/>
          <w:w w:val="99"/>
          <w:sz w:val="21"/>
        </w:rPr>
        <w:t>维持生命必要的日常生活活动，全需他人扶助（</w:t>
      </w:r>
      <w:r>
        <w:rPr>
          <w:w w:val="99"/>
          <w:sz w:val="21"/>
        </w:rPr>
        <w:t>注④</w:t>
      </w:r>
      <w:r>
        <w:rPr>
          <w:spacing w:val="-1"/>
          <w:w w:val="99"/>
          <w:sz w:val="21"/>
        </w:rPr>
        <w:t>）</w:t>
      </w:r>
      <w:r>
        <w:rPr>
          <w:w w:val="99"/>
          <w:sz w:val="21"/>
        </w:rPr>
        <w:t>。</w:t>
      </w:r>
    </w:p>
    <w:p>
      <w:pPr>
        <w:pStyle w:val="3"/>
        <w:spacing w:before="95" w:line="262" w:lineRule="exact"/>
        <w:ind w:left="2341"/>
      </w:pPr>
      <w:r>
        <w:rPr>
          <w:w w:val="95"/>
        </w:rPr>
        <w:t>注</w:t>
      </w:r>
      <w:r>
        <w:rPr>
          <w:spacing w:val="-10"/>
        </w:rPr>
        <w:t>：</w:t>
      </w:r>
    </w:p>
    <w:p>
      <w:pPr>
        <w:spacing w:before="16" w:line="213" w:lineRule="auto"/>
        <w:ind w:left="2341" w:right="361" w:firstLine="0"/>
        <w:jc w:val="left"/>
        <w:rPr>
          <w:rFonts w:ascii="华文楷体" w:hAnsi="华文楷体" w:eastAsia="华文楷体"/>
          <w:sz w:val="18"/>
        </w:rPr>
      </w:pPr>
      <w:r>
        <w:rPr>
          <w:spacing w:val="-12"/>
          <w:sz w:val="18"/>
        </w:rPr>
        <w:t xml:space="preserve">① </w:t>
      </w:r>
      <w:r>
        <w:rPr>
          <w:rFonts w:ascii="华文楷体" w:hAnsi="华文楷体" w:eastAsia="华文楷体"/>
          <w:sz w:val="18"/>
        </w:rPr>
        <w:t xml:space="preserve">失明包括眼球缺失或摘除、或不能辨别明暗、或仅能辨别眼前手动者，最佳矫正视力低于国际标准视力表 </w:t>
      </w:r>
      <w:r>
        <w:rPr>
          <w:rFonts w:ascii="Times New Roman" w:hAnsi="Times New Roman" w:eastAsia="Times New Roman"/>
          <w:sz w:val="18"/>
        </w:rPr>
        <w:t>0.02</w:t>
      </w:r>
      <w:r>
        <w:rPr>
          <w:rFonts w:ascii="华文楷体" w:hAnsi="华文楷体" w:eastAsia="华文楷体"/>
          <w:sz w:val="18"/>
        </w:rPr>
        <w:t xml:space="preserve">，或视野半径小于 </w:t>
      </w:r>
      <w:r>
        <w:rPr>
          <w:rFonts w:ascii="Times New Roman" w:hAnsi="Times New Roman" w:eastAsia="Times New Roman"/>
          <w:sz w:val="18"/>
        </w:rPr>
        <w:t xml:space="preserve">5 </w:t>
      </w:r>
      <w:r>
        <w:rPr>
          <w:rFonts w:ascii="华文楷体" w:hAnsi="华文楷体" w:eastAsia="华文楷体"/>
          <w:sz w:val="18"/>
        </w:rPr>
        <w:t>度，并由专业眼科医生出具医疗诊断证明。</w:t>
      </w:r>
    </w:p>
    <w:p>
      <w:pPr>
        <w:spacing w:before="0" w:line="256" w:lineRule="exact"/>
        <w:ind w:left="2341" w:right="0" w:firstLine="0"/>
        <w:jc w:val="left"/>
        <w:rPr>
          <w:rFonts w:ascii="华文楷体" w:hAnsi="华文楷体" w:eastAsia="华文楷体"/>
          <w:sz w:val="18"/>
        </w:rPr>
      </w:pPr>
      <w:r>
        <w:rPr>
          <w:spacing w:val="-1"/>
          <w:sz w:val="18"/>
        </w:rPr>
        <w:t xml:space="preserve">② </w:t>
      </w:r>
      <w:r>
        <w:rPr>
          <w:rFonts w:ascii="华文楷体" w:hAnsi="华文楷体" w:eastAsia="华文楷体"/>
          <w:spacing w:val="-1"/>
          <w:sz w:val="18"/>
        </w:rPr>
        <w:t>关节机能的丧失是指关节永久完全僵硬、或麻痹、或关节不能随意识活动。</w:t>
      </w:r>
    </w:p>
    <w:p>
      <w:pPr>
        <w:spacing w:before="7" w:line="211" w:lineRule="auto"/>
        <w:ind w:left="2341" w:right="361" w:firstLine="0"/>
        <w:jc w:val="left"/>
        <w:rPr>
          <w:rFonts w:ascii="华文楷体" w:hAnsi="华文楷体" w:eastAsia="华文楷体"/>
          <w:sz w:val="18"/>
        </w:rPr>
      </w:pPr>
      <w:r>
        <w:rPr>
          <w:spacing w:val="-12"/>
          <w:sz w:val="18"/>
        </w:rPr>
        <w:t xml:space="preserve">③ </w:t>
      </w:r>
      <w:r>
        <w:rPr>
          <w:rFonts w:ascii="华文楷体" w:hAnsi="华文楷体" w:eastAsia="华文楷体"/>
          <w:sz w:val="18"/>
        </w:rPr>
        <w:t>咀嚼、吞咽机能的丧失是指由于牙齿以外的原因引起器质障碍或机能障碍，以致不能作咀</w:t>
      </w:r>
      <w:r>
        <w:rPr>
          <w:rFonts w:ascii="华文楷体" w:hAnsi="华文楷体" w:eastAsia="华文楷体"/>
          <w:spacing w:val="-2"/>
          <w:sz w:val="18"/>
        </w:rPr>
        <w:t>嚼、吞咽运动，除流质食物外不能摄取或吞咽的状态。</w:t>
      </w:r>
    </w:p>
    <w:p>
      <w:pPr>
        <w:spacing w:before="2" w:line="213" w:lineRule="auto"/>
        <w:ind w:left="2341" w:right="270" w:firstLine="0"/>
        <w:jc w:val="left"/>
        <w:rPr>
          <w:rFonts w:ascii="华文楷体" w:hAnsi="华文楷体" w:eastAsia="华文楷体"/>
          <w:sz w:val="18"/>
        </w:rPr>
      </w:pPr>
      <w:r>
        <w:rPr>
          <w:spacing w:val="-12"/>
          <w:sz w:val="18"/>
        </w:rPr>
        <w:t xml:space="preserve">④ </w:t>
      </w:r>
      <w:r>
        <w:rPr>
          <w:rFonts w:ascii="华文楷体" w:hAnsi="华文楷体" w:eastAsia="华文楷体"/>
          <w:spacing w:val="-2"/>
          <w:sz w:val="18"/>
        </w:rPr>
        <w:t>维持生命必要的日常生活活动全需他人扶助是指食物摄取、大小便始末、穿脱衣服、起居、步行、入浴等，都不能自己为之，需要他人帮助。</w:t>
      </w:r>
    </w:p>
    <w:p>
      <w:pPr>
        <w:spacing w:before="0" w:line="271" w:lineRule="exact"/>
        <w:ind w:left="2341" w:right="0" w:firstLine="0"/>
        <w:jc w:val="left"/>
        <w:rPr>
          <w:rFonts w:ascii="华文楷体" w:hAnsi="华文楷体" w:eastAsia="华文楷体"/>
          <w:sz w:val="18"/>
        </w:rPr>
      </w:pPr>
      <w:r>
        <w:rPr>
          <w:spacing w:val="4"/>
          <w:sz w:val="18"/>
        </w:rPr>
        <w:t xml:space="preserve">⑤ </w:t>
      </w:r>
      <w:r>
        <w:rPr>
          <w:rFonts w:ascii="华文楷体" w:hAnsi="华文楷体" w:eastAsia="华文楷体"/>
          <w:spacing w:val="-1"/>
          <w:sz w:val="18"/>
        </w:rPr>
        <w:t>所谓永久完全是指自意外伤害事故或疾病诊断之日起经过一百八十日的治疗，机能仍然完</w:t>
      </w:r>
    </w:p>
    <w:p>
      <w:pPr>
        <w:spacing w:after="0" w:line="271" w:lineRule="exact"/>
        <w:jc w:val="left"/>
        <w:rPr>
          <w:rFonts w:ascii="华文楷体" w:hAnsi="华文楷体" w:eastAsia="华文楷体"/>
          <w:sz w:val="18"/>
        </w:rPr>
        <w:sectPr>
          <w:type w:val="continuous"/>
          <w:pgSz w:w="11910" w:h="16840"/>
          <w:pgMar w:top="1060" w:right="980" w:bottom="280"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1464"/>
        <w:gridCol w:w="76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9" w:hRule="atLeast"/>
        </w:trPr>
        <w:tc>
          <w:tcPr>
            <w:tcW w:w="2113" w:type="dxa"/>
            <w:gridSpan w:val="2"/>
          </w:tcPr>
          <w:p>
            <w:pPr>
              <w:pStyle w:val="9"/>
              <w:rPr>
                <w:rFonts w:ascii="Times New Roman"/>
                <w:sz w:val="20"/>
              </w:rPr>
            </w:pPr>
          </w:p>
        </w:tc>
        <w:tc>
          <w:tcPr>
            <w:tcW w:w="7619" w:type="dxa"/>
          </w:tcPr>
          <w:p>
            <w:pPr>
              <w:pStyle w:val="9"/>
              <w:spacing w:line="271" w:lineRule="exact"/>
              <w:ind w:left="65"/>
              <w:rPr>
                <w:rFonts w:ascii="华文楷体" w:eastAsia="华文楷体"/>
                <w:sz w:val="18"/>
              </w:rPr>
            </w:pPr>
            <w:r>
              <w:rPr>
                <w:rFonts w:ascii="华文楷体" w:eastAsia="华文楷体"/>
                <w:spacing w:val="-1"/>
                <w:sz w:val="18"/>
              </w:rPr>
              <w:t>全丧失，但眼球摘除等明显无法复原的情况，不在此限。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649" w:type="dxa"/>
          </w:tcPr>
          <w:p>
            <w:pPr>
              <w:pStyle w:val="9"/>
              <w:spacing w:before="176"/>
              <w:ind w:left="50"/>
              <w:rPr>
                <w:rFonts w:ascii="Times New Roman"/>
                <w:b/>
                <w:sz w:val="21"/>
              </w:rPr>
            </w:pPr>
            <w:r>
              <w:rPr>
                <w:rFonts w:ascii="Times New Roman"/>
                <w:b/>
                <w:spacing w:val="-4"/>
                <w:sz w:val="21"/>
              </w:rPr>
              <w:t>11.7</w:t>
            </w:r>
          </w:p>
        </w:tc>
        <w:tc>
          <w:tcPr>
            <w:tcW w:w="1464" w:type="dxa"/>
          </w:tcPr>
          <w:p>
            <w:pPr>
              <w:pStyle w:val="9"/>
              <w:spacing w:before="162"/>
              <w:ind w:left="137"/>
              <w:rPr>
                <w:b/>
                <w:sz w:val="21"/>
              </w:rPr>
            </w:pPr>
            <w:r>
              <w:rPr>
                <w:b/>
                <w:spacing w:val="-3"/>
                <w:w w:val="95"/>
                <w:sz w:val="21"/>
              </w:rPr>
              <w:t>意外伤害</w:t>
            </w:r>
          </w:p>
        </w:tc>
        <w:tc>
          <w:tcPr>
            <w:tcW w:w="7619" w:type="dxa"/>
          </w:tcPr>
          <w:p>
            <w:pPr>
              <w:pStyle w:val="9"/>
              <w:spacing w:before="162"/>
              <w:ind w:left="65"/>
              <w:rPr>
                <w:sz w:val="21"/>
              </w:rPr>
            </w:pPr>
            <w:r>
              <w:rPr>
                <w:spacing w:val="-10"/>
                <w:w w:val="95"/>
                <w:sz w:val="21"/>
              </w:rPr>
              <w:t>指遭受外来的、突发的、非本意的、非由疾病引起的使身体受到伤害的客观事件。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atLeast"/>
        </w:trPr>
        <w:tc>
          <w:tcPr>
            <w:tcW w:w="649" w:type="dxa"/>
          </w:tcPr>
          <w:p>
            <w:pPr>
              <w:pStyle w:val="9"/>
              <w:spacing w:before="173"/>
              <w:ind w:left="50"/>
              <w:rPr>
                <w:rFonts w:ascii="Times New Roman"/>
                <w:b/>
                <w:sz w:val="21"/>
              </w:rPr>
            </w:pPr>
            <w:r>
              <w:rPr>
                <w:rFonts w:ascii="Times New Roman"/>
                <w:b/>
                <w:spacing w:val="-4"/>
                <w:sz w:val="21"/>
              </w:rPr>
              <w:t>11.8</w:t>
            </w:r>
          </w:p>
        </w:tc>
        <w:tc>
          <w:tcPr>
            <w:tcW w:w="1464" w:type="dxa"/>
          </w:tcPr>
          <w:p>
            <w:pPr>
              <w:pStyle w:val="9"/>
              <w:spacing w:before="159" w:line="258" w:lineRule="exact"/>
              <w:ind w:left="137"/>
              <w:rPr>
                <w:b/>
                <w:sz w:val="21"/>
              </w:rPr>
            </w:pPr>
            <w:r>
              <w:rPr>
                <w:b/>
                <w:w w:val="95"/>
                <w:sz w:val="21"/>
              </w:rPr>
              <w:t>毒</w:t>
            </w:r>
            <w:r>
              <w:rPr>
                <w:b/>
                <w:spacing w:val="-10"/>
                <w:sz w:val="21"/>
              </w:rPr>
              <w:t>品</w:t>
            </w:r>
          </w:p>
        </w:tc>
        <w:tc>
          <w:tcPr>
            <w:tcW w:w="7619" w:type="dxa"/>
          </w:tcPr>
          <w:p>
            <w:pPr>
              <w:pStyle w:val="9"/>
              <w:spacing w:before="159" w:line="258" w:lineRule="exact"/>
              <w:ind w:left="65"/>
              <w:rPr>
                <w:sz w:val="21"/>
              </w:rPr>
            </w:pPr>
            <w:r>
              <w:rPr>
                <w:w w:val="95"/>
                <w:sz w:val="21"/>
              </w:rPr>
              <w:t>指《中华人民共和国刑法》规定的鸦片、海洛因、甲基苯丙胺（冰毒）</w:t>
            </w:r>
            <w:r>
              <w:rPr>
                <w:spacing w:val="-3"/>
                <w:w w:val="95"/>
                <w:sz w:val="21"/>
              </w:rPr>
              <w:t>、吗啡、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49" w:type="dxa"/>
          </w:tcPr>
          <w:p>
            <w:pPr>
              <w:pStyle w:val="9"/>
              <w:rPr>
                <w:rFonts w:ascii="Times New Roman"/>
                <w:sz w:val="18"/>
              </w:rPr>
            </w:pPr>
          </w:p>
        </w:tc>
        <w:tc>
          <w:tcPr>
            <w:tcW w:w="1464" w:type="dxa"/>
          </w:tcPr>
          <w:p>
            <w:pPr>
              <w:pStyle w:val="9"/>
              <w:rPr>
                <w:rFonts w:ascii="Times New Roman"/>
                <w:sz w:val="18"/>
              </w:rPr>
            </w:pPr>
          </w:p>
        </w:tc>
        <w:tc>
          <w:tcPr>
            <w:tcW w:w="7619" w:type="dxa"/>
          </w:tcPr>
          <w:p>
            <w:pPr>
              <w:pStyle w:val="9"/>
              <w:spacing w:line="244" w:lineRule="exact"/>
              <w:ind w:left="65"/>
              <w:rPr>
                <w:sz w:val="21"/>
              </w:rPr>
            </w:pPr>
            <w:r>
              <w:rPr>
                <w:w w:val="95"/>
                <w:sz w:val="21"/>
              </w:rPr>
              <w:t>大麻、可卡因以及国家规定管制的其他能够使人形成</w:t>
            </w:r>
            <w:r>
              <w:rPr>
                <w:spacing w:val="-1"/>
                <w:w w:val="95"/>
                <w:sz w:val="21"/>
              </w:rPr>
              <w:t>瘾癖的麻醉药品和精神药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before="2" w:line="252" w:lineRule="exact"/>
              <w:ind w:left="65"/>
              <w:rPr>
                <w:sz w:val="21"/>
              </w:rPr>
            </w:pPr>
            <w:r>
              <w:rPr>
                <w:spacing w:val="-1"/>
                <w:w w:val="95"/>
                <w:sz w:val="21"/>
              </w:rPr>
              <w:t>品，但不包括由医生开具并遵医嘱使用的用于治疗疾病但含有毒品成分的处方药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before="2"/>
              <w:ind w:left="65"/>
              <w:rPr>
                <w:sz w:val="21"/>
              </w:rPr>
            </w:pPr>
            <w:r>
              <w:rPr>
                <w:w w:val="95"/>
                <w:sz w:val="21"/>
              </w:rPr>
              <w:t>品</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5" w:hRule="atLeast"/>
        </w:trPr>
        <w:tc>
          <w:tcPr>
            <w:tcW w:w="649" w:type="dxa"/>
          </w:tcPr>
          <w:p>
            <w:pPr>
              <w:pStyle w:val="9"/>
              <w:spacing w:before="181"/>
              <w:ind w:left="50"/>
              <w:rPr>
                <w:rFonts w:ascii="Times New Roman"/>
                <w:b/>
                <w:sz w:val="21"/>
              </w:rPr>
            </w:pPr>
            <w:r>
              <w:rPr>
                <w:rFonts w:ascii="Times New Roman"/>
                <w:b/>
                <w:spacing w:val="-4"/>
                <w:sz w:val="21"/>
              </w:rPr>
              <w:t>11.9</w:t>
            </w:r>
          </w:p>
        </w:tc>
        <w:tc>
          <w:tcPr>
            <w:tcW w:w="1464" w:type="dxa"/>
          </w:tcPr>
          <w:p>
            <w:pPr>
              <w:pStyle w:val="9"/>
              <w:spacing w:before="167" w:line="258" w:lineRule="exact"/>
              <w:ind w:left="137"/>
              <w:rPr>
                <w:b/>
                <w:sz w:val="21"/>
              </w:rPr>
            </w:pPr>
            <w:r>
              <w:rPr>
                <w:b/>
                <w:spacing w:val="-3"/>
                <w:w w:val="95"/>
                <w:sz w:val="21"/>
              </w:rPr>
              <w:t>酒后驾驶</w:t>
            </w:r>
          </w:p>
        </w:tc>
        <w:tc>
          <w:tcPr>
            <w:tcW w:w="7619" w:type="dxa"/>
          </w:tcPr>
          <w:p>
            <w:pPr>
              <w:pStyle w:val="9"/>
              <w:spacing w:before="167" w:line="258" w:lineRule="exact"/>
              <w:ind w:left="65"/>
              <w:rPr>
                <w:sz w:val="21"/>
              </w:rPr>
            </w:pPr>
            <w:r>
              <w:rPr>
                <w:spacing w:val="-1"/>
                <w:w w:val="95"/>
                <w:sz w:val="21"/>
              </w:rPr>
              <w:t>指经检测或鉴定，发生事故时车辆驾驶人员每百毫升血液中的酒精含量达到或超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49" w:type="dxa"/>
          </w:tcPr>
          <w:p>
            <w:pPr>
              <w:pStyle w:val="9"/>
              <w:rPr>
                <w:rFonts w:ascii="Times New Roman"/>
                <w:sz w:val="18"/>
              </w:rPr>
            </w:pPr>
          </w:p>
        </w:tc>
        <w:tc>
          <w:tcPr>
            <w:tcW w:w="1464" w:type="dxa"/>
          </w:tcPr>
          <w:p>
            <w:pPr>
              <w:pStyle w:val="9"/>
              <w:rPr>
                <w:rFonts w:ascii="Times New Roman"/>
                <w:sz w:val="18"/>
              </w:rPr>
            </w:pPr>
          </w:p>
        </w:tc>
        <w:tc>
          <w:tcPr>
            <w:tcW w:w="7619" w:type="dxa"/>
          </w:tcPr>
          <w:p>
            <w:pPr>
              <w:pStyle w:val="9"/>
              <w:spacing w:line="243" w:lineRule="exact"/>
              <w:ind w:left="65"/>
              <w:rPr>
                <w:sz w:val="21"/>
              </w:rPr>
            </w:pPr>
            <w:r>
              <w:rPr>
                <w:spacing w:val="-1"/>
                <w:w w:val="95"/>
                <w:sz w:val="21"/>
              </w:rPr>
              <w:t>过一定的标准，公安机关交通管理部门依据《中华人民共和国道路交通安全法》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ind w:left="65"/>
              <w:rPr>
                <w:sz w:val="21"/>
              </w:rPr>
            </w:pPr>
            <w:r>
              <w:rPr>
                <w:spacing w:val="-1"/>
                <w:w w:val="95"/>
                <w:sz w:val="21"/>
              </w:rPr>
              <w:t>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36" w:hRule="atLeast"/>
        </w:trPr>
        <w:tc>
          <w:tcPr>
            <w:tcW w:w="649" w:type="dxa"/>
          </w:tcPr>
          <w:p>
            <w:pPr>
              <w:pStyle w:val="9"/>
              <w:spacing w:before="182"/>
              <w:ind w:left="50"/>
              <w:rPr>
                <w:rFonts w:ascii="Times New Roman"/>
                <w:b/>
                <w:sz w:val="21"/>
              </w:rPr>
            </w:pPr>
            <w:r>
              <w:rPr>
                <w:rFonts w:ascii="Times New Roman"/>
                <w:b/>
                <w:spacing w:val="-2"/>
                <w:sz w:val="21"/>
              </w:rPr>
              <w:t>11.10</w:t>
            </w:r>
          </w:p>
        </w:tc>
        <w:tc>
          <w:tcPr>
            <w:tcW w:w="1464" w:type="dxa"/>
          </w:tcPr>
          <w:p>
            <w:pPr>
              <w:pStyle w:val="9"/>
              <w:spacing w:before="168" w:line="242" w:lineRule="auto"/>
              <w:ind w:left="137" w:right="272"/>
              <w:rPr>
                <w:b/>
                <w:sz w:val="21"/>
              </w:rPr>
            </w:pPr>
            <w:r>
              <w:rPr>
                <w:b/>
                <w:spacing w:val="-2"/>
                <w:sz w:val="21"/>
              </w:rPr>
              <w:t>无合法有效</w:t>
            </w:r>
            <w:r>
              <w:rPr>
                <w:b/>
                <w:w w:val="95"/>
                <w:sz w:val="21"/>
              </w:rPr>
              <w:t>驾驶证</w:t>
            </w:r>
            <w:r>
              <w:rPr>
                <w:b/>
                <w:spacing w:val="-5"/>
                <w:w w:val="95"/>
                <w:sz w:val="21"/>
              </w:rPr>
              <w:t>驾驶</w:t>
            </w:r>
          </w:p>
        </w:tc>
        <w:tc>
          <w:tcPr>
            <w:tcW w:w="7619" w:type="dxa"/>
          </w:tcPr>
          <w:p>
            <w:pPr>
              <w:pStyle w:val="9"/>
              <w:spacing w:before="168"/>
              <w:ind w:left="65"/>
              <w:rPr>
                <w:sz w:val="21"/>
              </w:rPr>
            </w:pPr>
            <w:r>
              <w:rPr>
                <w:spacing w:val="-2"/>
                <w:w w:val="95"/>
                <w:sz w:val="21"/>
              </w:rPr>
              <w:t>指下列情形之一：</w:t>
            </w:r>
          </w:p>
          <w:p>
            <w:pPr>
              <w:pStyle w:val="9"/>
              <w:numPr>
                <w:ilvl w:val="0"/>
                <w:numId w:val="68"/>
              </w:numPr>
              <w:tabs>
                <w:tab w:val="left" w:pos="328"/>
              </w:tabs>
              <w:spacing w:before="2" w:after="0" w:line="240" w:lineRule="auto"/>
              <w:ind w:left="327" w:right="0" w:hanging="263"/>
              <w:jc w:val="left"/>
              <w:rPr>
                <w:sz w:val="21"/>
              </w:rPr>
            </w:pPr>
            <w:r>
              <w:rPr>
                <w:spacing w:val="-2"/>
                <w:w w:val="95"/>
                <w:sz w:val="21"/>
              </w:rPr>
              <w:t>没有取得驾驶资格；</w:t>
            </w:r>
          </w:p>
          <w:p>
            <w:pPr>
              <w:pStyle w:val="9"/>
              <w:numPr>
                <w:ilvl w:val="0"/>
                <w:numId w:val="68"/>
              </w:numPr>
              <w:tabs>
                <w:tab w:val="left" w:pos="328"/>
              </w:tabs>
              <w:spacing w:before="5" w:after="0" w:line="240" w:lineRule="auto"/>
              <w:ind w:left="327" w:right="0" w:hanging="263"/>
              <w:jc w:val="left"/>
              <w:rPr>
                <w:sz w:val="21"/>
              </w:rPr>
            </w:pPr>
            <w:r>
              <w:rPr>
                <w:spacing w:val="-1"/>
                <w:w w:val="95"/>
                <w:sz w:val="21"/>
              </w:rPr>
              <w:t>驾驶与驾驶证准驾车型不相符合的车辆；</w:t>
            </w:r>
          </w:p>
          <w:p>
            <w:pPr>
              <w:pStyle w:val="9"/>
              <w:numPr>
                <w:ilvl w:val="0"/>
                <w:numId w:val="68"/>
              </w:numPr>
              <w:tabs>
                <w:tab w:val="left" w:pos="328"/>
              </w:tabs>
              <w:spacing w:before="2" w:after="0" w:line="240" w:lineRule="auto"/>
              <w:ind w:left="327" w:right="0" w:hanging="263"/>
              <w:jc w:val="left"/>
              <w:rPr>
                <w:sz w:val="21"/>
              </w:rPr>
            </w:pPr>
            <w:r>
              <w:rPr>
                <w:spacing w:val="-1"/>
                <w:w w:val="95"/>
                <w:sz w:val="21"/>
              </w:rPr>
              <w:t>持审验不合格的驾驶证驾驶；</w:t>
            </w:r>
          </w:p>
          <w:p>
            <w:pPr>
              <w:pStyle w:val="9"/>
              <w:numPr>
                <w:ilvl w:val="0"/>
                <w:numId w:val="68"/>
              </w:numPr>
              <w:tabs>
                <w:tab w:val="left" w:pos="328"/>
              </w:tabs>
              <w:spacing w:before="4" w:after="0" w:line="258" w:lineRule="exact"/>
              <w:ind w:left="327" w:right="0" w:hanging="263"/>
              <w:jc w:val="left"/>
              <w:rPr>
                <w:sz w:val="21"/>
              </w:rPr>
            </w:pPr>
            <w:r>
              <w:rPr>
                <w:spacing w:val="-1"/>
                <w:w w:val="95"/>
                <w:sz w:val="21"/>
              </w:rPr>
              <w:t>持学习驾驶证学习驾车时，无教练员随车指导，或不按指定时间、路线学习驾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line="262" w:lineRule="exact"/>
              <w:ind w:left="65"/>
              <w:rPr>
                <w:sz w:val="21"/>
              </w:rPr>
            </w:pPr>
            <w:r>
              <w:rPr>
                <w:w w:val="95"/>
                <w:sz w:val="21"/>
              </w:rPr>
              <w:t>车</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0" w:hRule="atLeast"/>
        </w:trPr>
        <w:tc>
          <w:tcPr>
            <w:tcW w:w="649" w:type="dxa"/>
          </w:tcPr>
          <w:p>
            <w:pPr>
              <w:pStyle w:val="9"/>
              <w:spacing w:before="182"/>
              <w:ind w:left="50"/>
              <w:rPr>
                <w:rFonts w:ascii="Times New Roman"/>
                <w:b/>
                <w:sz w:val="21"/>
              </w:rPr>
            </w:pPr>
            <w:r>
              <w:rPr>
                <w:rFonts w:ascii="Times New Roman"/>
                <w:b/>
                <w:spacing w:val="-2"/>
                <w:sz w:val="21"/>
              </w:rPr>
              <w:t>11.11</w:t>
            </w:r>
          </w:p>
        </w:tc>
        <w:tc>
          <w:tcPr>
            <w:tcW w:w="1464" w:type="dxa"/>
          </w:tcPr>
          <w:p>
            <w:pPr>
              <w:pStyle w:val="9"/>
              <w:spacing w:before="168" w:line="242" w:lineRule="auto"/>
              <w:ind w:left="137" w:right="272"/>
              <w:rPr>
                <w:b/>
                <w:sz w:val="21"/>
              </w:rPr>
            </w:pPr>
            <w:r>
              <w:rPr>
                <w:b/>
                <w:spacing w:val="-2"/>
                <w:sz w:val="21"/>
              </w:rPr>
              <w:t>无合法有效</w:t>
            </w:r>
            <w:r>
              <w:rPr>
                <w:b/>
                <w:spacing w:val="-4"/>
                <w:sz w:val="21"/>
              </w:rPr>
              <w:t>行驶证</w:t>
            </w:r>
          </w:p>
        </w:tc>
        <w:tc>
          <w:tcPr>
            <w:tcW w:w="7619" w:type="dxa"/>
          </w:tcPr>
          <w:p>
            <w:pPr>
              <w:pStyle w:val="9"/>
              <w:spacing w:before="168"/>
              <w:ind w:left="65"/>
              <w:rPr>
                <w:sz w:val="21"/>
              </w:rPr>
            </w:pPr>
            <w:r>
              <w:rPr>
                <w:spacing w:val="-2"/>
                <w:w w:val="95"/>
                <w:sz w:val="21"/>
              </w:rPr>
              <w:t>指下列情形之一：</w:t>
            </w:r>
          </w:p>
          <w:p>
            <w:pPr>
              <w:pStyle w:val="9"/>
              <w:numPr>
                <w:ilvl w:val="0"/>
                <w:numId w:val="69"/>
              </w:numPr>
              <w:tabs>
                <w:tab w:val="left" w:pos="328"/>
              </w:tabs>
              <w:spacing w:before="2" w:after="0" w:line="240" w:lineRule="auto"/>
              <w:ind w:left="327" w:right="0" w:hanging="263"/>
              <w:jc w:val="left"/>
              <w:rPr>
                <w:sz w:val="21"/>
              </w:rPr>
            </w:pPr>
            <w:r>
              <w:rPr>
                <w:spacing w:val="-1"/>
                <w:w w:val="95"/>
                <w:sz w:val="21"/>
              </w:rPr>
              <w:t>机动车被依法注销登记的；</w:t>
            </w:r>
          </w:p>
          <w:p>
            <w:pPr>
              <w:pStyle w:val="9"/>
              <w:numPr>
                <w:ilvl w:val="0"/>
                <w:numId w:val="69"/>
              </w:numPr>
              <w:tabs>
                <w:tab w:val="left" w:pos="328"/>
              </w:tabs>
              <w:spacing w:before="2" w:after="0" w:line="240" w:lineRule="auto"/>
              <w:ind w:left="327" w:right="0" w:hanging="263"/>
              <w:jc w:val="left"/>
              <w:rPr>
                <w:sz w:val="21"/>
              </w:rPr>
            </w:pPr>
            <w:r>
              <w:rPr>
                <w:spacing w:val="-1"/>
                <w:w w:val="95"/>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49" w:type="dxa"/>
          </w:tcPr>
          <w:p>
            <w:pPr>
              <w:pStyle w:val="9"/>
              <w:spacing w:before="174"/>
              <w:ind w:left="50"/>
              <w:rPr>
                <w:rFonts w:ascii="Times New Roman"/>
                <w:b/>
                <w:sz w:val="21"/>
              </w:rPr>
            </w:pPr>
            <w:r>
              <w:rPr>
                <w:rFonts w:ascii="Times New Roman"/>
                <w:b/>
                <w:spacing w:val="-2"/>
                <w:sz w:val="21"/>
              </w:rPr>
              <w:t>11.12</w:t>
            </w:r>
          </w:p>
        </w:tc>
        <w:tc>
          <w:tcPr>
            <w:tcW w:w="1464" w:type="dxa"/>
          </w:tcPr>
          <w:p>
            <w:pPr>
              <w:pStyle w:val="9"/>
              <w:spacing w:before="160" w:line="258" w:lineRule="exact"/>
              <w:ind w:left="137"/>
              <w:rPr>
                <w:b/>
                <w:sz w:val="21"/>
              </w:rPr>
            </w:pPr>
            <w:r>
              <w:rPr>
                <w:b/>
                <w:w w:val="95"/>
                <w:sz w:val="21"/>
              </w:rPr>
              <w:t>机动</w:t>
            </w:r>
            <w:r>
              <w:rPr>
                <w:b/>
                <w:spacing w:val="-10"/>
                <w:w w:val="95"/>
                <w:sz w:val="21"/>
              </w:rPr>
              <w:t>车</w:t>
            </w:r>
          </w:p>
        </w:tc>
        <w:tc>
          <w:tcPr>
            <w:tcW w:w="7619" w:type="dxa"/>
          </w:tcPr>
          <w:p>
            <w:pPr>
              <w:pStyle w:val="9"/>
              <w:spacing w:before="160" w:line="258" w:lineRule="exact"/>
              <w:ind w:left="65"/>
              <w:rPr>
                <w:sz w:val="21"/>
              </w:rPr>
            </w:pPr>
            <w:r>
              <w:rPr>
                <w:spacing w:val="-1"/>
                <w:w w:val="95"/>
                <w:sz w:val="21"/>
              </w:rPr>
              <w:t>指以动力装置驱动或者牵引，上道路行驶的供人员乘用或者用于运送物品以及进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line="262" w:lineRule="exact"/>
              <w:ind w:left="65"/>
              <w:rPr>
                <w:sz w:val="21"/>
              </w:rPr>
            </w:pPr>
            <w:r>
              <w:rPr>
                <w:spacing w:val="-1"/>
                <w:w w:val="95"/>
                <w:sz w:val="21"/>
              </w:rPr>
              <w:t>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6" w:hRule="atLeast"/>
        </w:trPr>
        <w:tc>
          <w:tcPr>
            <w:tcW w:w="649" w:type="dxa"/>
          </w:tcPr>
          <w:p>
            <w:pPr>
              <w:pStyle w:val="9"/>
              <w:spacing w:before="182"/>
              <w:ind w:left="50"/>
              <w:rPr>
                <w:rFonts w:ascii="Times New Roman"/>
                <w:b/>
                <w:sz w:val="21"/>
              </w:rPr>
            </w:pPr>
            <w:r>
              <w:rPr>
                <w:rFonts w:ascii="Times New Roman"/>
                <w:b/>
                <w:spacing w:val="-2"/>
                <w:sz w:val="21"/>
              </w:rPr>
              <w:t>11.13</w:t>
            </w:r>
          </w:p>
        </w:tc>
        <w:tc>
          <w:tcPr>
            <w:tcW w:w="1464" w:type="dxa"/>
          </w:tcPr>
          <w:p>
            <w:pPr>
              <w:pStyle w:val="9"/>
              <w:spacing w:before="168" w:line="242" w:lineRule="auto"/>
              <w:ind w:left="137" w:right="272"/>
              <w:rPr>
                <w:b/>
                <w:sz w:val="21"/>
              </w:rPr>
            </w:pPr>
            <w:r>
              <w:rPr>
                <w:b/>
                <w:spacing w:val="-2"/>
                <w:sz w:val="21"/>
              </w:rPr>
              <w:t>感染艾滋病</w:t>
            </w:r>
            <w:r>
              <w:rPr>
                <w:b/>
                <w:w w:val="95"/>
                <w:sz w:val="21"/>
              </w:rPr>
              <w:t>病毒或</w:t>
            </w:r>
            <w:r>
              <w:rPr>
                <w:b/>
                <w:spacing w:val="-5"/>
                <w:w w:val="95"/>
                <w:sz w:val="21"/>
              </w:rPr>
              <w:t>患艾</w:t>
            </w:r>
          </w:p>
        </w:tc>
        <w:tc>
          <w:tcPr>
            <w:tcW w:w="7619" w:type="dxa"/>
          </w:tcPr>
          <w:p>
            <w:pPr>
              <w:pStyle w:val="9"/>
              <w:spacing w:before="168" w:line="242" w:lineRule="auto"/>
              <w:ind w:left="65" w:right="247"/>
              <w:rPr>
                <w:sz w:val="21"/>
              </w:rPr>
            </w:pPr>
            <w:r>
              <w:rPr>
                <w:spacing w:val="-3"/>
                <w:w w:val="99"/>
                <w:sz w:val="21"/>
              </w:rPr>
              <w:t>艾滋病病毒指人类免疫缺陷病毒，英文缩写为</w:t>
            </w:r>
            <w:r>
              <w:rPr>
                <w:spacing w:val="-50"/>
                <w:sz w:val="21"/>
              </w:rPr>
              <w:t xml:space="preserve"> </w:t>
            </w:r>
            <w:r>
              <w:rPr>
                <w:rFonts w:ascii="Times New Roman" w:eastAsia="Times New Roman"/>
                <w:w w:val="99"/>
                <w:sz w:val="21"/>
              </w:rPr>
              <w:t>HIV</w:t>
            </w:r>
            <w:r>
              <w:rPr>
                <w:spacing w:val="-5"/>
                <w:w w:val="99"/>
                <w:sz w:val="21"/>
              </w:rPr>
              <w:t>。艾滋病指人类免疫缺陷病毒</w:t>
            </w:r>
            <w:r>
              <w:rPr>
                <w:spacing w:val="-1"/>
                <w:w w:val="99"/>
                <w:sz w:val="21"/>
              </w:rPr>
              <w:t>引起的获得性免疫缺陷综合征，英文缩写为</w:t>
            </w:r>
            <w:r>
              <w:rPr>
                <w:spacing w:val="-53"/>
                <w:sz w:val="21"/>
              </w:rPr>
              <w:t xml:space="preserve"> </w:t>
            </w:r>
            <w:r>
              <w:rPr>
                <w:rFonts w:ascii="Times New Roman" w:eastAsia="Times New Roman"/>
                <w:w w:val="99"/>
                <w:sz w:val="21"/>
              </w:rPr>
              <w:t>AID</w:t>
            </w:r>
            <w:r>
              <w:rPr>
                <w:rFonts w:ascii="Times New Roman" w:eastAsia="Times New Roman"/>
                <w:spacing w:val="1"/>
                <w:w w:val="99"/>
                <w:sz w:val="21"/>
              </w:rPr>
              <w:t>S</w:t>
            </w:r>
            <w:r>
              <w:rPr>
                <w:w w:val="99"/>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49" w:type="dxa"/>
          </w:tcPr>
          <w:p>
            <w:pPr>
              <w:pStyle w:val="9"/>
              <w:rPr>
                <w:rFonts w:ascii="Times New Roman"/>
                <w:sz w:val="20"/>
              </w:rPr>
            </w:pPr>
          </w:p>
        </w:tc>
        <w:tc>
          <w:tcPr>
            <w:tcW w:w="1464" w:type="dxa"/>
          </w:tcPr>
          <w:p>
            <w:pPr>
              <w:pStyle w:val="9"/>
              <w:spacing w:line="214" w:lineRule="exact"/>
              <w:ind w:left="137"/>
              <w:rPr>
                <w:b/>
                <w:sz w:val="21"/>
              </w:rPr>
            </w:pPr>
            <w:r>
              <w:rPr>
                <w:b/>
                <w:w w:val="95"/>
                <w:sz w:val="21"/>
              </w:rPr>
              <w:t>滋</w:t>
            </w:r>
            <w:r>
              <w:rPr>
                <w:b/>
                <w:spacing w:val="-10"/>
                <w:sz w:val="21"/>
              </w:rPr>
              <w:t>病</w:t>
            </w:r>
          </w:p>
        </w:tc>
        <w:tc>
          <w:tcPr>
            <w:tcW w:w="7619" w:type="dxa"/>
          </w:tcPr>
          <w:p>
            <w:pPr>
              <w:pStyle w:val="9"/>
              <w:spacing w:before="41" w:line="250" w:lineRule="exact"/>
              <w:ind w:left="65"/>
              <w:rPr>
                <w:sz w:val="21"/>
              </w:rPr>
            </w:pPr>
            <w:r>
              <w:rPr>
                <w:spacing w:val="-1"/>
                <w:w w:val="95"/>
                <w:sz w:val="21"/>
              </w:rPr>
              <w:t>在人体血液或其他样本中检测到艾滋病病毒或其抗体呈阳性，没有出现临床症状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line="252" w:lineRule="exact"/>
              <w:ind w:left="65"/>
              <w:rPr>
                <w:sz w:val="21"/>
              </w:rPr>
            </w:pPr>
            <w:r>
              <w:rPr>
                <w:w w:val="95"/>
                <w:sz w:val="21"/>
              </w:rPr>
              <w:t>或体征的，为感染艾滋病病毒；如果同时出现了明显临床症状或体征的</w:t>
            </w:r>
            <w:r>
              <w:rPr>
                <w:spacing w:val="-3"/>
                <w:w w:val="95"/>
                <w:sz w:val="21"/>
              </w:rPr>
              <w:t>，为患艾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before="2"/>
              <w:ind w:left="65"/>
              <w:rPr>
                <w:sz w:val="21"/>
              </w:rPr>
            </w:pPr>
            <w:r>
              <w:rPr>
                <w:spacing w:val="-4"/>
                <w:w w:val="95"/>
                <w:sz w:val="21"/>
              </w:rPr>
              <w:t>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649" w:type="dxa"/>
          </w:tcPr>
          <w:p>
            <w:pPr>
              <w:pStyle w:val="9"/>
              <w:spacing w:before="181"/>
              <w:ind w:left="50"/>
              <w:rPr>
                <w:rFonts w:ascii="Times New Roman"/>
                <w:b/>
                <w:sz w:val="21"/>
              </w:rPr>
            </w:pPr>
            <w:r>
              <w:rPr>
                <w:rFonts w:ascii="Times New Roman"/>
                <w:b/>
                <w:spacing w:val="-2"/>
                <w:sz w:val="21"/>
              </w:rPr>
              <w:t>11.14</w:t>
            </w:r>
          </w:p>
        </w:tc>
        <w:tc>
          <w:tcPr>
            <w:tcW w:w="1464" w:type="dxa"/>
          </w:tcPr>
          <w:p>
            <w:pPr>
              <w:pStyle w:val="9"/>
              <w:spacing w:before="167" w:line="260" w:lineRule="exact"/>
              <w:ind w:left="137"/>
              <w:rPr>
                <w:b/>
                <w:sz w:val="21"/>
              </w:rPr>
            </w:pPr>
            <w:r>
              <w:rPr>
                <w:b/>
                <w:w w:val="95"/>
                <w:sz w:val="21"/>
              </w:rPr>
              <w:t>遗传性</w:t>
            </w:r>
            <w:r>
              <w:rPr>
                <w:b/>
                <w:spacing w:val="-5"/>
                <w:w w:val="95"/>
                <w:sz w:val="21"/>
              </w:rPr>
              <w:t>疾病</w:t>
            </w:r>
          </w:p>
        </w:tc>
        <w:tc>
          <w:tcPr>
            <w:tcW w:w="7619" w:type="dxa"/>
          </w:tcPr>
          <w:p>
            <w:pPr>
              <w:pStyle w:val="9"/>
              <w:spacing w:before="167" w:line="260" w:lineRule="exact"/>
              <w:ind w:left="65"/>
              <w:rPr>
                <w:sz w:val="21"/>
              </w:rPr>
            </w:pPr>
            <w:r>
              <w:rPr>
                <w:spacing w:val="-6"/>
                <w:w w:val="95"/>
                <w:sz w:val="21"/>
              </w:rPr>
              <w:t>指生殖细胞或受精卵的遗传物质</w:t>
            </w:r>
            <w:r>
              <w:rPr>
                <w:w w:val="95"/>
                <w:sz w:val="21"/>
              </w:rPr>
              <w:t>（染色体和基因</w:t>
            </w:r>
            <w:r>
              <w:rPr>
                <w:spacing w:val="-77"/>
                <w:w w:val="95"/>
                <w:sz w:val="21"/>
              </w:rPr>
              <w:t>）</w:t>
            </w:r>
            <w:r>
              <w:rPr>
                <w:w w:val="95"/>
                <w:sz w:val="21"/>
              </w:rPr>
              <w:t>发生突变或畸变所引起的疾病</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649" w:type="dxa"/>
          </w:tcPr>
          <w:p>
            <w:pPr>
              <w:pStyle w:val="9"/>
              <w:rPr>
                <w:rFonts w:ascii="Times New Roman"/>
                <w:sz w:val="20"/>
              </w:rPr>
            </w:pPr>
          </w:p>
        </w:tc>
        <w:tc>
          <w:tcPr>
            <w:tcW w:w="1464" w:type="dxa"/>
          </w:tcPr>
          <w:p>
            <w:pPr>
              <w:pStyle w:val="9"/>
              <w:rPr>
                <w:rFonts w:ascii="Times New Roman"/>
                <w:sz w:val="20"/>
              </w:rPr>
            </w:pPr>
          </w:p>
        </w:tc>
        <w:tc>
          <w:tcPr>
            <w:tcW w:w="7619" w:type="dxa"/>
          </w:tcPr>
          <w:p>
            <w:pPr>
              <w:pStyle w:val="9"/>
              <w:spacing w:line="263" w:lineRule="exact"/>
              <w:ind w:left="65"/>
              <w:rPr>
                <w:sz w:val="21"/>
              </w:rPr>
            </w:pPr>
            <w:r>
              <w:rPr>
                <w:w w:val="95"/>
                <w:sz w:val="21"/>
              </w:rPr>
              <w:t>通常具有由亲</w:t>
            </w:r>
            <w:r>
              <w:rPr>
                <w:spacing w:val="-1"/>
                <w:w w:val="95"/>
                <w:sz w:val="21"/>
              </w:rPr>
              <w:t>代传至后代的垂直传递的特征。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6" w:hRule="atLeast"/>
        </w:trPr>
        <w:tc>
          <w:tcPr>
            <w:tcW w:w="649" w:type="dxa"/>
          </w:tcPr>
          <w:p>
            <w:pPr>
              <w:pStyle w:val="9"/>
              <w:spacing w:before="181"/>
              <w:ind w:left="50"/>
              <w:rPr>
                <w:rFonts w:ascii="Times New Roman"/>
                <w:b/>
                <w:sz w:val="21"/>
              </w:rPr>
            </w:pPr>
            <w:r>
              <w:rPr>
                <w:rFonts w:ascii="Times New Roman"/>
                <w:b/>
                <w:spacing w:val="-2"/>
                <w:sz w:val="21"/>
              </w:rPr>
              <w:t>11.15</w:t>
            </w:r>
          </w:p>
        </w:tc>
        <w:tc>
          <w:tcPr>
            <w:tcW w:w="1464" w:type="dxa"/>
          </w:tcPr>
          <w:p>
            <w:pPr>
              <w:pStyle w:val="9"/>
              <w:spacing w:before="167" w:line="260" w:lineRule="exact"/>
              <w:ind w:left="137"/>
              <w:rPr>
                <w:b/>
                <w:sz w:val="21"/>
              </w:rPr>
            </w:pPr>
            <w:r>
              <w:rPr>
                <w:b/>
                <w:w w:val="95"/>
                <w:sz w:val="21"/>
              </w:rPr>
              <w:t>先天性</w:t>
            </w:r>
            <w:r>
              <w:rPr>
                <w:b/>
                <w:spacing w:val="-4"/>
                <w:w w:val="95"/>
                <w:sz w:val="21"/>
              </w:rPr>
              <w:t>畸形、</w:t>
            </w:r>
          </w:p>
        </w:tc>
        <w:tc>
          <w:tcPr>
            <w:tcW w:w="7619" w:type="dxa"/>
          </w:tcPr>
          <w:p>
            <w:pPr>
              <w:pStyle w:val="9"/>
              <w:spacing w:before="167" w:line="260" w:lineRule="exact"/>
              <w:ind w:left="65"/>
              <w:rPr>
                <w:sz w:val="21"/>
              </w:rPr>
            </w:pPr>
            <w:r>
              <w:rPr>
                <w:w w:val="95"/>
                <w:sz w:val="21"/>
              </w:rPr>
              <w:t>指被保险人出生时就具有的畸形、变形或染色体异常。先天性畸形</w:t>
            </w:r>
            <w:r>
              <w:rPr>
                <w:spacing w:val="-2"/>
                <w:w w:val="95"/>
                <w:sz w:val="21"/>
              </w:rPr>
              <w:t>、变形和染色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49" w:type="dxa"/>
          </w:tcPr>
          <w:p>
            <w:pPr>
              <w:pStyle w:val="9"/>
              <w:rPr>
                <w:rFonts w:ascii="Times New Roman"/>
                <w:sz w:val="18"/>
              </w:rPr>
            </w:pPr>
          </w:p>
        </w:tc>
        <w:tc>
          <w:tcPr>
            <w:tcW w:w="1464" w:type="dxa"/>
          </w:tcPr>
          <w:p>
            <w:pPr>
              <w:pStyle w:val="9"/>
              <w:spacing w:line="241" w:lineRule="exact"/>
              <w:ind w:left="137"/>
              <w:rPr>
                <w:b/>
                <w:sz w:val="21"/>
              </w:rPr>
            </w:pPr>
            <w:r>
              <w:rPr>
                <w:b/>
                <w:w w:val="95"/>
                <w:sz w:val="21"/>
              </w:rPr>
              <w:t>变形或</w:t>
            </w:r>
            <w:r>
              <w:rPr>
                <w:b/>
                <w:spacing w:val="-5"/>
                <w:w w:val="95"/>
                <w:sz w:val="21"/>
              </w:rPr>
              <w:t>染色</w:t>
            </w:r>
          </w:p>
        </w:tc>
        <w:tc>
          <w:tcPr>
            <w:tcW w:w="7619" w:type="dxa"/>
          </w:tcPr>
          <w:p>
            <w:pPr>
              <w:pStyle w:val="9"/>
              <w:spacing w:line="241" w:lineRule="exact"/>
              <w:ind w:left="65"/>
              <w:rPr>
                <w:sz w:val="21"/>
              </w:rPr>
            </w:pPr>
            <w:r>
              <w:rPr>
                <w:spacing w:val="-1"/>
                <w:w w:val="95"/>
                <w:sz w:val="21"/>
              </w:rPr>
              <w:t>体异常依照世界卫生组织《疾病和有关健康问题的国际统计分类》第十次修订版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atLeast"/>
        </w:trPr>
        <w:tc>
          <w:tcPr>
            <w:tcW w:w="649" w:type="dxa"/>
          </w:tcPr>
          <w:p>
            <w:pPr>
              <w:pStyle w:val="9"/>
              <w:rPr>
                <w:rFonts w:ascii="Times New Roman"/>
                <w:sz w:val="20"/>
              </w:rPr>
            </w:pPr>
          </w:p>
        </w:tc>
        <w:tc>
          <w:tcPr>
            <w:tcW w:w="1464" w:type="dxa"/>
          </w:tcPr>
          <w:p>
            <w:pPr>
              <w:pStyle w:val="9"/>
              <w:spacing w:before="4"/>
              <w:ind w:left="137"/>
              <w:rPr>
                <w:b/>
                <w:sz w:val="21"/>
              </w:rPr>
            </w:pPr>
            <w:r>
              <w:rPr>
                <w:b/>
                <w:w w:val="95"/>
                <w:sz w:val="21"/>
              </w:rPr>
              <w:t>体异</w:t>
            </w:r>
            <w:r>
              <w:rPr>
                <w:b/>
                <w:spacing w:val="-10"/>
                <w:w w:val="95"/>
                <w:sz w:val="21"/>
              </w:rPr>
              <w:t>常</w:t>
            </w:r>
          </w:p>
        </w:tc>
        <w:tc>
          <w:tcPr>
            <w:tcW w:w="7619" w:type="dxa"/>
          </w:tcPr>
          <w:p>
            <w:pPr>
              <w:pStyle w:val="9"/>
              <w:spacing w:before="4"/>
              <w:ind w:left="65"/>
              <w:rPr>
                <w:sz w:val="21"/>
              </w:rPr>
            </w:pPr>
            <w:r>
              <w:rPr>
                <w:w w:val="95"/>
                <w:sz w:val="21"/>
              </w:rPr>
              <w:t>（</w:t>
            </w:r>
            <w:r>
              <w:rPr>
                <w:rFonts w:ascii="Times New Roman" w:eastAsia="Times New Roman"/>
                <w:w w:val="95"/>
                <w:sz w:val="21"/>
              </w:rPr>
              <w:t>ICD-10</w:t>
            </w:r>
            <w:r>
              <w:rPr>
                <w:w w:val="95"/>
                <w:sz w:val="21"/>
              </w:rPr>
              <w:t>）</w:t>
            </w:r>
            <w:r>
              <w:rPr>
                <w:spacing w:val="-4"/>
                <w:w w:val="95"/>
                <w:sz w:val="21"/>
              </w:rPr>
              <w:t>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49" w:type="dxa"/>
          </w:tcPr>
          <w:p>
            <w:pPr>
              <w:pStyle w:val="9"/>
              <w:spacing w:before="173"/>
              <w:ind w:left="50"/>
              <w:rPr>
                <w:rFonts w:ascii="Times New Roman"/>
                <w:b/>
                <w:sz w:val="21"/>
              </w:rPr>
            </w:pPr>
            <w:r>
              <w:rPr>
                <w:rFonts w:ascii="Times New Roman"/>
                <w:b/>
                <w:spacing w:val="-2"/>
                <w:sz w:val="21"/>
              </w:rPr>
              <w:t>11.16</w:t>
            </w:r>
          </w:p>
        </w:tc>
        <w:tc>
          <w:tcPr>
            <w:tcW w:w="1464" w:type="dxa"/>
          </w:tcPr>
          <w:p>
            <w:pPr>
              <w:pStyle w:val="9"/>
              <w:spacing w:before="159" w:line="260" w:lineRule="exact"/>
              <w:ind w:left="137"/>
              <w:rPr>
                <w:b/>
                <w:sz w:val="21"/>
              </w:rPr>
            </w:pPr>
            <w:r>
              <w:rPr>
                <w:b/>
                <w:w w:val="95"/>
                <w:sz w:val="21"/>
              </w:rPr>
              <w:t>司法鉴定</w:t>
            </w:r>
            <w:r>
              <w:rPr>
                <w:b/>
                <w:spacing w:val="-10"/>
                <w:w w:val="95"/>
                <w:sz w:val="21"/>
              </w:rPr>
              <w:t>机</w:t>
            </w:r>
          </w:p>
        </w:tc>
        <w:tc>
          <w:tcPr>
            <w:tcW w:w="7619" w:type="dxa"/>
          </w:tcPr>
          <w:p>
            <w:pPr>
              <w:pStyle w:val="9"/>
              <w:spacing w:before="159" w:line="260" w:lineRule="exact"/>
              <w:ind w:left="65"/>
              <w:rPr>
                <w:sz w:val="21"/>
              </w:rPr>
            </w:pPr>
            <w:r>
              <w:rPr>
                <w:spacing w:val="-1"/>
                <w:w w:val="95"/>
                <w:sz w:val="21"/>
              </w:rPr>
              <w:t>指经中华人民共和国司法行政机关审核登记，依法取得《司法鉴定许可证》且鉴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649" w:type="dxa"/>
          </w:tcPr>
          <w:p>
            <w:pPr>
              <w:pStyle w:val="9"/>
              <w:rPr>
                <w:rFonts w:ascii="Times New Roman"/>
                <w:sz w:val="20"/>
              </w:rPr>
            </w:pPr>
          </w:p>
        </w:tc>
        <w:tc>
          <w:tcPr>
            <w:tcW w:w="1464" w:type="dxa"/>
          </w:tcPr>
          <w:p>
            <w:pPr>
              <w:pStyle w:val="9"/>
              <w:spacing w:line="263" w:lineRule="exact"/>
              <w:ind w:left="137"/>
              <w:rPr>
                <w:b/>
                <w:sz w:val="21"/>
              </w:rPr>
            </w:pPr>
            <w:r>
              <w:rPr>
                <w:b/>
                <w:w w:val="99"/>
                <w:sz w:val="21"/>
              </w:rPr>
              <w:t>构</w:t>
            </w:r>
          </w:p>
        </w:tc>
        <w:tc>
          <w:tcPr>
            <w:tcW w:w="7619" w:type="dxa"/>
          </w:tcPr>
          <w:p>
            <w:pPr>
              <w:pStyle w:val="9"/>
              <w:spacing w:line="263" w:lineRule="exact"/>
              <w:ind w:left="65"/>
              <w:rPr>
                <w:sz w:val="21"/>
              </w:rPr>
            </w:pPr>
            <w:r>
              <w:rPr>
                <w:spacing w:val="-1"/>
                <w:w w:val="95"/>
                <w:sz w:val="21"/>
              </w:rPr>
              <w:t>定业务范围包含法医临床鉴定的司法鉴定机构。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2" w:hRule="atLeast"/>
        </w:trPr>
        <w:tc>
          <w:tcPr>
            <w:tcW w:w="649" w:type="dxa"/>
          </w:tcPr>
          <w:p>
            <w:pPr>
              <w:pStyle w:val="9"/>
              <w:spacing w:before="181"/>
              <w:ind w:left="50"/>
              <w:rPr>
                <w:rFonts w:ascii="Times New Roman"/>
                <w:b/>
                <w:sz w:val="21"/>
              </w:rPr>
            </w:pPr>
            <w:r>
              <w:rPr>
                <w:rFonts w:ascii="Times New Roman"/>
                <w:b/>
                <w:spacing w:val="-2"/>
                <w:sz w:val="21"/>
              </w:rPr>
              <w:t>11.17</w:t>
            </w:r>
          </w:p>
        </w:tc>
        <w:tc>
          <w:tcPr>
            <w:tcW w:w="1464" w:type="dxa"/>
          </w:tcPr>
          <w:p>
            <w:pPr>
              <w:pStyle w:val="9"/>
              <w:spacing w:before="167"/>
              <w:ind w:left="137"/>
              <w:rPr>
                <w:b/>
                <w:sz w:val="21"/>
              </w:rPr>
            </w:pPr>
            <w:r>
              <w:rPr>
                <w:b/>
                <w:spacing w:val="-3"/>
                <w:w w:val="95"/>
                <w:sz w:val="21"/>
              </w:rPr>
              <w:t>专科医生</w:t>
            </w:r>
          </w:p>
        </w:tc>
        <w:tc>
          <w:tcPr>
            <w:tcW w:w="7619" w:type="dxa"/>
          </w:tcPr>
          <w:p>
            <w:pPr>
              <w:pStyle w:val="9"/>
              <w:spacing w:before="167"/>
              <w:ind w:left="65"/>
              <w:rPr>
                <w:sz w:val="21"/>
              </w:rPr>
            </w:pPr>
            <w:r>
              <w:rPr>
                <w:spacing w:val="-1"/>
                <w:w w:val="95"/>
                <w:sz w:val="21"/>
              </w:rPr>
              <w:t>专科医生应当同时满足以下四项资格条件：</w:t>
            </w:r>
          </w:p>
          <w:p>
            <w:pPr>
              <w:pStyle w:val="9"/>
              <w:numPr>
                <w:ilvl w:val="0"/>
                <w:numId w:val="70"/>
              </w:numPr>
              <w:tabs>
                <w:tab w:val="left" w:pos="328"/>
              </w:tabs>
              <w:spacing w:before="2" w:after="0" w:line="240" w:lineRule="auto"/>
              <w:ind w:left="327" w:right="0" w:hanging="263"/>
              <w:jc w:val="left"/>
              <w:rPr>
                <w:sz w:val="21"/>
              </w:rPr>
            </w:pPr>
            <w:r>
              <w:rPr>
                <w:spacing w:val="-1"/>
                <w:w w:val="95"/>
                <w:sz w:val="21"/>
              </w:rPr>
              <w:t>具有有效的中华人民共和国《医师资格证书》；</w:t>
            </w:r>
          </w:p>
          <w:p>
            <w:pPr>
              <w:pStyle w:val="9"/>
              <w:numPr>
                <w:ilvl w:val="0"/>
                <w:numId w:val="70"/>
              </w:numPr>
              <w:tabs>
                <w:tab w:val="left" w:pos="328"/>
              </w:tabs>
              <w:spacing w:before="5" w:after="0" w:line="240" w:lineRule="auto"/>
              <w:ind w:left="327" w:right="0" w:hanging="263"/>
              <w:jc w:val="left"/>
              <w:rPr>
                <w:sz w:val="21"/>
              </w:rPr>
            </w:pPr>
            <w:r>
              <w:rPr>
                <w:w w:val="95"/>
                <w:sz w:val="21"/>
              </w:rPr>
              <w:t>具有有效的中华人民共和国《医师执业证书》，并按期到相关部门登记注册</w:t>
            </w:r>
            <w:r>
              <w:rPr>
                <w:spacing w:val="-10"/>
                <w:w w:val="95"/>
                <w:sz w:val="21"/>
              </w:rPr>
              <w:t>；</w:t>
            </w:r>
          </w:p>
          <w:p>
            <w:pPr>
              <w:pStyle w:val="9"/>
              <w:numPr>
                <w:ilvl w:val="0"/>
                <w:numId w:val="70"/>
              </w:numPr>
              <w:tabs>
                <w:tab w:val="left" w:pos="328"/>
              </w:tabs>
              <w:spacing w:before="2" w:after="0" w:line="240" w:lineRule="auto"/>
              <w:ind w:left="327" w:right="0" w:hanging="263"/>
              <w:jc w:val="left"/>
              <w:rPr>
                <w:sz w:val="21"/>
              </w:rPr>
            </w:pPr>
            <w:r>
              <w:rPr>
                <w:spacing w:val="-5"/>
                <w:w w:val="95"/>
                <w:sz w:val="21"/>
              </w:rPr>
              <w:t>具有有效的中华人民共和国主治医师或主治医师以上职称的《医师职称证书》；</w:t>
            </w:r>
          </w:p>
          <w:p>
            <w:pPr>
              <w:pStyle w:val="9"/>
              <w:numPr>
                <w:ilvl w:val="0"/>
                <w:numId w:val="70"/>
              </w:numPr>
              <w:tabs>
                <w:tab w:val="left" w:pos="328"/>
              </w:tabs>
              <w:spacing w:before="4" w:after="0" w:line="235" w:lineRule="exact"/>
              <w:ind w:left="327" w:right="0" w:hanging="263"/>
              <w:jc w:val="left"/>
              <w:rPr>
                <w:sz w:val="21"/>
              </w:rPr>
            </w:pPr>
            <w:r>
              <w:rPr>
                <w:spacing w:val="-1"/>
                <w:w w:val="95"/>
                <w:sz w:val="21"/>
              </w:rPr>
              <w:t>在国家《医院分级管理标准》二级或二级以上医院的相应科室从事临床工作三</w:t>
            </w:r>
          </w:p>
        </w:tc>
      </w:tr>
    </w:tbl>
    <w:p>
      <w:pPr>
        <w:pStyle w:val="3"/>
        <w:spacing w:before="30"/>
        <w:ind w:left="2341"/>
      </w:pPr>
      <w:r>
        <w:rPr>
          <w:spacing w:val="-3"/>
          <w:w w:val="95"/>
        </w:rPr>
        <w:t>年以上。</w:t>
      </w:r>
    </w:p>
    <w:p>
      <w:pPr>
        <w:spacing w:after="0"/>
        <w:sectPr>
          <w:pgSz w:w="11910" w:h="16840"/>
          <w:pgMar w:top="1120" w:right="980" w:bottom="280" w:left="920" w:header="720" w:footer="720" w:gutter="0"/>
          <w:cols w:space="720" w:num="1"/>
        </w:sect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1359"/>
        <w:gridCol w:w="7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5" w:hRule="atLeast"/>
        </w:trPr>
        <w:tc>
          <w:tcPr>
            <w:tcW w:w="649" w:type="dxa"/>
          </w:tcPr>
          <w:p>
            <w:pPr>
              <w:pStyle w:val="9"/>
              <w:spacing w:line="232" w:lineRule="exact"/>
              <w:ind w:left="50"/>
              <w:rPr>
                <w:rFonts w:ascii="Times New Roman"/>
                <w:b/>
                <w:sz w:val="21"/>
              </w:rPr>
            </w:pPr>
            <w:r>
              <w:rPr>
                <w:rFonts w:ascii="Times New Roman"/>
                <w:b/>
                <w:spacing w:val="-2"/>
                <w:sz w:val="21"/>
              </w:rPr>
              <w:t>11.18</w:t>
            </w:r>
          </w:p>
        </w:tc>
        <w:tc>
          <w:tcPr>
            <w:tcW w:w="1359" w:type="dxa"/>
          </w:tcPr>
          <w:p>
            <w:pPr>
              <w:pStyle w:val="9"/>
              <w:spacing w:line="245" w:lineRule="exact"/>
              <w:ind w:left="137"/>
              <w:rPr>
                <w:b/>
                <w:sz w:val="21"/>
              </w:rPr>
            </w:pPr>
            <w:r>
              <w:rPr>
                <w:b/>
                <w:w w:val="95"/>
                <w:sz w:val="21"/>
              </w:rPr>
              <w:t>组织病</w:t>
            </w:r>
            <w:r>
              <w:rPr>
                <w:b/>
                <w:spacing w:val="-5"/>
                <w:w w:val="95"/>
                <w:sz w:val="21"/>
              </w:rPr>
              <w:t>理学</w:t>
            </w:r>
          </w:p>
          <w:p>
            <w:pPr>
              <w:pStyle w:val="9"/>
              <w:spacing w:before="2"/>
              <w:ind w:left="137"/>
              <w:rPr>
                <w:b/>
                <w:sz w:val="21"/>
              </w:rPr>
            </w:pPr>
            <w:r>
              <w:rPr>
                <w:b/>
                <w:w w:val="95"/>
                <w:sz w:val="21"/>
              </w:rPr>
              <w:t>检</w:t>
            </w:r>
            <w:r>
              <w:rPr>
                <w:b/>
                <w:spacing w:val="-10"/>
                <w:sz w:val="21"/>
              </w:rPr>
              <w:t>查</w:t>
            </w:r>
          </w:p>
        </w:tc>
        <w:tc>
          <w:tcPr>
            <w:tcW w:w="7548" w:type="dxa"/>
          </w:tcPr>
          <w:p>
            <w:pPr>
              <w:pStyle w:val="9"/>
              <w:spacing w:line="245" w:lineRule="exact"/>
              <w:ind w:left="170"/>
              <w:rPr>
                <w:sz w:val="21"/>
              </w:rPr>
            </w:pPr>
            <w:r>
              <w:rPr>
                <w:w w:val="95"/>
                <w:sz w:val="21"/>
              </w:rPr>
              <w:t>组织病理学检查是通过局部切除、钳取、穿刺等手术方法</w:t>
            </w:r>
            <w:r>
              <w:rPr>
                <w:spacing w:val="-1"/>
                <w:w w:val="95"/>
                <w:sz w:val="21"/>
              </w:rPr>
              <w:t>，从患者机体采取病变</w:t>
            </w:r>
          </w:p>
          <w:p>
            <w:pPr>
              <w:pStyle w:val="9"/>
              <w:spacing w:before="2"/>
              <w:ind w:left="170"/>
              <w:rPr>
                <w:sz w:val="21"/>
              </w:rPr>
            </w:pPr>
            <w:r>
              <w:rPr>
                <w:spacing w:val="-1"/>
                <w:w w:val="95"/>
                <w:sz w:val="21"/>
              </w:rPr>
              <w:t>组织块，经过包埋、切片后，进行病理检查的方法。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48" w:line="252" w:lineRule="exact"/>
              <w:ind w:left="170"/>
              <w:rPr>
                <w:b/>
                <w:sz w:val="21"/>
              </w:rPr>
            </w:pPr>
            <w:r>
              <w:rPr>
                <w:b/>
                <w:w w:val="95"/>
                <w:sz w:val="21"/>
              </w:rPr>
              <w:t>通过采集病变部位脱落细胞、细针吸取病变部位细胞、体腔积液分离病变</w:t>
            </w:r>
            <w:r>
              <w:rPr>
                <w:b/>
                <w:spacing w:val="-4"/>
                <w:w w:val="95"/>
                <w:sz w:val="21"/>
              </w:rPr>
              <w:t>细胞等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2" w:line="250" w:lineRule="exact"/>
              <w:ind w:left="170"/>
              <w:rPr>
                <w:b/>
                <w:sz w:val="21"/>
              </w:rPr>
            </w:pPr>
            <w:r>
              <w:rPr>
                <w:b/>
                <w:w w:val="95"/>
                <w:sz w:val="21"/>
              </w:rPr>
              <w:t>方式获取病变细胞，制成涂片，进行病理检查的方法，属于细胞病理学检</w:t>
            </w:r>
            <w:r>
              <w:rPr>
                <w:b/>
                <w:spacing w:val="-4"/>
                <w:w w:val="95"/>
                <w:sz w:val="21"/>
              </w:rPr>
              <w:t>查，不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1"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ind w:left="170"/>
              <w:rPr>
                <w:b/>
                <w:sz w:val="21"/>
              </w:rPr>
            </w:pPr>
            <w:r>
              <w:rPr>
                <w:b/>
                <w:w w:val="95"/>
                <w:sz w:val="21"/>
              </w:rPr>
              <w:t>属于组织病理学检查</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4" w:hRule="atLeast"/>
        </w:trPr>
        <w:tc>
          <w:tcPr>
            <w:tcW w:w="649" w:type="dxa"/>
          </w:tcPr>
          <w:p>
            <w:pPr>
              <w:pStyle w:val="9"/>
              <w:spacing w:before="181"/>
              <w:ind w:left="50"/>
              <w:rPr>
                <w:rFonts w:ascii="Times New Roman"/>
                <w:b/>
                <w:sz w:val="21"/>
              </w:rPr>
            </w:pPr>
            <w:r>
              <w:rPr>
                <w:rFonts w:ascii="Times New Roman"/>
                <w:b/>
                <w:spacing w:val="-2"/>
                <w:sz w:val="21"/>
              </w:rPr>
              <w:t>11.19</w:t>
            </w:r>
          </w:p>
        </w:tc>
        <w:tc>
          <w:tcPr>
            <w:tcW w:w="1359" w:type="dxa"/>
          </w:tcPr>
          <w:p>
            <w:pPr>
              <w:pStyle w:val="9"/>
              <w:spacing w:before="167"/>
              <w:ind w:left="137"/>
              <w:rPr>
                <w:b/>
                <w:sz w:val="21"/>
              </w:rPr>
            </w:pPr>
            <w:r>
              <w:rPr>
                <w:rFonts w:ascii="Times New Roman" w:eastAsia="Times New Roman"/>
                <w:b/>
                <w:sz w:val="21"/>
              </w:rPr>
              <w:t>ICD-10</w:t>
            </w:r>
            <w:r>
              <w:rPr>
                <w:rFonts w:ascii="Times New Roman" w:eastAsia="Times New Roman"/>
                <w:b/>
                <w:spacing w:val="-7"/>
                <w:sz w:val="21"/>
              </w:rPr>
              <w:t xml:space="preserve"> </w:t>
            </w:r>
            <w:r>
              <w:rPr>
                <w:b/>
                <w:spacing w:val="-10"/>
                <w:sz w:val="21"/>
              </w:rPr>
              <w:t>与</w:t>
            </w:r>
          </w:p>
          <w:p>
            <w:pPr>
              <w:pStyle w:val="9"/>
              <w:spacing w:before="2"/>
              <w:ind w:left="137"/>
              <w:rPr>
                <w:rFonts w:ascii="Times New Roman"/>
                <w:b/>
                <w:sz w:val="21"/>
              </w:rPr>
            </w:pPr>
            <w:r>
              <w:rPr>
                <w:rFonts w:ascii="Times New Roman"/>
                <w:b/>
                <w:w w:val="95"/>
                <w:sz w:val="21"/>
              </w:rPr>
              <w:t>ICD-O-</w:t>
            </w:r>
            <w:r>
              <w:rPr>
                <w:rFonts w:ascii="Times New Roman"/>
                <w:b/>
                <w:spacing w:val="-10"/>
                <w:w w:val="95"/>
                <w:sz w:val="21"/>
              </w:rPr>
              <w:t>3</w:t>
            </w:r>
          </w:p>
        </w:tc>
        <w:tc>
          <w:tcPr>
            <w:tcW w:w="7548" w:type="dxa"/>
          </w:tcPr>
          <w:p>
            <w:pPr>
              <w:pStyle w:val="9"/>
              <w:spacing w:before="154" w:line="270" w:lineRule="atLeast"/>
              <w:ind w:left="170" w:right="71"/>
              <w:rPr>
                <w:sz w:val="21"/>
              </w:rPr>
            </w:pPr>
            <w:r>
              <w:rPr>
                <w:spacing w:val="-3"/>
                <w:w w:val="99"/>
                <w:sz w:val="21"/>
              </w:rPr>
              <w:t>《疾病和有关健康问题的国际统计分类》第十次修订版</w:t>
            </w:r>
            <w:r>
              <w:rPr>
                <w:spacing w:val="2"/>
                <w:w w:val="99"/>
                <w:sz w:val="21"/>
              </w:rPr>
              <w:t>（</w:t>
            </w:r>
            <w:r>
              <w:rPr>
                <w:rFonts w:ascii="Times New Roman" w:eastAsia="Times New Roman"/>
                <w:spacing w:val="-3"/>
                <w:w w:val="99"/>
                <w:sz w:val="21"/>
              </w:rPr>
              <w:t>I</w:t>
            </w:r>
            <w:r>
              <w:rPr>
                <w:rFonts w:ascii="Times New Roman" w:eastAsia="Times New Roman"/>
                <w:spacing w:val="2"/>
                <w:w w:val="99"/>
                <w:sz w:val="21"/>
              </w:rPr>
              <w:t>C</w:t>
            </w:r>
            <w:r>
              <w:rPr>
                <w:rFonts w:ascii="Times New Roman" w:eastAsia="Times New Roman"/>
                <w:w w:val="99"/>
                <w:sz w:val="21"/>
              </w:rPr>
              <w:t>D-</w:t>
            </w:r>
            <w:r>
              <w:rPr>
                <w:rFonts w:ascii="Times New Roman" w:eastAsia="Times New Roman"/>
                <w:spacing w:val="1"/>
                <w:w w:val="99"/>
                <w:sz w:val="21"/>
              </w:rPr>
              <w:t>10</w:t>
            </w:r>
            <w:r>
              <w:rPr>
                <w:spacing w:val="-15"/>
                <w:w w:val="99"/>
                <w:sz w:val="21"/>
              </w:rPr>
              <w:t>）</w:t>
            </w:r>
            <w:r>
              <w:rPr>
                <w:spacing w:val="-4"/>
                <w:w w:val="99"/>
                <w:sz w:val="21"/>
              </w:rPr>
              <w:t>，是世界卫生</w:t>
            </w:r>
            <w:r>
              <w:rPr>
                <w:spacing w:val="3"/>
                <w:w w:val="99"/>
                <w:sz w:val="21"/>
              </w:rPr>
              <w:t>组织</w:t>
            </w:r>
            <w:r>
              <w:rPr>
                <w:spacing w:val="2"/>
                <w:w w:val="99"/>
                <w:sz w:val="21"/>
              </w:rPr>
              <w:t>（</w:t>
            </w:r>
            <w:r>
              <w:rPr>
                <w:rFonts w:ascii="Times New Roman" w:eastAsia="Times New Roman"/>
                <w:spacing w:val="-1"/>
                <w:w w:val="99"/>
                <w:sz w:val="21"/>
              </w:rPr>
              <w:t>W</w:t>
            </w:r>
            <w:r>
              <w:rPr>
                <w:rFonts w:ascii="Times New Roman" w:eastAsia="Times New Roman"/>
                <w:w w:val="99"/>
                <w:sz w:val="21"/>
              </w:rPr>
              <w:t>H</w:t>
            </w:r>
            <w:r>
              <w:rPr>
                <w:rFonts w:ascii="Times New Roman" w:eastAsia="Times New Roman"/>
                <w:spacing w:val="5"/>
                <w:w w:val="99"/>
                <w:sz w:val="21"/>
              </w:rPr>
              <w:t>O</w:t>
            </w:r>
            <w:r>
              <w:rPr>
                <w:spacing w:val="4"/>
                <w:w w:val="99"/>
                <w:sz w:val="21"/>
              </w:rPr>
              <w:t>）</w:t>
            </w:r>
            <w:r>
              <w:rPr>
                <w:spacing w:val="1"/>
                <w:w w:val="99"/>
                <w:sz w:val="21"/>
              </w:rPr>
              <w:t>发布的国际通用的疾病分类方法。《国际疾病分类肿瘤学专辑》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w w:val="95"/>
                <w:sz w:val="21"/>
              </w:rPr>
              <w:t>第三版（</w:t>
            </w:r>
            <w:r>
              <w:rPr>
                <w:rFonts w:ascii="Times New Roman" w:eastAsia="Times New Roman"/>
                <w:w w:val="95"/>
                <w:sz w:val="21"/>
              </w:rPr>
              <w:t>ICD-O-3</w:t>
            </w:r>
            <w:r>
              <w:rPr>
                <w:w w:val="95"/>
                <w:sz w:val="21"/>
              </w:rPr>
              <w:t>），是</w:t>
            </w:r>
            <w:r>
              <w:rPr>
                <w:spacing w:val="21"/>
                <w:sz w:val="21"/>
              </w:rPr>
              <w:t xml:space="preserve"> </w:t>
            </w:r>
            <w:r>
              <w:rPr>
                <w:rFonts w:ascii="Times New Roman" w:eastAsia="Times New Roman"/>
                <w:w w:val="95"/>
                <w:sz w:val="21"/>
              </w:rPr>
              <w:t>WHO</w:t>
            </w:r>
            <w:r>
              <w:rPr>
                <w:rFonts w:ascii="Times New Roman" w:eastAsia="Times New Roman"/>
                <w:spacing w:val="79"/>
                <w:sz w:val="21"/>
              </w:rPr>
              <w:t xml:space="preserve"> </w:t>
            </w:r>
            <w:r>
              <w:rPr>
                <w:w w:val="95"/>
                <w:sz w:val="21"/>
              </w:rPr>
              <w:t>发布的针对</w:t>
            </w:r>
            <w:r>
              <w:rPr>
                <w:spacing w:val="29"/>
                <w:sz w:val="21"/>
              </w:rPr>
              <w:t xml:space="preserve"> </w:t>
            </w:r>
            <w:r>
              <w:rPr>
                <w:rFonts w:ascii="Times New Roman" w:eastAsia="Times New Roman"/>
                <w:w w:val="95"/>
                <w:sz w:val="21"/>
              </w:rPr>
              <w:t>ICD</w:t>
            </w:r>
            <w:r>
              <w:rPr>
                <w:rFonts w:ascii="Times New Roman" w:eastAsia="Times New Roman"/>
                <w:spacing w:val="74"/>
                <w:sz w:val="21"/>
              </w:rPr>
              <w:t xml:space="preserve"> </w:t>
            </w:r>
            <w:r>
              <w:rPr>
                <w:w w:val="95"/>
                <w:sz w:val="21"/>
              </w:rPr>
              <w:t>中肿瘤形态学组织学细胞类型</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w w:val="95"/>
                <w:sz w:val="21"/>
              </w:rPr>
              <w:t>动态、分化程度的补充编码。其中形态学编码：</w:t>
            </w:r>
            <w:r>
              <w:rPr>
                <w:rFonts w:ascii="Times New Roman" w:eastAsia="Times New Roman"/>
                <w:w w:val="95"/>
                <w:sz w:val="21"/>
              </w:rPr>
              <w:t>0</w:t>
            </w:r>
            <w:r>
              <w:rPr>
                <w:rFonts w:ascii="Times New Roman" w:eastAsia="Times New Roman"/>
                <w:spacing w:val="63"/>
                <w:sz w:val="21"/>
              </w:rPr>
              <w:t xml:space="preserve">  </w:t>
            </w:r>
            <w:r>
              <w:rPr>
                <w:w w:val="95"/>
                <w:sz w:val="21"/>
              </w:rPr>
              <w:t>代表良性肿瘤；</w:t>
            </w:r>
            <w:r>
              <w:rPr>
                <w:rFonts w:ascii="Times New Roman" w:eastAsia="Times New Roman"/>
                <w:w w:val="95"/>
                <w:sz w:val="21"/>
              </w:rPr>
              <w:t>1</w:t>
            </w:r>
            <w:r>
              <w:rPr>
                <w:rFonts w:ascii="Times New Roman" w:eastAsia="Times New Roman"/>
                <w:spacing w:val="63"/>
                <w:sz w:val="21"/>
              </w:rPr>
              <w:t xml:space="preserve">  </w:t>
            </w:r>
            <w:r>
              <w:rPr>
                <w:w w:val="95"/>
                <w:sz w:val="21"/>
              </w:rPr>
              <w:t>代表</w:t>
            </w:r>
            <w:r>
              <w:rPr>
                <w:spacing w:val="-4"/>
                <w:w w:val="95"/>
                <w:sz w:val="21"/>
              </w:rPr>
              <w:t>动态未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w w:val="95"/>
                <w:sz w:val="21"/>
              </w:rPr>
              <w:t>定性肿瘤；</w:t>
            </w:r>
            <w:r>
              <w:rPr>
                <w:rFonts w:ascii="Times New Roman" w:eastAsia="Times New Roman"/>
                <w:w w:val="95"/>
                <w:sz w:val="21"/>
              </w:rPr>
              <w:t>2</w:t>
            </w:r>
            <w:r>
              <w:rPr>
                <w:rFonts w:ascii="Times New Roman" w:eastAsia="Times New Roman"/>
                <w:spacing w:val="67"/>
                <w:sz w:val="21"/>
              </w:rPr>
              <w:t xml:space="preserve"> </w:t>
            </w:r>
            <w:r>
              <w:rPr>
                <w:w w:val="95"/>
                <w:sz w:val="21"/>
              </w:rPr>
              <w:t>代表原位癌和非侵袭性癌；</w:t>
            </w:r>
            <w:r>
              <w:rPr>
                <w:rFonts w:ascii="Times New Roman" w:eastAsia="Times New Roman"/>
                <w:w w:val="95"/>
                <w:sz w:val="21"/>
              </w:rPr>
              <w:t>3</w:t>
            </w:r>
            <w:r>
              <w:rPr>
                <w:rFonts w:ascii="Times New Roman" w:eastAsia="Times New Roman"/>
                <w:spacing w:val="67"/>
                <w:sz w:val="21"/>
              </w:rPr>
              <w:t xml:space="preserve"> </w:t>
            </w:r>
            <w:r>
              <w:rPr>
                <w:w w:val="95"/>
                <w:sz w:val="21"/>
              </w:rPr>
              <w:t>代表恶性肿瘤（原发性）；</w:t>
            </w:r>
            <w:r>
              <w:rPr>
                <w:rFonts w:ascii="Times New Roman" w:eastAsia="Times New Roman"/>
                <w:w w:val="95"/>
                <w:sz w:val="21"/>
              </w:rPr>
              <w:t>6</w:t>
            </w:r>
            <w:r>
              <w:rPr>
                <w:rFonts w:ascii="Times New Roman" w:eastAsia="Times New Roman"/>
                <w:spacing w:val="68"/>
                <w:sz w:val="21"/>
              </w:rPr>
              <w:t xml:space="preserve"> </w:t>
            </w:r>
            <w:r>
              <w:rPr>
                <w:spacing w:val="-3"/>
                <w:w w:val="95"/>
                <w:sz w:val="21"/>
              </w:rPr>
              <w:t>代表恶性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rFonts w:ascii="Times New Roman" w:eastAsia="Times New Roman"/>
                <w:sz w:val="21"/>
              </w:rPr>
            </w:pPr>
            <w:r>
              <w:rPr>
                <w:w w:val="95"/>
                <w:sz w:val="21"/>
              </w:rPr>
              <w:t>肿瘤（转移性）；</w:t>
            </w:r>
            <w:r>
              <w:rPr>
                <w:rFonts w:ascii="Times New Roman" w:eastAsia="Times New Roman"/>
                <w:w w:val="95"/>
                <w:sz w:val="21"/>
              </w:rPr>
              <w:t>9</w:t>
            </w:r>
            <w:r>
              <w:rPr>
                <w:rFonts w:ascii="Times New Roman" w:eastAsia="Times New Roman"/>
                <w:spacing w:val="33"/>
                <w:sz w:val="21"/>
              </w:rPr>
              <w:t xml:space="preserve">  </w:t>
            </w:r>
            <w:r>
              <w:rPr>
                <w:w w:val="95"/>
                <w:sz w:val="21"/>
              </w:rPr>
              <w:t>代表恶性肿瘤（原发性或转移性未肯定）。如果出现</w:t>
            </w:r>
            <w:r>
              <w:rPr>
                <w:spacing w:val="70"/>
                <w:sz w:val="21"/>
              </w:rPr>
              <w:t xml:space="preserve"> </w:t>
            </w:r>
            <w:r>
              <w:rPr>
                <w:rFonts w:ascii="Times New Roman" w:eastAsia="Times New Roman"/>
                <w:w w:val="95"/>
                <w:sz w:val="21"/>
              </w:rPr>
              <w:t>ICD-</w:t>
            </w:r>
            <w:r>
              <w:rPr>
                <w:rFonts w:ascii="Times New Roman" w:eastAsia="Times New Roman"/>
                <w:spacing w:val="-5"/>
                <w:w w:val="95"/>
                <w:sz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66" w:lineRule="exact"/>
              <w:ind w:left="170"/>
              <w:rPr>
                <w:sz w:val="21"/>
              </w:rPr>
            </w:pPr>
            <w:r>
              <w:rPr>
                <w:spacing w:val="-5"/>
                <w:w w:val="95"/>
                <w:sz w:val="21"/>
              </w:rPr>
              <w:t xml:space="preserve">与 </w:t>
            </w:r>
            <w:r>
              <w:rPr>
                <w:rFonts w:ascii="Times New Roman" w:eastAsia="Times New Roman"/>
                <w:w w:val="95"/>
                <w:sz w:val="21"/>
              </w:rPr>
              <w:t>ICD-O-3</w:t>
            </w:r>
            <w:r>
              <w:rPr>
                <w:rFonts w:ascii="Times New Roman" w:eastAsia="Times New Roman"/>
                <w:spacing w:val="43"/>
                <w:sz w:val="21"/>
              </w:rPr>
              <w:t xml:space="preserve"> </w:t>
            </w:r>
            <w:r>
              <w:rPr>
                <w:spacing w:val="-2"/>
                <w:w w:val="95"/>
                <w:sz w:val="21"/>
              </w:rPr>
              <w:t xml:space="preserve">不一致的情况，以 </w:t>
            </w:r>
            <w:r>
              <w:rPr>
                <w:rFonts w:ascii="Times New Roman" w:eastAsia="Times New Roman"/>
                <w:w w:val="95"/>
                <w:sz w:val="21"/>
              </w:rPr>
              <w:t>ICD-O-3</w:t>
            </w:r>
            <w:r>
              <w:rPr>
                <w:rFonts w:ascii="Times New Roman" w:eastAsia="Times New Roman"/>
                <w:spacing w:val="40"/>
                <w:sz w:val="21"/>
              </w:rPr>
              <w:t xml:space="preserve"> </w:t>
            </w:r>
            <w:r>
              <w:rPr>
                <w:spacing w:val="-4"/>
                <w:w w:val="95"/>
                <w:sz w:val="21"/>
              </w:rPr>
              <w:t>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49" w:type="dxa"/>
          </w:tcPr>
          <w:p>
            <w:pPr>
              <w:pStyle w:val="9"/>
              <w:spacing w:before="173"/>
              <w:ind w:left="50"/>
              <w:rPr>
                <w:rFonts w:ascii="Times New Roman"/>
                <w:b/>
                <w:sz w:val="21"/>
              </w:rPr>
            </w:pPr>
            <w:r>
              <w:rPr>
                <w:rFonts w:ascii="Times New Roman"/>
                <w:b/>
                <w:spacing w:val="-2"/>
                <w:sz w:val="21"/>
              </w:rPr>
              <w:t>11.20</w:t>
            </w:r>
          </w:p>
        </w:tc>
        <w:tc>
          <w:tcPr>
            <w:tcW w:w="1359" w:type="dxa"/>
          </w:tcPr>
          <w:p>
            <w:pPr>
              <w:pStyle w:val="9"/>
              <w:spacing w:before="159" w:line="256" w:lineRule="exact"/>
              <w:ind w:left="137"/>
              <w:rPr>
                <w:b/>
                <w:sz w:val="21"/>
              </w:rPr>
            </w:pPr>
            <w:r>
              <w:rPr>
                <w:rFonts w:ascii="Times New Roman" w:eastAsia="Times New Roman"/>
                <w:b/>
                <w:sz w:val="21"/>
              </w:rPr>
              <w:t>TNM</w:t>
            </w:r>
            <w:r>
              <w:rPr>
                <w:rFonts w:ascii="Times New Roman" w:eastAsia="Times New Roman"/>
                <w:b/>
                <w:spacing w:val="-6"/>
                <w:sz w:val="21"/>
              </w:rPr>
              <w:t xml:space="preserve"> </w:t>
            </w:r>
            <w:r>
              <w:rPr>
                <w:b/>
                <w:spacing w:val="-5"/>
                <w:sz w:val="21"/>
              </w:rPr>
              <w:t>分期</w:t>
            </w:r>
          </w:p>
        </w:tc>
        <w:tc>
          <w:tcPr>
            <w:tcW w:w="7548" w:type="dxa"/>
          </w:tcPr>
          <w:p>
            <w:pPr>
              <w:pStyle w:val="9"/>
              <w:spacing w:before="159" w:line="256" w:lineRule="exact"/>
              <w:ind w:left="170"/>
              <w:rPr>
                <w:sz w:val="21"/>
              </w:rPr>
            </w:pPr>
            <w:r>
              <w:rPr>
                <w:rFonts w:ascii="Times New Roman" w:eastAsia="Times New Roman"/>
                <w:w w:val="95"/>
                <w:sz w:val="21"/>
              </w:rPr>
              <w:t>TNM</w:t>
            </w:r>
            <w:r>
              <w:rPr>
                <w:rFonts w:ascii="Times New Roman" w:eastAsia="Times New Roman"/>
                <w:spacing w:val="36"/>
                <w:sz w:val="21"/>
              </w:rPr>
              <w:t xml:space="preserve">  </w:t>
            </w:r>
            <w:r>
              <w:rPr>
                <w:w w:val="95"/>
                <w:sz w:val="21"/>
              </w:rPr>
              <w:t>分期采用</w:t>
            </w:r>
            <w:r>
              <w:rPr>
                <w:spacing w:val="67"/>
                <w:sz w:val="21"/>
              </w:rPr>
              <w:t xml:space="preserve"> </w:t>
            </w:r>
            <w:r>
              <w:rPr>
                <w:rFonts w:ascii="Times New Roman" w:eastAsia="Times New Roman"/>
                <w:w w:val="95"/>
                <w:sz w:val="21"/>
              </w:rPr>
              <w:t>AJCC</w:t>
            </w:r>
            <w:r>
              <w:rPr>
                <w:rFonts w:ascii="Times New Roman" w:eastAsia="Times New Roman"/>
                <w:spacing w:val="36"/>
                <w:sz w:val="21"/>
              </w:rPr>
              <w:t xml:space="preserve">  </w:t>
            </w:r>
            <w:r>
              <w:rPr>
                <w:w w:val="95"/>
                <w:sz w:val="21"/>
              </w:rPr>
              <w:t>癌症分期手册标准。该标准由美国癌症联合委</w:t>
            </w:r>
            <w:r>
              <w:rPr>
                <w:spacing w:val="-2"/>
                <w:w w:val="95"/>
                <w:sz w:val="21"/>
              </w:rPr>
              <w:t>员会与国际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w w:val="95"/>
                <w:sz w:val="21"/>
              </w:rPr>
              <w:t>抗癌联合会</w:t>
            </w:r>
            <w:r>
              <w:rPr>
                <w:spacing w:val="63"/>
                <w:sz w:val="21"/>
              </w:rPr>
              <w:t xml:space="preserve"> </w:t>
            </w:r>
            <w:r>
              <w:rPr>
                <w:rFonts w:ascii="Times New Roman" w:eastAsia="Times New Roman"/>
                <w:w w:val="95"/>
                <w:sz w:val="21"/>
              </w:rPr>
              <w:t>TNM</w:t>
            </w:r>
            <w:r>
              <w:rPr>
                <w:rFonts w:ascii="Times New Roman" w:eastAsia="Times New Roman"/>
                <w:spacing w:val="29"/>
                <w:sz w:val="21"/>
              </w:rPr>
              <w:t xml:space="preserve">  </w:t>
            </w:r>
            <w:r>
              <w:rPr>
                <w:w w:val="95"/>
                <w:sz w:val="21"/>
              </w:rPr>
              <w:t>委员会联合制定，是目前肿瘤医学分期的国际通用标准。</w:t>
            </w:r>
            <w:r>
              <w:rPr>
                <w:rFonts w:ascii="Times New Roman" w:eastAsia="Times New Roman"/>
                <w:w w:val="95"/>
                <w:sz w:val="21"/>
              </w:rPr>
              <w:t>T</w:t>
            </w:r>
            <w:r>
              <w:rPr>
                <w:rFonts w:ascii="Times New Roman" w:eastAsia="Times New Roman"/>
                <w:spacing w:val="31"/>
                <w:sz w:val="21"/>
              </w:rPr>
              <w:t xml:space="preserve">  </w:t>
            </w:r>
            <w:r>
              <w:rPr>
                <w:spacing w:val="-10"/>
                <w:w w:val="95"/>
                <w:sz w:val="21"/>
              </w:rPr>
              <w:t>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6" w:lineRule="exact"/>
              <w:ind w:left="170"/>
              <w:rPr>
                <w:sz w:val="21"/>
              </w:rPr>
            </w:pPr>
            <w:r>
              <w:rPr>
                <w:w w:val="95"/>
                <w:sz w:val="21"/>
              </w:rPr>
              <w:t>原发肿瘤的大小、形态等；</w:t>
            </w:r>
            <w:r>
              <w:rPr>
                <w:rFonts w:ascii="Times New Roman" w:eastAsia="Times New Roman"/>
                <w:w w:val="95"/>
                <w:sz w:val="21"/>
              </w:rPr>
              <w:t>N</w:t>
            </w:r>
            <w:r>
              <w:rPr>
                <w:rFonts w:ascii="Times New Roman" w:eastAsia="Times New Roman"/>
                <w:spacing w:val="29"/>
                <w:sz w:val="21"/>
              </w:rPr>
              <w:t xml:space="preserve">  </w:t>
            </w:r>
            <w:r>
              <w:rPr>
                <w:w w:val="95"/>
                <w:sz w:val="21"/>
              </w:rPr>
              <w:t>指淋巴结的转移情况；</w:t>
            </w:r>
            <w:r>
              <w:rPr>
                <w:rFonts w:ascii="Times New Roman" w:eastAsia="Times New Roman"/>
                <w:w w:val="95"/>
                <w:sz w:val="21"/>
              </w:rPr>
              <w:t>M</w:t>
            </w:r>
            <w:r>
              <w:rPr>
                <w:rFonts w:ascii="Times New Roman" w:eastAsia="Times New Roman"/>
                <w:spacing w:val="32"/>
                <w:sz w:val="21"/>
              </w:rPr>
              <w:t xml:space="preserve">  </w:t>
            </w:r>
            <w:r>
              <w:rPr>
                <w:spacing w:val="-1"/>
                <w:w w:val="95"/>
                <w:sz w:val="21"/>
              </w:rPr>
              <w:t>指有无其他脏器的转移情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63" w:lineRule="exact"/>
              <w:ind w:left="170"/>
              <w:rPr>
                <w:sz w:val="21"/>
              </w:rPr>
            </w:pPr>
            <w:r>
              <w:rPr>
                <w:w w:val="95"/>
                <w:sz w:val="21"/>
              </w:rPr>
              <w:t>况</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5" w:hRule="atLeast"/>
        </w:trPr>
        <w:tc>
          <w:tcPr>
            <w:tcW w:w="649" w:type="dxa"/>
          </w:tcPr>
          <w:p>
            <w:pPr>
              <w:pStyle w:val="9"/>
              <w:spacing w:before="181"/>
              <w:ind w:left="50"/>
              <w:rPr>
                <w:rFonts w:ascii="Times New Roman"/>
                <w:b/>
                <w:sz w:val="21"/>
              </w:rPr>
            </w:pPr>
            <w:r>
              <w:rPr>
                <w:rFonts w:ascii="Times New Roman"/>
                <w:b/>
                <w:spacing w:val="-2"/>
                <w:sz w:val="21"/>
              </w:rPr>
              <w:t>11.21</w:t>
            </w:r>
          </w:p>
        </w:tc>
        <w:tc>
          <w:tcPr>
            <w:tcW w:w="1359" w:type="dxa"/>
          </w:tcPr>
          <w:p>
            <w:pPr>
              <w:pStyle w:val="9"/>
              <w:spacing w:before="167"/>
              <w:ind w:left="137"/>
              <w:rPr>
                <w:b/>
                <w:sz w:val="21"/>
              </w:rPr>
            </w:pPr>
            <w:r>
              <w:rPr>
                <w:b/>
                <w:w w:val="95"/>
                <w:sz w:val="21"/>
              </w:rPr>
              <w:t>肢</w:t>
            </w:r>
            <w:r>
              <w:rPr>
                <w:b/>
                <w:spacing w:val="-10"/>
                <w:sz w:val="21"/>
              </w:rPr>
              <w:t>体</w:t>
            </w:r>
          </w:p>
        </w:tc>
        <w:tc>
          <w:tcPr>
            <w:tcW w:w="7548" w:type="dxa"/>
          </w:tcPr>
          <w:p>
            <w:pPr>
              <w:pStyle w:val="9"/>
              <w:spacing w:before="167"/>
              <w:ind w:left="170"/>
              <w:rPr>
                <w:sz w:val="21"/>
              </w:rPr>
            </w:pPr>
            <w:r>
              <w:rPr>
                <w:spacing w:val="-1"/>
                <w:w w:val="95"/>
                <w:sz w:val="21"/>
              </w:rPr>
              <w:t>肢体是指包括肩关节的整个上肢或包括髋关节的整个下肢。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49" w:type="dxa"/>
          </w:tcPr>
          <w:p>
            <w:pPr>
              <w:pStyle w:val="9"/>
              <w:spacing w:before="173"/>
              <w:ind w:left="50"/>
              <w:rPr>
                <w:rFonts w:ascii="Times New Roman"/>
                <w:b/>
                <w:sz w:val="21"/>
              </w:rPr>
            </w:pPr>
            <w:r>
              <w:rPr>
                <w:rFonts w:ascii="Times New Roman"/>
                <w:b/>
                <w:spacing w:val="-2"/>
                <w:sz w:val="21"/>
              </w:rPr>
              <w:t>11.22</w:t>
            </w:r>
          </w:p>
        </w:tc>
        <w:tc>
          <w:tcPr>
            <w:tcW w:w="1359" w:type="dxa"/>
          </w:tcPr>
          <w:p>
            <w:pPr>
              <w:pStyle w:val="9"/>
              <w:spacing w:before="159" w:line="256" w:lineRule="exact"/>
              <w:ind w:left="137"/>
              <w:rPr>
                <w:b/>
                <w:sz w:val="21"/>
              </w:rPr>
            </w:pPr>
            <w:r>
              <w:rPr>
                <w:b/>
                <w:w w:val="95"/>
                <w:sz w:val="21"/>
              </w:rPr>
              <w:t>肌</w:t>
            </w:r>
            <w:r>
              <w:rPr>
                <w:b/>
                <w:spacing w:val="-10"/>
                <w:sz w:val="21"/>
              </w:rPr>
              <w:t>力</w:t>
            </w:r>
          </w:p>
        </w:tc>
        <w:tc>
          <w:tcPr>
            <w:tcW w:w="7548" w:type="dxa"/>
          </w:tcPr>
          <w:p>
            <w:pPr>
              <w:pStyle w:val="9"/>
              <w:spacing w:before="159" w:line="256" w:lineRule="exact"/>
              <w:ind w:left="170"/>
              <w:rPr>
                <w:sz w:val="21"/>
              </w:rPr>
            </w:pPr>
            <w:r>
              <w:rPr>
                <w:w w:val="95"/>
                <w:sz w:val="21"/>
              </w:rPr>
              <w:t>指肌肉收缩时的力量。肌力划分为</w:t>
            </w:r>
            <w:r>
              <w:rPr>
                <w:spacing w:val="38"/>
                <w:sz w:val="21"/>
              </w:rPr>
              <w:t xml:space="preserve"> </w:t>
            </w:r>
            <w:r>
              <w:rPr>
                <w:rFonts w:ascii="Times New Roman" w:eastAsia="Times New Roman"/>
                <w:w w:val="95"/>
                <w:sz w:val="21"/>
              </w:rPr>
              <w:t>0-5</w:t>
            </w:r>
            <w:r>
              <w:rPr>
                <w:rFonts w:ascii="Times New Roman" w:eastAsia="Times New Roman"/>
                <w:spacing w:val="68"/>
                <w:w w:val="150"/>
                <w:sz w:val="21"/>
              </w:rPr>
              <w:t xml:space="preserve"> </w:t>
            </w:r>
            <w:r>
              <w:rPr>
                <w:spacing w:val="-2"/>
                <w:w w:val="95"/>
                <w:sz w:val="21"/>
              </w:rPr>
              <w:t>级，具体为：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sz w:val="21"/>
              </w:rPr>
              <w:t>0</w:t>
            </w:r>
            <w:r>
              <w:rPr>
                <w:rFonts w:ascii="Times New Roman" w:eastAsia="Times New Roman"/>
                <w:spacing w:val="27"/>
                <w:sz w:val="21"/>
              </w:rPr>
              <w:t xml:space="preserve"> </w:t>
            </w:r>
            <w:r>
              <w:rPr>
                <w:spacing w:val="-1"/>
                <w:sz w:val="21"/>
              </w:rPr>
              <w:t>级：肌肉完全瘫痪，毫无收缩。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w w:val="95"/>
                <w:sz w:val="21"/>
              </w:rPr>
              <w:t>1</w:t>
            </w:r>
            <w:r>
              <w:rPr>
                <w:rFonts w:ascii="Times New Roman" w:eastAsia="Times New Roman"/>
                <w:spacing w:val="76"/>
                <w:w w:val="150"/>
                <w:sz w:val="21"/>
              </w:rPr>
              <w:t xml:space="preserve">  </w:t>
            </w:r>
            <w:r>
              <w:rPr>
                <w:spacing w:val="-1"/>
                <w:w w:val="95"/>
                <w:sz w:val="21"/>
              </w:rPr>
              <w:t>级：可看到或者触及肌肉轻微收缩，但不能产生动作。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2" w:hRule="atLeast"/>
        </w:trPr>
        <w:tc>
          <w:tcPr>
            <w:tcW w:w="649" w:type="dxa"/>
          </w:tcPr>
          <w:p>
            <w:pPr>
              <w:pStyle w:val="9"/>
              <w:rPr>
                <w:rFonts w:ascii="Times New Roman"/>
                <w:sz w:val="18"/>
              </w:rPr>
            </w:pPr>
          </w:p>
        </w:tc>
        <w:tc>
          <w:tcPr>
            <w:tcW w:w="1359" w:type="dxa"/>
          </w:tcPr>
          <w:p>
            <w:pPr>
              <w:pStyle w:val="9"/>
              <w:rPr>
                <w:rFonts w:ascii="Times New Roman"/>
                <w:sz w:val="18"/>
              </w:rPr>
            </w:pPr>
          </w:p>
        </w:tc>
        <w:tc>
          <w:tcPr>
            <w:tcW w:w="7548" w:type="dxa"/>
          </w:tcPr>
          <w:p>
            <w:pPr>
              <w:pStyle w:val="9"/>
              <w:spacing w:line="233" w:lineRule="exact"/>
              <w:ind w:left="170"/>
              <w:rPr>
                <w:sz w:val="21"/>
              </w:rPr>
            </w:pPr>
            <w:r>
              <w:rPr>
                <w:rFonts w:ascii="Times New Roman" w:eastAsia="Times New Roman"/>
                <w:w w:val="95"/>
                <w:sz w:val="21"/>
              </w:rPr>
              <w:t>2</w:t>
            </w:r>
            <w:r>
              <w:rPr>
                <w:rFonts w:ascii="Times New Roman" w:eastAsia="Times New Roman"/>
                <w:spacing w:val="64"/>
                <w:sz w:val="21"/>
              </w:rPr>
              <w:t xml:space="preserve">   </w:t>
            </w:r>
            <w:r>
              <w:rPr>
                <w:spacing w:val="-1"/>
                <w:w w:val="95"/>
                <w:sz w:val="21"/>
              </w:rPr>
              <w:t>级：肌肉在不受重力影响下，可进行运动，即肢体能在床面上移动，但不能抬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649" w:type="dxa"/>
          </w:tcPr>
          <w:p>
            <w:pPr>
              <w:pStyle w:val="9"/>
              <w:rPr>
                <w:rFonts w:ascii="Times New Roman"/>
                <w:sz w:val="18"/>
              </w:rPr>
            </w:pPr>
          </w:p>
        </w:tc>
        <w:tc>
          <w:tcPr>
            <w:tcW w:w="1359" w:type="dxa"/>
          </w:tcPr>
          <w:p>
            <w:pPr>
              <w:pStyle w:val="9"/>
              <w:rPr>
                <w:rFonts w:ascii="Times New Roman"/>
                <w:sz w:val="18"/>
              </w:rPr>
            </w:pPr>
          </w:p>
        </w:tc>
        <w:tc>
          <w:tcPr>
            <w:tcW w:w="7548" w:type="dxa"/>
          </w:tcPr>
          <w:p>
            <w:pPr>
              <w:pStyle w:val="9"/>
              <w:spacing w:before="16" w:line="219" w:lineRule="exact"/>
              <w:ind w:left="170"/>
              <w:rPr>
                <w:sz w:val="21"/>
              </w:rPr>
            </w:pPr>
            <w:r>
              <w:rPr>
                <w:w w:val="95"/>
                <w:sz w:val="21"/>
              </w:rPr>
              <w:t>高</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31" w:line="256" w:lineRule="exact"/>
              <w:ind w:left="170"/>
              <w:rPr>
                <w:sz w:val="21"/>
              </w:rPr>
            </w:pPr>
            <w:r>
              <w:rPr>
                <w:rFonts w:ascii="Times New Roman" w:eastAsia="Times New Roman"/>
                <w:w w:val="95"/>
                <w:sz w:val="21"/>
              </w:rPr>
              <w:t>3</w:t>
            </w:r>
            <w:r>
              <w:rPr>
                <w:rFonts w:ascii="Times New Roman" w:eastAsia="Times New Roman"/>
                <w:spacing w:val="74"/>
                <w:sz w:val="21"/>
              </w:rPr>
              <w:t xml:space="preserve">   </w:t>
            </w:r>
            <w:r>
              <w:rPr>
                <w:spacing w:val="-1"/>
                <w:w w:val="95"/>
                <w:sz w:val="21"/>
              </w:rPr>
              <w:t>级：在和地心引力相反的方向中尚能完成其动作，但不能对抗外加阻力。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w w:val="95"/>
                <w:sz w:val="21"/>
              </w:rPr>
              <w:t>4</w:t>
            </w:r>
            <w:r>
              <w:rPr>
                <w:rFonts w:ascii="Times New Roman" w:eastAsia="Times New Roman"/>
                <w:spacing w:val="55"/>
                <w:w w:val="150"/>
                <w:sz w:val="21"/>
              </w:rPr>
              <w:t xml:space="preserve">  </w:t>
            </w:r>
            <w:r>
              <w:rPr>
                <w:spacing w:val="-1"/>
                <w:w w:val="95"/>
                <w:sz w:val="21"/>
              </w:rPr>
              <w:t>级：能对抗一定的阻力，但较正常人为低。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65" w:lineRule="exact"/>
              <w:ind w:left="170"/>
              <w:rPr>
                <w:sz w:val="21"/>
              </w:rPr>
            </w:pPr>
            <w:r>
              <w:rPr>
                <w:rFonts w:ascii="Times New Roman" w:eastAsia="Times New Roman"/>
                <w:sz w:val="21"/>
              </w:rPr>
              <w:t>5</w:t>
            </w:r>
            <w:r>
              <w:rPr>
                <w:rFonts w:ascii="Times New Roman" w:eastAsia="Times New Roman"/>
                <w:spacing w:val="40"/>
                <w:sz w:val="21"/>
              </w:rPr>
              <w:t xml:space="preserve"> </w:t>
            </w:r>
            <w:r>
              <w:rPr>
                <w:spacing w:val="-2"/>
                <w:sz w:val="21"/>
              </w:rPr>
              <w:t>级：正常肌力。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49" w:type="dxa"/>
          </w:tcPr>
          <w:p>
            <w:pPr>
              <w:pStyle w:val="9"/>
              <w:spacing w:before="174" w:line="241" w:lineRule="exact"/>
              <w:ind w:left="50"/>
              <w:rPr>
                <w:rFonts w:ascii="Times New Roman"/>
                <w:b/>
                <w:sz w:val="21"/>
              </w:rPr>
            </w:pPr>
            <w:r>
              <w:rPr>
                <w:rFonts w:ascii="Times New Roman"/>
                <w:b/>
                <w:spacing w:val="-2"/>
                <w:sz w:val="21"/>
              </w:rPr>
              <w:t>11.23</w:t>
            </w:r>
          </w:p>
        </w:tc>
        <w:tc>
          <w:tcPr>
            <w:tcW w:w="1359" w:type="dxa"/>
          </w:tcPr>
          <w:p>
            <w:pPr>
              <w:pStyle w:val="9"/>
              <w:spacing w:before="160" w:line="255" w:lineRule="exact"/>
              <w:ind w:left="137"/>
              <w:rPr>
                <w:b/>
                <w:sz w:val="21"/>
              </w:rPr>
            </w:pPr>
            <w:r>
              <w:rPr>
                <w:b/>
                <w:w w:val="95"/>
                <w:sz w:val="21"/>
              </w:rPr>
              <w:t>六项基</w:t>
            </w:r>
            <w:r>
              <w:rPr>
                <w:b/>
                <w:spacing w:val="-5"/>
                <w:w w:val="95"/>
                <w:sz w:val="21"/>
              </w:rPr>
              <w:t>本日</w:t>
            </w:r>
          </w:p>
        </w:tc>
        <w:tc>
          <w:tcPr>
            <w:tcW w:w="7548" w:type="dxa"/>
          </w:tcPr>
          <w:p>
            <w:pPr>
              <w:pStyle w:val="9"/>
              <w:spacing w:before="160" w:line="255" w:lineRule="exact"/>
              <w:ind w:left="170"/>
              <w:rPr>
                <w:sz w:val="21"/>
              </w:rPr>
            </w:pPr>
            <w:r>
              <w:rPr>
                <w:spacing w:val="-1"/>
                <w:w w:val="95"/>
                <w:sz w:val="21"/>
              </w:rPr>
              <w:t>六项基本日常生活活动是指：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spacing w:line="252" w:lineRule="exact"/>
              <w:ind w:left="137"/>
              <w:rPr>
                <w:b/>
                <w:sz w:val="21"/>
              </w:rPr>
            </w:pPr>
            <w:r>
              <w:rPr>
                <w:b/>
                <w:w w:val="95"/>
                <w:sz w:val="21"/>
              </w:rPr>
              <w:t>常生活</w:t>
            </w:r>
            <w:r>
              <w:rPr>
                <w:b/>
                <w:spacing w:val="-5"/>
                <w:w w:val="95"/>
                <w:sz w:val="21"/>
              </w:rPr>
              <w:t>活动</w:t>
            </w:r>
          </w:p>
        </w:tc>
        <w:tc>
          <w:tcPr>
            <w:tcW w:w="7548" w:type="dxa"/>
          </w:tcPr>
          <w:p>
            <w:pPr>
              <w:pStyle w:val="9"/>
              <w:spacing w:line="252" w:lineRule="exact"/>
              <w:ind w:left="170"/>
              <w:rPr>
                <w:sz w:val="21"/>
              </w:rPr>
            </w:pPr>
            <w:r>
              <w:rPr>
                <w:rFonts w:ascii="Times New Roman" w:eastAsia="Times New Roman"/>
                <w:sz w:val="21"/>
              </w:rPr>
              <w:t>1</w:t>
            </w:r>
            <w:r>
              <w:rPr>
                <w:rFonts w:ascii="Times New Roman" w:eastAsia="Times New Roman"/>
                <w:spacing w:val="15"/>
                <w:sz w:val="21"/>
              </w:rPr>
              <w:t xml:space="preserve">. </w:t>
            </w:r>
            <w:r>
              <w:rPr>
                <w:spacing w:val="-1"/>
                <w:sz w:val="21"/>
              </w:rPr>
              <w:t>穿衣：自己能够穿衣及脱衣；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sz w:val="21"/>
              </w:rPr>
              <w:t>2</w:t>
            </w:r>
            <w:r>
              <w:rPr>
                <w:rFonts w:ascii="Times New Roman" w:eastAsia="Times New Roman"/>
                <w:spacing w:val="11"/>
                <w:sz w:val="21"/>
              </w:rPr>
              <w:t xml:space="preserve">. </w:t>
            </w:r>
            <w:r>
              <w:rPr>
                <w:spacing w:val="-1"/>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sz w:val="21"/>
              </w:rPr>
              <w:t>3</w:t>
            </w:r>
            <w:r>
              <w:rPr>
                <w:rFonts w:ascii="Times New Roman" w:eastAsia="Times New Roman"/>
                <w:spacing w:val="13"/>
                <w:sz w:val="21"/>
              </w:rPr>
              <w:t xml:space="preserve">. </w:t>
            </w:r>
            <w:r>
              <w:rPr>
                <w:spacing w:val="-1"/>
                <w:sz w:val="21"/>
              </w:rPr>
              <w:t>行动：自己上下床或上下轮椅；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sz w:val="21"/>
              </w:rPr>
              <w:t>4</w:t>
            </w:r>
            <w:r>
              <w:rPr>
                <w:rFonts w:ascii="Times New Roman" w:eastAsia="Times New Roman"/>
                <w:spacing w:val="15"/>
                <w:sz w:val="21"/>
              </w:rPr>
              <w:t xml:space="preserve">. </w:t>
            </w:r>
            <w:r>
              <w:rPr>
                <w:spacing w:val="-1"/>
                <w:sz w:val="21"/>
              </w:rPr>
              <w:t>如厕：自己控制进行大小便；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2" w:lineRule="exact"/>
              <w:ind w:left="170"/>
              <w:rPr>
                <w:sz w:val="21"/>
              </w:rPr>
            </w:pPr>
            <w:r>
              <w:rPr>
                <w:rFonts w:ascii="Times New Roman" w:eastAsia="Times New Roman"/>
                <w:w w:val="95"/>
                <w:sz w:val="21"/>
              </w:rPr>
              <w:t>5.</w:t>
            </w:r>
            <w:r>
              <w:rPr>
                <w:rFonts w:ascii="Times New Roman" w:eastAsia="Times New Roman"/>
                <w:spacing w:val="74"/>
                <w:w w:val="150"/>
                <w:sz w:val="21"/>
              </w:rPr>
              <w:t xml:space="preserve">  </w:t>
            </w:r>
            <w:r>
              <w:rPr>
                <w:spacing w:val="-1"/>
                <w:w w:val="95"/>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66" w:lineRule="exact"/>
              <w:ind w:left="170"/>
              <w:rPr>
                <w:sz w:val="21"/>
              </w:rPr>
            </w:pPr>
            <w:r>
              <w:rPr>
                <w:rFonts w:ascii="Times New Roman" w:eastAsia="Times New Roman"/>
                <w:sz w:val="21"/>
              </w:rPr>
              <w:t>6</w:t>
            </w:r>
            <w:r>
              <w:rPr>
                <w:rFonts w:ascii="Times New Roman" w:eastAsia="Times New Roman"/>
                <w:spacing w:val="15"/>
                <w:sz w:val="21"/>
              </w:rPr>
              <w:t xml:space="preserve">. </w:t>
            </w:r>
            <w:r>
              <w:rPr>
                <w:spacing w:val="-1"/>
                <w:sz w:val="21"/>
              </w:rPr>
              <w:t>洗澡：自己进行淋浴或盆浴。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43"/>
              <w:ind w:left="170"/>
              <w:rPr>
                <w:b/>
                <w:sz w:val="21"/>
              </w:rPr>
            </w:pPr>
            <w:r>
              <w:rPr>
                <w:b/>
                <w:w w:val="95"/>
                <w:sz w:val="21"/>
              </w:rPr>
              <w:t>六项基本日常生活活动能力的鉴定不适用于</w:t>
            </w:r>
            <w:r>
              <w:rPr>
                <w:b/>
                <w:spacing w:val="71"/>
                <w:sz w:val="21"/>
              </w:rPr>
              <w:t xml:space="preserve"> </w:t>
            </w:r>
            <w:r>
              <w:rPr>
                <w:rFonts w:ascii="Times New Roman" w:eastAsia="Times New Roman"/>
                <w:b/>
                <w:w w:val="95"/>
                <w:sz w:val="21"/>
              </w:rPr>
              <w:t>0-3</w:t>
            </w:r>
            <w:r>
              <w:rPr>
                <w:rFonts w:ascii="Times New Roman" w:eastAsia="Times New Roman"/>
                <w:b/>
                <w:spacing w:val="31"/>
                <w:sz w:val="21"/>
              </w:rPr>
              <w:t xml:space="preserve">  </w:t>
            </w:r>
            <w:r>
              <w:rPr>
                <w:b/>
                <w:w w:val="95"/>
                <w:sz w:val="21"/>
              </w:rPr>
              <w:t>周岁幼</w:t>
            </w:r>
            <w:r>
              <w:rPr>
                <w:b/>
                <w:spacing w:val="-5"/>
                <w:w w:val="95"/>
                <w:sz w:val="21"/>
              </w:rPr>
              <w:t>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49" w:type="dxa"/>
          </w:tcPr>
          <w:p>
            <w:pPr>
              <w:pStyle w:val="9"/>
              <w:spacing w:before="174"/>
              <w:ind w:left="50"/>
              <w:rPr>
                <w:rFonts w:ascii="Times New Roman"/>
                <w:b/>
                <w:sz w:val="21"/>
              </w:rPr>
            </w:pPr>
            <w:r>
              <w:rPr>
                <w:rFonts w:ascii="Times New Roman"/>
                <w:b/>
                <w:spacing w:val="-2"/>
                <w:sz w:val="21"/>
              </w:rPr>
              <w:t>11.24</w:t>
            </w:r>
          </w:p>
        </w:tc>
        <w:tc>
          <w:tcPr>
            <w:tcW w:w="1359" w:type="dxa"/>
          </w:tcPr>
          <w:p>
            <w:pPr>
              <w:pStyle w:val="9"/>
              <w:spacing w:before="160" w:line="258" w:lineRule="exact"/>
              <w:ind w:left="137"/>
              <w:rPr>
                <w:b/>
                <w:sz w:val="21"/>
              </w:rPr>
            </w:pPr>
            <w:r>
              <w:rPr>
                <w:b/>
                <w:w w:val="95"/>
                <w:sz w:val="21"/>
              </w:rPr>
              <w:t>美国纽</w:t>
            </w:r>
            <w:r>
              <w:rPr>
                <w:b/>
                <w:spacing w:val="-5"/>
                <w:w w:val="95"/>
                <w:sz w:val="21"/>
              </w:rPr>
              <w:t>约心</w:t>
            </w:r>
          </w:p>
        </w:tc>
        <w:tc>
          <w:tcPr>
            <w:tcW w:w="7548" w:type="dxa"/>
          </w:tcPr>
          <w:p>
            <w:pPr>
              <w:pStyle w:val="9"/>
              <w:spacing w:before="160" w:line="258" w:lineRule="exact"/>
              <w:ind w:left="170"/>
              <w:rPr>
                <w:sz w:val="21"/>
              </w:rPr>
            </w:pPr>
            <w:r>
              <w:rPr>
                <w:w w:val="95"/>
                <w:sz w:val="21"/>
              </w:rPr>
              <w:t>美国纽约心脏病学会（</w:t>
            </w:r>
            <w:r>
              <w:rPr>
                <w:rFonts w:ascii="Times New Roman" w:eastAsia="Times New Roman"/>
                <w:w w:val="95"/>
                <w:sz w:val="21"/>
              </w:rPr>
              <w:t>New</w:t>
            </w:r>
            <w:r>
              <w:rPr>
                <w:rFonts w:ascii="Times New Roman" w:eastAsia="Times New Roman"/>
                <w:spacing w:val="29"/>
                <w:sz w:val="21"/>
              </w:rPr>
              <w:t xml:space="preserve">  </w:t>
            </w:r>
            <w:r>
              <w:rPr>
                <w:rFonts w:ascii="Times New Roman" w:eastAsia="Times New Roman"/>
                <w:w w:val="95"/>
                <w:sz w:val="21"/>
              </w:rPr>
              <w:t>York</w:t>
            </w:r>
            <w:r>
              <w:rPr>
                <w:rFonts w:ascii="Times New Roman" w:eastAsia="Times New Roman"/>
                <w:spacing w:val="44"/>
                <w:sz w:val="21"/>
              </w:rPr>
              <w:t xml:space="preserve">  </w:t>
            </w:r>
            <w:r>
              <w:rPr>
                <w:rFonts w:ascii="Times New Roman" w:eastAsia="Times New Roman"/>
                <w:w w:val="95"/>
                <w:sz w:val="21"/>
              </w:rPr>
              <w:t>Heart</w:t>
            </w:r>
            <w:r>
              <w:rPr>
                <w:rFonts w:ascii="Times New Roman" w:eastAsia="Times New Roman"/>
                <w:spacing w:val="77"/>
                <w:w w:val="150"/>
                <w:sz w:val="21"/>
              </w:rPr>
              <w:t xml:space="preserve"> </w:t>
            </w:r>
            <w:r>
              <w:rPr>
                <w:rFonts w:ascii="Times New Roman" w:eastAsia="Times New Roman"/>
                <w:w w:val="95"/>
                <w:sz w:val="21"/>
              </w:rPr>
              <w:t>Association</w:t>
            </w:r>
            <w:r>
              <w:rPr>
                <w:w w:val="95"/>
                <w:sz w:val="21"/>
              </w:rPr>
              <w:t>，</w:t>
            </w:r>
            <w:r>
              <w:rPr>
                <w:rFonts w:ascii="Times New Roman" w:eastAsia="Times New Roman"/>
                <w:w w:val="95"/>
                <w:sz w:val="21"/>
              </w:rPr>
              <w:t>NYHA</w:t>
            </w:r>
            <w:r>
              <w:rPr>
                <w:w w:val="95"/>
                <w:sz w:val="21"/>
              </w:rPr>
              <w:t>）将心功能状态</w:t>
            </w:r>
            <w:r>
              <w:rPr>
                <w:spacing w:val="-5"/>
                <w:w w:val="95"/>
                <w:sz w:val="21"/>
              </w:rPr>
              <w:t>分为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49" w:type="dxa"/>
          </w:tcPr>
          <w:p>
            <w:pPr>
              <w:pStyle w:val="9"/>
              <w:rPr>
                <w:rFonts w:ascii="Times New Roman"/>
                <w:sz w:val="18"/>
              </w:rPr>
            </w:pPr>
          </w:p>
        </w:tc>
        <w:tc>
          <w:tcPr>
            <w:tcW w:w="1359" w:type="dxa"/>
          </w:tcPr>
          <w:p>
            <w:pPr>
              <w:pStyle w:val="9"/>
              <w:spacing w:line="241" w:lineRule="exact"/>
              <w:ind w:left="137"/>
              <w:rPr>
                <w:b/>
                <w:sz w:val="21"/>
              </w:rPr>
            </w:pPr>
            <w:r>
              <w:rPr>
                <w:b/>
                <w:w w:val="95"/>
                <w:sz w:val="21"/>
              </w:rPr>
              <w:t>脏病学</w:t>
            </w:r>
            <w:r>
              <w:rPr>
                <w:b/>
                <w:spacing w:val="-5"/>
                <w:w w:val="95"/>
                <w:sz w:val="21"/>
              </w:rPr>
              <w:t>会心</w:t>
            </w:r>
          </w:p>
        </w:tc>
        <w:tc>
          <w:tcPr>
            <w:tcW w:w="7548" w:type="dxa"/>
          </w:tcPr>
          <w:p>
            <w:pPr>
              <w:pStyle w:val="9"/>
              <w:spacing w:line="241" w:lineRule="exact"/>
              <w:ind w:left="170"/>
              <w:rPr>
                <w:sz w:val="21"/>
              </w:rPr>
            </w:pPr>
            <w:r>
              <w:rPr>
                <w:spacing w:val="-4"/>
                <w:w w:val="95"/>
                <w:sz w:val="21"/>
              </w:rPr>
              <w:t>四级：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9" w:type="dxa"/>
          </w:tcPr>
          <w:p>
            <w:pPr>
              <w:pStyle w:val="9"/>
              <w:rPr>
                <w:rFonts w:ascii="Times New Roman"/>
                <w:sz w:val="20"/>
              </w:rPr>
            </w:pPr>
          </w:p>
        </w:tc>
        <w:tc>
          <w:tcPr>
            <w:tcW w:w="1359" w:type="dxa"/>
          </w:tcPr>
          <w:p>
            <w:pPr>
              <w:pStyle w:val="9"/>
              <w:spacing w:before="5" w:line="258" w:lineRule="exact"/>
              <w:ind w:left="137"/>
              <w:rPr>
                <w:b/>
                <w:sz w:val="21"/>
              </w:rPr>
            </w:pPr>
            <w:r>
              <w:rPr>
                <w:b/>
                <w:w w:val="95"/>
                <w:sz w:val="21"/>
              </w:rPr>
              <w:t>功能状</w:t>
            </w:r>
            <w:r>
              <w:rPr>
                <w:b/>
                <w:spacing w:val="-5"/>
                <w:w w:val="95"/>
                <w:sz w:val="21"/>
              </w:rPr>
              <w:t>态分</w:t>
            </w:r>
          </w:p>
        </w:tc>
        <w:tc>
          <w:tcPr>
            <w:tcW w:w="7548" w:type="dxa"/>
          </w:tcPr>
          <w:p>
            <w:pPr>
              <w:pStyle w:val="9"/>
              <w:spacing w:before="5" w:line="258" w:lineRule="exact"/>
              <w:ind w:left="170"/>
              <w:rPr>
                <w:sz w:val="21"/>
              </w:rPr>
            </w:pPr>
            <w:r>
              <w:rPr>
                <w:rFonts w:ascii="Times New Roman" w:hAnsi="Times New Roman" w:eastAsia="Times New Roman"/>
                <w:w w:val="95"/>
                <w:sz w:val="21"/>
              </w:rPr>
              <w:t>Ⅰ</w:t>
            </w:r>
            <w:r>
              <w:rPr>
                <w:w w:val="95"/>
                <w:sz w:val="21"/>
              </w:rPr>
              <w:t>级：心脏病病人日常活动量不受限制，一般活动不引起乏力、呼吸</w:t>
            </w:r>
            <w:r>
              <w:rPr>
                <w:spacing w:val="-2"/>
                <w:w w:val="95"/>
                <w:sz w:val="21"/>
              </w:rPr>
              <w:t>困难等心衰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49" w:type="dxa"/>
          </w:tcPr>
          <w:p>
            <w:pPr>
              <w:pStyle w:val="9"/>
              <w:rPr>
                <w:rFonts w:ascii="Times New Roman"/>
                <w:sz w:val="18"/>
              </w:rPr>
            </w:pPr>
          </w:p>
        </w:tc>
        <w:tc>
          <w:tcPr>
            <w:tcW w:w="1359" w:type="dxa"/>
          </w:tcPr>
          <w:p>
            <w:pPr>
              <w:pStyle w:val="9"/>
              <w:spacing w:line="241" w:lineRule="exact"/>
              <w:ind w:left="137"/>
              <w:rPr>
                <w:b/>
                <w:sz w:val="21"/>
              </w:rPr>
            </w:pPr>
            <w:r>
              <w:rPr>
                <w:b/>
                <w:w w:val="99"/>
                <w:sz w:val="21"/>
              </w:rPr>
              <w:t>级</w:t>
            </w:r>
          </w:p>
        </w:tc>
        <w:tc>
          <w:tcPr>
            <w:tcW w:w="7548" w:type="dxa"/>
          </w:tcPr>
          <w:p>
            <w:pPr>
              <w:pStyle w:val="9"/>
              <w:spacing w:line="241" w:lineRule="exact"/>
              <w:ind w:left="170"/>
              <w:rPr>
                <w:sz w:val="21"/>
              </w:rPr>
            </w:pPr>
            <w:r>
              <w:rPr>
                <w:spacing w:val="-4"/>
                <w:w w:val="95"/>
                <w:sz w:val="21"/>
              </w:rPr>
              <w:t>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5" w:line="258" w:lineRule="exact"/>
              <w:ind w:left="170"/>
              <w:rPr>
                <w:sz w:val="21"/>
              </w:rPr>
            </w:pPr>
            <w:r>
              <w:rPr>
                <w:rFonts w:ascii="Times New Roman" w:hAnsi="Times New Roman" w:eastAsia="Times New Roman"/>
                <w:w w:val="95"/>
                <w:sz w:val="21"/>
              </w:rPr>
              <w:t>Ⅱ</w:t>
            </w:r>
            <w:r>
              <w:rPr>
                <w:w w:val="95"/>
                <w:sz w:val="21"/>
              </w:rPr>
              <w:t>级：心脏病病人体力活动轻度受限制，休息时无自觉症状，一般活动下可</w:t>
            </w:r>
            <w:r>
              <w:rPr>
                <w:spacing w:val="-5"/>
                <w:w w:val="95"/>
                <w:sz w:val="21"/>
              </w:rPr>
              <w:t>出现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49" w:type="dxa"/>
          </w:tcPr>
          <w:p>
            <w:pPr>
              <w:pStyle w:val="9"/>
              <w:rPr>
                <w:rFonts w:ascii="Times New Roman"/>
                <w:sz w:val="18"/>
              </w:rPr>
            </w:pPr>
          </w:p>
        </w:tc>
        <w:tc>
          <w:tcPr>
            <w:tcW w:w="1359" w:type="dxa"/>
          </w:tcPr>
          <w:p>
            <w:pPr>
              <w:pStyle w:val="9"/>
              <w:rPr>
                <w:rFonts w:ascii="Times New Roman"/>
                <w:sz w:val="18"/>
              </w:rPr>
            </w:pPr>
          </w:p>
        </w:tc>
        <w:tc>
          <w:tcPr>
            <w:tcW w:w="7548" w:type="dxa"/>
          </w:tcPr>
          <w:p>
            <w:pPr>
              <w:pStyle w:val="9"/>
              <w:spacing w:line="241" w:lineRule="exact"/>
              <w:ind w:left="170"/>
              <w:rPr>
                <w:sz w:val="21"/>
              </w:rPr>
            </w:pPr>
            <w:r>
              <w:rPr>
                <w:spacing w:val="-2"/>
                <w:w w:val="95"/>
                <w:sz w:val="21"/>
              </w:rPr>
              <w:t>心衰症状。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before="5" w:line="255" w:lineRule="exact"/>
              <w:ind w:left="170"/>
              <w:rPr>
                <w:sz w:val="21"/>
              </w:rPr>
            </w:pPr>
            <w:r>
              <w:rPr>
                <w:rFonts w:ascii="Times New Roman" w:hAnsi="Times New Roman" w:eastAsia="Times New Roman"/>
                <w:w w:val="95"/>
                <w:sz w:val="21"/>
              </w:rPr>
              <w:t>Ⅲ</w:t>
            </w:r>
            <w:r>
              <w:rPr>
                <w:spacing w:val="-1"/>
                <w:w w:val="95"/>
                <w:sz w:val="21"/>
              </w:rPr>
              <w:t>级：心脏病病人体力活动明显受限，低于平时一般活动即引起心衰症状。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649" w:type="dxa"/>
          </w:tcPr>
          <w:p>
            <w:pPr>
              <w:pStyle w:val="9"/>
              <w:rPr>
                <w:rFonts w:ascii="Times New Roman"/>
                <w:sz w:val="20"/>
              </w:rPr>
            </w:pPr>
          </w:p>
        </w:tc>
        <w:tc>
          <w:tcPr>
            <w:tcW w:w="1359" w:type="dxa"/>
          </w:tcPr>
          <w:p>
            <w:pPr>
              <w:pStyle w:val="9"/>
              <w:rPr>
                <w:rFonts w:ascii="Times New Roman"/>
                <w:sz w:val="20"/>
              </w:rPr>
            </w:pPr>
          </w:p>
        </w:tc>
        <w:tc>
          <w:tcPr>
            <w:tcW w:w="7548" w:type="dxa"/>
          </w:tcPr>
          <w:p>
            <w:pPr>
              <w:pStyle w:val="9"/>
              <w:spacing w:line="255" w:lineRule="exact"/>
              <w:ind w:left="170"/>
              <w:rPr>
                <w:sz w:val="21"/>
              </w:rPr>
            </w:pPr>
            <w:r>
              <w:rPr>
                <w:rFonts w:ascii="Times New Roman" w:hAnsi="Times New Roman" w:eastAsia="Times New Roman"/>
                <w:w w:val="95"/>
                <w:sz w:val="21"/>
              </w:rPr>
              <w:t>Ⅳ</w:t>
            </w:r>
            <w:r>
              <w:rPr>
                <w:spacing w:val="-1"/>
                <w:w w:val="95"/>
                <w:sz w:val="21"/>
              </w:rPr>
              <w:t>级：心脏病病人不能从事任何体力活动，休息状态下也存在心衰症状，活动后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 w:hRule="atLeast"/>
        </w:trPr>
        <w:tc>
          <w:tcPr>
            <w:tcW w:w="649" w:type="dxa"/>
          </w:tcPr>
          <w:p>
            <w:pPr>
              <w:pStyle w:val="9"/>
              <w:rPr>
                <w:rFonts w:ascii="Times New Roman"/>
                <w:sz w:val="16"/>
              </w:rPr>
            </w:pPr>
          </w:p>
        </w:tc>
        <w:tc>
          <w:tcPr>
            <w:tcW w:w="1359" w:type="dxa"/>
          </w:tcPr>
          <w:p>
            <w:pPr>
              <w:pStyle w:val="9"/>
              <w:rPr>
                <w:rFonts w:ascii="Times New Roman"/>
                <w:sz w:val="16"/>
              </w:rPr>
            </w:pPr>
          </w:p>
        </w:tc>
        <w:tc>
          <w:tcPr>
            <w:tcW w:w="7548" w:type="dxa"/>
          </w:tcPr>
          <w:p>
            <w:pPr>
              <w:pStyle w:val="9"/>
              <w:spacing w:line="212" w:lineRule="exact"/>
              <w:ind w:left="170"/>
              <w:rPr>
                <w:sz w:val="21"/>
              </w:rPr>
            </w:pPr>
            <w:r>
              <w:rPr>
                <w:spacing w:val="-4"/>
                <w:w w:val="95"/>
                <w:sz w:val="21"/>
              </w:rPr>
              <w:t>加重。</w:t>
            </w:r>
          </w:p>
        </w:tc>
      </w:tr>
    </w:tbl>
    <w:p>
      <w:pPr>
        <w:spacing w:after="0" w:line="212" w:lineRule="exact"/>
        <w:rPr>
          <w:sz w:val="21"/>
        </w:rPr>
        <w:sectPr>
          <w:pgSz w:w="11910" w:h="16840"/>
          <w:pgMar w:top="1140" w:right="980" w:bottom="280" w:left="920" w:header="720" w:footer="720" w:gutter="0"/>
          <w:cols w:space="720" w:num="1"/>
        </w:sectPr>
      </w:pPr>
    </w:p>
    <w:p>
      <w:pPr>
        <w:pStyle w:val="8"/>
        <w:numPr>
          <w:ilvl w:val="1"/>
          <w:numId w:val="71"/>
        </w:numPr>
        <w:tabs>
          <w:tab w:val="left" w:pos="949"/>
          <w:tab w:val="left" w:pos="950"/>
          <w:tab w:val="left" w:pos="2341"/>
        </w:tabs>
        <w:spacing w:before="57" w:after="0" w:line="242" w:lineRule="auto"/>
        <w:ind w:left="2341" w:right="361" w:hanging="2129"/>
        <w:jc w:val="left"/>
        <w:rPr>
          <w:sz w:val="21"/>
        </w:rPr>
      </w:pPr>
      <w:r>
        <w:rPr>
          <w:b/>
          <w:spacing w:val="-2"/>
          <w:sz w:val="21"/>
        </w:rPr>
        <w:t>永久不可逆</w:t>
      </w:r>
      <w:r>
        <w:rPr>
          <w:b/>
          <w:sz w:val="21"/>
        </w:rPr>
        <w:tab/>
      </w:r>
      <w:r>
        <w:rPr>
          <w:spacing w:val="-2"/>
          <w:sz w:val="21"/>
        </w:rPr>
        <w:t>指自疾病确诊或意外伤害发生之日起，经过积极治疗</w:t>
      </w:r>
      <w:r>
        <w:rPr>
          <w:spacing w:val="-53"/>
          <w:sz w:val="21"/>
        </w:rPr>
        <w:t xml:space="preserve"> </w:t>
      </w:r>
      <w:r>
        <w:rPr>
          <w:rFonts w:ascii="Times New Roman" w:eastAsia="Times New Roman"/>
          <w:spacing w:val="-2"/>
          <w:sz w:val="21"/>
        </w:rPr>
        <w:t>180</w:t>
      </w:r>
      <w:r>
        <w:rPr>
          <w:rFonts w:ascii="Times New Roman" w:eastAsia="Times New Roman"/>
          <w:spacing w:val="-10"/>
          <w:sz w:val="21"/>
        </w:rPr>
        <w:t xml:space="preserve"> </w:t>
      </w:r>
      <w:r>
        <w:rPr>
          <w:spacing w:val="-2"/>
          <w:sz w:val="21"/>
        </w:rPr>
        <w:t>天后，仍无法通过现有医疗手段恢复。</w:t>
      </w:r>
    </w:p>
    <w:p>
      <w:pPr>
        <w:pStyle w:val="3"/>
        <w:spacing w:before="7"/>
        <w:rPr>
          <w:sz w:val="11"/>
        </w:rPr>
      </w:pPr>
    </w:p>
    <w:p>
      <w:pPr>
        <w:spacing w:after="0"/>
        <w:rPr>
          <w:sz w:val="11"/>
        </w:rPr>
        <w:sectPr>
          <w:pgSz w:w="11910" w:h="16840"/>
          <w:pgMar w:top="1060" w:right="980" w:bottom="280" w:left="920" w:header="720" w:footer="720" w:gutter="0"/>
          <w:cols w:space="720" w:num="1"/>
        </w:sectPr>
      </w:pPr>
    </w:p>
    <w:p>
      <w:pPr>
        <w:pStyle w:val="8"/>
        <w:numPr>
          <w:ilvl w:val="1"/>
          <w:numId w:val="71"/>
        </w:numPr>
        <w:tabs>
          <w:tab w:val="left" w:pos="949"/>
          <w:tab w:val="left" w:pos="950"/>
        </w:tabs>
        <w:spacing w:before="76" w:after="0" w:line="240" w:lineRule="auto"/>
        <w:ind w:left="949" w:right="0" w:hanging="738"/>
        <w:jc w:val="left"/>
        <w:rPr>
          <w:b/>
          <w:sz w:val="21"/>
        </w:rPr>
      </w:pPr>
      <w:r>
        <w:rPr>
          <w:b/>
          <w:spacing w:val="-2"/>
          <w:w w:val="95"/>
          <w:sz w:val="21"/>
        </w:rPr>
        <w:t>肢体机体完</w:t>
      </w:r>
    </w:p>
    <w:p>
      <w:pPr>
        <w:spacing w:before="5"/>
        <w:ind w:left="949" w:right="0" w:firstLine="0"/>
        <w:jc w:val="left"/>
        <w:rPr>
          <w:b/>
          <w:sz w:val="21"/>
        </w:rPr>
      </w:pPr>
      <w:r>
        <w:rPr>
          <w:b/>
          <w:w w:val="95"/>
          <w:sz w:val="21"/>
        </w:rPr>
        <w:t>全丧</w:t>
      </w:r>
      <w:r>
        <w:rPr>
          <w:b/>
          <w:spacing w:val="-10"/>
          <w:w w:val="95"/>
          <w:sz w:val="21"/>
        </w:rPr>
        <w:t>失</w:t>
      </w:r>
    </w:p>
    <w:p>
      <w:pPr>
        <w:pStyle w:val="3"/>
        <w:spacing w:before="76" w:line="244" w:lineRule="auto"/>
        <w:ind w:left="212" w:right="258"/>
      </w:pPr>
      <w:r>
        <w:br w:type="column"/>
      </w:r>
      <w:r>
        <w:rPr>
          <w:spacing w:val="1"/>
          <w:w w:val="99"/>
        </w:rPr>
        <w:t>指疾病确诊或意外伤害发生</w:t>
      </w:r>
      <w:r>
        <w:rPr>
          <w:rFonts w:ascii="Times New Roman" w:eastAsia="Times New Roman"/>
          <w:spacing w:val="1"/>
          <w:w w:val="99"/>
        </w:rPr>
        <w:t>18</w:t>
      </w:r>
      <w:r>
        <w:rPr>
          <w:rFonts w:ascii="Times New Roman" w:eastAsia="Times New Roman"/>
          <w:w w:val="99"/>
        </w:rPr>
        <w:t>0</w:t>
      </w:r>
      <w:r>
        <w:rPr>
          <w:rFonts w:ascii="Times New Roman" w:eastAsia="Times New Roman"/>
          <w:spacing w:val="-23"/>
        </w:rPr>
        <w:t xml:space="preserve"> </w:t>
      </w:r>
      <w:r>
        <w:rPr>
          <w:spacing w:val="-10"/>
          <w:w w:val="99"/>
        </w:rPr>
        <w:t>日后，每肢三大关节中的两大关节仍然完全僵硬，</w:t>
      </w:r>
      <w:r>
        <w:rPr>
          <w:spacing w:val="-1"/>
          <w:w w:val="99"/>
        </w:rPr>
        <w:t>或不能随意识活动。肢体是指包括肩关节的整个上肢或包括髋关节的整个下肢。</w:t>
      </w:r>
    </w:p>
    <w:p>
      <w:pPr>
        <w:spacing w:after="0" w:line="244" w:lineRule="auto"/>
        <w:sectPr>
          <w:type w:val="continuous"/>
          <w:pgSz w:w="11910" w:h="16840"/>
          <w:pgMar w:top="1060" w:right="980" w:bottom="280" w:left="920" w:header="720" w:footer="720" w:gutter="0"/>
          <w:cols w:equalWidth="0" w:num="2">
            <w:col w:w="2041" w:space="87"/>
            <w:col w:w="7882"/>
          </w:cols>
        </w:sectPr>
      </w:pPr>
    </w:p>
    <w:p>
      <w:pPr>
        <w:pStyle w:val="3"/>
        <w:rPr>
          <w:sz w:val="20"/>
        </w:rPr>
      </w:pPr>
    </w:p>
    <w:p>
      <w:pPr>
        <w:spacing w:after="0"/>
        <w:rPr>
          <w:sz w:val="20"/>
        </w:rPr>
        <w:sectPr>
          <w:type w:val="continuous"/>
          <w:pgSz w:w="11910" w:h="16840"/>
          <w:pgMar w:top="1060" w:right="980" w:bottom="280" w:left="920" w:header="720" w:footer="720" w:gutter="0"/>
          <w:cols w:space="720" w:num="1"/>
        </w:sectPr>
      </w:pPr>
    </w:p>
    <w:p>
      <w:pPr>
        <w:pStyle w:val="3"/>
        <w:spacing w:before="5"/>
        <w:rPr>
          <w:sz w:val="16"/>
        </w:rPr>
      </w:pPr>
    </w:p>
    <w:p>
      <w:pPr>
        <w:pStyle w:val="8"/>
        <w:numPr>
          <w:ilvl w:val="1"/>
          <w:numId w:val="71"/>
        </w:numPr>
        <w:tabs>
          <w:tab w:val="left" w:pos="949"/>
          <w:tab w:val="left" w:pos="950"/>
        </w:tabs>
        <w:spacing w:before="0" w:after="0" w:line="240" w:lineRule="auto"/>
        <w:ind w:left="949" w:right="0" w:hanging="738"/>
        <w:jc w:val="left"/>
        <w:rPr>
          <w:b/>
          <w:sz w:val="21"/>
        </w:rPr>
      </w:pPr>
      <w:r>
        <w:rPr>
          <w:b/>
          <w:spacing w:val="-2"/>
          <w:w w:val="95"/>
          <w:sz w:val="21"/>
        </w:rPr>
        <w:t>语言能力完</w:t>
      </w:r>
    </w:p>
    <w:p>
      <w:pPr>
        <w:spacing w:before="5"/>
        <w:ind w:left="949" w:right="0" w:firstLine="0"/>
        <w:jc w:val="left"/>
        <w:rPr>
          <w:b/>
          <w:sz w:val="21"/>
        </w:rPr>
      </w:pPr>
      <w:r>
        <w:rPr>
          <w:b/>
          <w:w w:val="95"/>
          <w:sz w:val="21"/>
        </w:rPr>
        <w:t>全丧</w:t>
      </w:r>
      <w:r>
        <w:rPr>
          <w:b/>
          <w:spacing w:val="-10"/>
          <w:w w:val="95"/>
          <w:sz w:val="21"/>
        </w:rPr>
        <w:t>失</w:t>
      </w:r>
    </w:p>
    <w:p>
      <w:pPr>
        <w:spacing w:before="5" w:line="240" w:lineRule="auto"/>
        <w:rPr>
          <w:b/>
          <w:sz w:val="16"/>
        </w:rPr>
      </w:pPr>
      <w:r>
        <w:br w:type="column"/>
      </w:r>
    </w:p>
    <w:p>
      <w:pPr>
        <w:pStyle w:val="3"/>
        <w:spacing w:line="244" w:lineRule="auto"/>
        <w:ind w:left="212" w:right="363"/>
      </w:pPr>
      <w:r>
        <w:rPr>
          <w:spacing w:val="-4"/>
          <w:w w:val="99"/>
        </w:rPr>
        <w:t>语言能力完全丧失，指无法发出四种语音</w:t>
      </w:r>
      <w:r>
        <w:rPr>
          <w:spacing w:val="-1"/>
          <w:w w:val="99"/>
        </w:rPr>
        <w:t>（</w:t>
      </w:r>
      <w:r>
        <w:rPr>
          <w:spacing w:val="-4"/>
          <w:w w:val="99"/>
        </w:rPr>
        <w:t>包括口唇音、齿舌音、口盖音和喉头</w:t>
      </w:r>
      <w:r>
        <w:rPr>
          <w:spacing w:val="-1"/>
          <w:w w:val="99"/>
        </w:rPr>
        <w:t>音</w:t>
      </w:r>
      <w:r>
        <w:rPr>
          <w:spacing w:val="2"/>
          <w:w w:val="99"/>
        </w:rPr>
        <w:t>）</w:t>
      </w:r>
      <w:r>
        <w:rPr>
          <w:spacing w:val="-1"/>
          <w:w w:val="99"/>
        </w:rPr>
        <w:t>中的任何三种、或声带全部切除，或因大脑语言中枢受伤害而患失语症。</w:t>
      </w:r>
    </w:p>
    <w:p>
      <w:pPr>
        <w:spacing w:after="0" w:line="244" w:lineRule="auto"/>
        <w:sectPr>
          <w:type w:val="continuous"/>
          <w:pgSz w:w="11910" w:h="16840"/>
          <w:pgMar w:top="1060" w:right="980" w:bottom="280" w:left="920" w:header="720" w:footer="720" w:gutter="0"/>
          <w:cols w:equalWidth="0" w:num="2">
            <w:col w:w="2041" w:space="87"/>
            <w:col w:w="7882"/>
          </w:cols>
        </w:sectPr>
      </w:pPr>
    </w:p>
    <w:p>
      <w:pPr>
        <w:pStyle w:val="3"/>
        <w:spacing w:before="3"/>
        <w:rPr>
          <w:sz w:val="19"/>
        </w:rPr>
      </w:pPr>
    </w:p>
    <w:p>
      <w:pPr>
        <w:spacing w:after="0"/>
        <w:rPr>
          <w:sz w:val="19"/>
        </w:rPr>
        <w:sectPr>
          <w:type w:val="continuous"/>
          <w:pgSz w:w="11910" w:h="16840"/>
          <w:pgMar w:top="1060" w:right="980" w:bottom="280" w:left="920" w:header="720" w:footer="720" w:gutter="0"/>
          <w:cols w:space="720" w:num="1"/>
        </w:sectPr>
      </w:pPr>
    </w:p>
    <w:p>
      <w:pPr>
        <w:pStyle w:val="8"/>
        <w:numPr>
          <w:ilvl w:val="1"/>
          <w:numId w:val="71"/>
        </w:numPr>
        <w:tabs>
          <w:tab w:val="left" w:pos="949"/>
          <w:tab w:val="left" w:pos="950"/>
        </w:tabs>
        <w:spacing w:before="76" w:after="0" w:line="240" w:lineRule="auto"/>
        <w:ind w:left="949" w:right="0" w:hanging="738"/>
        <w:jc w:val="left"/>
        <w:rPr>
          <w:b/>
          <w:sz w:val="21"/>
        </w:rPr>
      </w:pPr>
      <w:r>
        <w:rPr>
          <w:b/>
          <w:spacing w:val="-2"/>
          <w:w w:val="95"/>
          <w:sz w:val="21"/>
        </w:rPr>
        <w:t>严重咀嚼吞</w:t>
      </w:r>
    </w:p>
    <w:p>
      <w:pPr>
        <w:spacing w:before="2"/>
        <w:ind w:left="949" w:right="0" w:firstLine="0"/>
        <w:jc w:val="left"/>
        <w:rPr>
          <w:b/>
          <w:sz w:val="21"/>
        </w:rPr>
      </w:pPr>
      <w:r>
        <w:rPr>
          <w:b/>
          <w:w w:val="95"/>
          <w:sz w:val="21"/>
        </w:rPr>
        <w:t>咽功能</w:t>
      </w:r>
      <w:r>
        <w:rPr>
          <w:b/>
          <w:spacing w:val="-5"/>
          <w:w w:val="95"/>
          <w:sz w:val="21"/>
        </w:rPr>
        <w:t>障碍</w:t>
      </w:r>
    </w:p>
    <w:p>
      <w:pPr>
        <w:pStyle w:val="3"/>
        <w:spacing w:before="76" w:line="242" w:lineRule="auto"/>
        <w:ind w:left="212" w:right="363"/>
      </w:pPr>
      <w:r>
        <w:br w:type="column"/>
      </w:r>
      <w:r>
        <w:rPr>
          <w:spacing w:val="-4"/>
          <w:w w:val="99"/>
        </w:rPr>
        <w:t>指因牙齿以外的原因导致器质障碍或机能障碍，以致不能作咀嚼吞咽运动，除流</w:t>
      </w:r>
      <w:r>
        <w:rPr>
          <w:spacing w:val="-1"/>
          <w:w w:val="99"/>
        </w:rPr>
        <w:t>质食物外不能摄取或吞咽的状态。</w:t>
      </w:r>
    </w:p>
    <w:p>
      <w:pPr>
        <w:pStyle w:val="3"/>
        <w:rPr>
          <w:sz w:val="20"/>
        </w:rPr>
      </w:pPr>
    </w:p>
    <w:p>
      <w:pPr>
        <w:pStyle w:val="3"/>
        <w:rPr>
          <w:sz w:val="20"/>
        </w:rPr>
      </w:pPr>
    </w:p>
    <w:p>
      <w:pPr>
        <w:pStyle w:val="3"/>
        <w:rPr>
          <w:sz w:val="20"/>
        </w:rPr>
      </w:pPr>
    </w:p>
    <w:p>
      <w:pPr>
        <w:pStyle w:val="3"/>
      </w:pPr>
    </w:p>
    <w:p>
      <w:pPr>
        <w:pStyle w:val="3"/>
        <w:ind w:left="1907"/>
      </w:pPr>
      <w:r>
        <w:rPr>
          <w:w w:val="95"/>
        </w:rPr>
        <w:t>（保险条款内容结束</w:t>
      </w:r>
      <w:r>
        <w:rPr>
          <w:spacing w:val="-10"/>
          <w:w w:val="95"/>
        </w:rPr>
        <w:t>）</w:t>
      </w:r>
    </w:p>
    <w:sectPr>
      <w:type w:val="continuous"/>
      <w:pgSz w:w="11910" w:h="16840"/>
      <w:pgMar w:top="1060" w:right="980" w:bottom="280" w:left="920" w:header="720" w:footer="720" w:gutter="0"/>
      <w:cols w:equalWidth="0" w:num="2">
        <w:col w:w="2041" w:space="87"/>
        <w:col w:w="7882"/>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Malgun Gothic">
    <w:panose1 w:val="020B0503020000020004"/>
    <w:charset w:val="81"/>
    <w:family w:val="swiss"/>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841" w:hanging="629"/>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543" w:hanging="629"/>
      </w:pPr>
      <w:rPr>
        <w:rFonts w:hint="default"/>
        <w:lang w:val="en-US" w:eastAsia="zh-CN" w:bidi="ar-SA"/>
      </w:rPr>
    </w:lvl>
    <w:lvl w:ilvl="2" w:tentative="0">
      <w:start w:val="0"/>
      <w:numFmt w:val="bullet"/>
      <w:lvlText w:val="•"/>
      <w:lvlJc w:val="left"/>
      <w:pPr>
        <w:ind w:left="2247" w:hanging="629"/>
      </w:pPr>
      <w:rPr>
        <w:rFonts w:hint="default"/>
        <w:lang w:val="en-US" w:eastAsia="zh-CN" w:bidi="ar-SA"/>
      </w:rPr>
    </w:lvl>
    <w:lvl w:ilvl="3" w:tentative="0">
      <w:start w:val="0"/>
      <w:numFmt w:val="bullet"/>
      <w:lvlText w:val="•"/>
      <w:lvlJc w:val="left"/>
      <w:pPr>
        <w:ind w:left="2951" w:hanging="629"/>
      </w:pPr>
      <w:rPr>
        <w:rFonts w:hint="default"/>
        <w:lang w:val="en-US" w:eastAsia="zh-CN" w:bidi="ar-SA"/>
      </w:rPr>
    </w:lvl>
    <w:lvl w:ilvl="4" w:tentative="0">
      <w:start w:val="0"/>
      <w:numFmt w:val="bullet"/>
      <w:lvlText w:val="•"/>
      <w:lvlJc w:val="left"/>
      <w:pPr>
        <w:ind w:left="3654" w:hanging="629"/>
      </w:pPr>
      <w:rPr>
        <w:rFonts w:hint="default"/>
        <w:lang w:val="en-US" w:eastAsia="zh-CN" w:bidi="ar-SA"/>
      </w:rPr>
    </w:lvl>
    <w:lvl w:ilvl="5" w:tentative="0">
      <w:start w:val="0"/>
      <w:numFmt w:val="bullet"/>
      <w:lvlText w:val="•"/>
      <w:lvlJc w:val="left"/>
      <w:pPr>
        <w:ind w:left="4358" w:hanging="629"/>
      </w:pPr>
      <w:rPr>
        <w:rFonts w:hint="default"/>
        <w:lang w:val="en-US" w:eastAsia="zh-CN" w:bidi="ar-SA"/>
      </w:rPr>
    </w:lvl>
    <w:lvl w:ilvl="6" w:tentative="0">
      <w:start w:val="0"/>
      <w:numFmt w:val="bullet"/>
      <w:lvlText w:val="•"/>
      <w:lvlJc w:val="left"/>
      <w:pPr>
        <w:ind w:left="5062" w:hanging="629"/>
      </w:pPr>
      <w:rPr>
        <w:rFonts w:hint="default"/>
        <w:lang w:val="en-US" w:eastAsia="zh-CN" w:bidi="ar-SA"/>
      </w:rPr>
    </w:lvl>
    <w:lvl w:ilvl="7" w:tentative="0">
      <w:start w:val="0"/>
      <w:numFmt w:val="bullet"/>
      <w:lvlText w:val="•"/>
      <w:lvlJc w:val="left"/>
      <w:pPr>
        <w:ind w:left="5766" w:hanging="629"/>
      </w:pPr>
      <w:rPr>
        <w:rFonts w:hint="default"/>
        <w:lang w:val="en-US" w:eastAsia="zh-CN" w:bidi="ar-SA"/>
      </w:rPr>
    </w:lvl>
    <w:lvl w:ilvl="8" w:tentative="0">
      <w:start w:val="0"/>
      <w:numFmt w:val="bullet"/>
      <w:lvlText w:val="•"/>
      <w:lvlJc w:val="left"/>
      <w:pPr>
        <w:ind w:left="6469" w:hanging="629"/>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43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53" w:hanging="262"/>
      </w:pPr>
      <w:rPr>
        <w:rFonts w:hint="default"/>
        <w:lang w:val="en-US" w:eastAsia="zh-CN" w:bidi="ar-SA"/>
      </w:rPr>
    </w:lvl>
    <w:lvl w:ilvl="2" w:tentative="0">
      <w:start w:val="0"/>
      <w:numFmt w:val="bullet"/>
      <w:lvlText w:val="•"/>
      <w:lvlJc w:val="left"/>
      <w:pPr>
        <w:ind w:left="1866" w:hanging="262"/>
      </w:pPr>
      <w:rPr>
        <w:rFonts w:hint="default"/>
        <w:lang w:val="en-US" w:eastAsia="zh-CN" w:bidi="ar-SA"/>
      </w:rPr>
    </w:lvl>
    <w:lvl w:ilvl="3" w:tentative="0">
      <w:start w:val="0"/>
      <w:numFmt w:val="bullet"/>
      <w:lvlText w:val="•"/>
      <w:lvlJc w:val="left"/>
      <w:pPr>
        <w:ind w:left="2579" w:hanging="262"/>
      </w:pPr>
      <w:rPr>
        <w:rFonts w:hint="default"/>
        <w:lang w:val="en-US" w:eastAsia="zh-CN" w:bidi="ar-SA"/>
      </w:rPr>
    </w:lvl>
    <w:lvl w:ilvl="4" w:tentative="0">
      <w:start w:val="0"/>
      <w:numFmt w:val="bullet"/>
      <w:lvlText w:val="•"/>
      <w:lvlJc w:val="left"/>
      <w:pPr>
        <w:ind w:left="3292" w:hanging="262"/>
      </w:pPr>
      <w:rPr>
        <w:rFonts w:hint="default"/>
        <w:lang w:val="en-US" w:eastAsia="zh-CN" w:bidi="ar-SA"/>
      </w:rPr>
    </w:lvl>
    <w:lvl w:ilvl="5" w:tentative="0">
      <w:start w:val="0"/>
      <w:numFmt w:val="bullet"/>
      <w:lvlText w:val="•"/>
      <w:lvlJc w:val="left"/>
      <w:pPr>
        <w:ind w:left="4005" w:hanging="262"/>
      </w:pPr>
      <w:rPr>
        <w:rFonts w:hint="default"/>
        <w:lang w:val="en-US" w:eastAsia="zh-CN" w:bidi="ar-SA"/>
      </w:rPr>
    </w:lvl>
    <w:lvl w:ilvl="6" w:tentative="0">
      <w:start w:val="0"/>
      <w:numFmt w:val="bullet"/>
      <w:lvlText w:val="•"/>
      <w:lvlJc w:val="left"/>
      <w:pPr>
        <w:ind w:left="4718" w:hanging="262"/>
      </w:pPr>
      <w:rPr>
        <w:rFonts w:hint="default"/>
        <w:lang w:val="en-US" w:eastAsia="zh-CN" w:bidi="ar-SA"/>
      </w:rPr>
    </w:lvl>
    <w:lvl w:ilvl="7" w:tentative="0">
      <w:start w:val="0"/>
      <w:numFmt w:val="bullet"/>
      <w:lvlText w:val="•"/>
      <w:lvlJc w:val="left"/>
      <w:pPr>
        <w:ind w:left="5431" w:hanging="262"/>
      </w:pPr>
      <w:rPr>
        <w:rFonts w:hint="default"/>
        <w:lang w:val="en-US" w:eastAsia="zh-CN" w:bidi="ar-SA"/>
      </w:rPr>
    </w:lvl>
    <w:lvl w:ilvl="8" w:tentative="0">
      <w:start w:val="0"/>
      <w:numFmt w:val="bullet"/>
      <w:lvlText w:val="•"/>
      <w:lvlJc w:val="left"/>
      <w:pPr>
        <w:ind w:left="6144" w:hanging="262"/>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2970" w:hanging="629"/>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3682" w:hanging="629"/>
      </w:pPr>
      <w:rPr>
        <w:rFonts w:hint="default"/>
        <w:lang w:val="en-US" w:eastAsia="zh-CN" w:bidi="ar-SA"/>
      </w:rPr>
    </w:lvl>
    <w:lvl w:ilvl="2" w:tentative="0">
      <w:start w:val="0"/>
      <w:numFmt w:val="bullet"/>
      <w:lvlText w:val="•"/>
      <w:lvlJc w:val="left"/>
      <w:pPr>
        <w:ind w:left="4385" w:hanging="629"/>
      </w:pPr>
      <w:rPr>
        <w:rFonts w:hint="default"/>
        <w:lang w:val="en-US" w:eastAsia="zh-CN" w:bidi="ar-SA"/>
      </w:rPr>
    </w:lvl>
    <w:lvl w:ilvl="3" w:tentative="0">
      <w:start w:val="0"/>
      <w:numFmt w:val="bullet"/>
      <w:lvlText w:val="•"/>
      <w:lvlJc w:val="left"/>
      <w:pPr>
        <w:ind w:left="5087" w:hanging="629"/>
      </w:pPr>
      <w:rPr>
        <w:rFonts w:hint="default"/>
        <w:lang w:val="en-US" w:eastAsia="zh-CN" w:bidi="ar-SA"/>
      </w:rPr>
    </w:lvl>
    <w:lvl w:ilvl="4" w:tentative="0">
      <w:start w:val="0"/>
      <w:numFmt w:val="bullet"/>
      <w:lvlText w:val="•"/>
      <w:lvlJc w:val="left"/>
      <w:pPr>
        <w:ind w:left="5790" w:hanging="629"/>
      </w:pPr>
      <w:rPr>
        <w:rFonts w:hint="default"/>
        <w:lang w:val="en-US" w:eastAsia="zh-CN" w:bidi="ar-SA"/>
      </w:rPr>
    </w:lvl>
    <w:lvl w:ilvl="5" w:tentative="0">
      <w:start w:val="0"/>
      <w:numFmt w:val="bullet"/>
      <w:lvlText w:val="•"/>
      <w:lvlJc w:val="left"/>
      <w:pPr>
        <w:ind w:left="6493" w:hanging="629"/>
      </w:pPr>
      <w:rPr>
        <w:rFonts w:hint="default"/>
        <w:lang w:val="en-US" w:eastAsia="zh-CN" w:bidi="ar-SA"/>
      </w:rPr>
    </w:lvl>
    <w:lvl w:ilvl="6" w:tentative="0">
      <w:start w:val="0"/>
      <w:numFmt w:val="bullet"/>
      <w:lvlText w:val="•"/>
      <w:lvlJc w:val="left"/>
      <w:pPr>
        <w:ind w:left="7195" w:hanging="629"/>
      </w:pPr>
      <w:rPr>
        <w:rFonts w:hint="default"/>
        <w:lang w:val="en-US" w:eastAsia="zh-CN" w:bidi="ar-SA"/>
      </w:rPr>
    </w:lvl>
    <w:lvl w:ilvl="7" w:tentative="0">
      <w:start w:val="0"/>
      <w:numFmt w:val="bullet"/>
      <w:lvlText w:val="•"/>
      <w:lvlJc w:val="left"/>
      <w:pPr>
        <w:ind w:left="7898" w:hanging="629"/>
      </w:pPr>
      <w:rPr>
        <w:rFonts w:hint="default"/>
        <w:lang w:val="en-US" w:eastAsia="zh-CN" w:bidi="ar-SA"/>
      </w:rPr>
    </w:lvl>
    <w:lvl w:ilvl="8" w:tentative="0">
      <w:start w:val="0"/>
      <w:numFmt w:val="bullet"/>
      <w:lvlText w:val="•"/>
      <w:lvlJc w:val="left"/>
      <w:pPr>
        <w:ind w:left="8600" w:hanging="629"/>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43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54" w:hanging="262"/>
      </w:pPr>
      <w:rPr>
        <w:rFonts w:hint="default"/>
        <w:lang w:val="en-US" w:eastAsia="zh-CN" w:bidi="ar-SA"/>
      </w:rPr>
    </w:lvl>
    <w:lvl w:ilvl="2" w:tentative="0">
      <w:start w:val="0"/>
      <w:numFmt w:val="bullet"/>
      <w:lvlText w:val="•"/>
      <w:lvlJc w:val="left"/>
      <w:pPr>
        <w:ind w:left="1868" w:hanging="262"/>
      </w:pPr>
      <w:rPr>
        <w:rFonts w:hint="default"/>
        <w:lang w:val="en-US" w:eastAsia="zh-CN" w:bidi="ar-SA"/>
      </w:rPr>
    </w:lvl>
    <w:lvl w:ilvl="3" w:tentative="0">
      <w:start w:val="0"/>
      <w:numFmt w:val="bullet"/>
      <w:lvlText w:val="•"/>
      <w:lvlJc w:val="left"/>
      <w:pPr>
        <w:ind w:left="2582" w:hanging="262"/>
      </w:pPr>
      <w:rPr>
        <w:rFonts w:hint="default"/>
        <w:lang w:val="en-US" w:eastAsia="zh-CN" w:bidi="ar-SA"/>
      </w:rPr>
    </w:lvl>
    <w:lvl w:ilvl="4" w:tentative="0">
      <w:start w:val="0"/>
      <w:numFmt w:val="bullet"/>
      <w:lvlText w:val="•"/>
      <w:lvlJc w:val="left"/>
      <w:pPr>
        <w:ind w:left="3296" w:hanging="262"/>
      </w:pPr>
      <w:rPr>
        <w:rFonts w:hint="default"/>
        <w:lang w:val="en-US" w:eastAsia="zh-CN" w:bidi="ar-SA"/>
      </w:rPr>
    </w:lvl>
    <w:lvl w:ilvl="5" w:tentative="0">
      <w:start w:val="0"/>
      <w:numFmt w:val="bullet"/>
      <w:lvlText w:val="•"/>
      <w:lvlJc w:val="left"/>
      <w:pPr>
        <w:ind w:left="4010" w:hanging="262"/>
      </w:pPr>
      <w:rPr>
        <w:rFonts w:hint="default"/>
        <w:lang w:val="en-US" w:eastAsia="zh-CN" w:bidi="ar-SA"/>
      </w:rPr>
    </w:lvl>
    <w:lvl w:ilvl="6" w:tentative="0">
      <w:start w:val="0"/>
      <w:numFmt w:val="bullet"/>
      <w:lvlText w:val="•"/>
      <w:lvlJc w:val="left"/>
      <w:pPr>
        <w:ind w:left="4724" w:hanging="262"/>
      </w:pPr>
      <w:rPr>
        <w:rFonts w:hint="default"/>
        <w:lang w:val="en-US" w:eastAsia="zh-CN" w:bidi="ar-SA"/>
      </w:rPr>
    </w:lvl>
    <w:lvl w:ilvl="7" w:tentative="0">
      <w:start w:val="0"/>
      <w:numFmt w:val="bullet"/>
      <w:lvlText w:val="•"/>
      <w:lvlJc w:val="left"/>
      <w:pPr>
        <w:ind w:left="5438" w:hanging="262"/>
      </w:pPr>
      <w:rPr>
        <w:rFonts w:hint="default"/>
        <w:lang w:val="en-US" w:eastAsia="zh-CN" w:bidi="ar-SA"/>
      </w:rPr>
    </w:lvl>
    <w:lvl w:ilvl="8" w:tentative="0">
      <w:start w:val="0"/>
      <w:numFmt w:val="bullet"/>
      <w:lvlText w:val="•"/>
      <w:lvlJc w:val="left"/>
      <w:pPr>
        <w:ind w:left="6152" w:hanging="262"/>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474" w:hanging="262"/>
        <w:jc w:val="left"/>
      </w:pPr>
      <w:rPr>
        <w:rFonts w:hint="default"/>
        <w:spacing w:val="0"/>
        <w:w w:val="99"/>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8">
    <w:nsid w:val="A0F05207"/>
    <w:multiLevelType w:val="multilevel"/>
    <w:tmpl w:val="A0F05207"/>
    <w:lvl w:ilvl="0" w:tentative="0">
      <w:start w:val="1"/>
      <w:numFmt w:val="decimal"/>
      <w:lvlText w:val="%1."/>
      <w:lvlJc w:val="left"/>
      <w:pPr>
        <w:ind w:left="327"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049" w:hanging="262"/>
      </w:pPr>
      <w:rPr>
        <w:rFonts w:hint="default"/>
        <w:lang w:val="en-US" w:eastAsia="zh-CN" w:bidi="ar-SA"/>
      </w:rPr>
    </w:lvl>
    <w:lvl w:ilvl="2" w:tentative="0">
      <w:start w:val="0"/>
      <w:numFmt w:val="bullet"/>
      <w:lvlText w:val="•"/>
      <w:lvlJc w:val="left"/>
      <w:pPr>
        <w:ind w:left="1779" w:hanging="262"/>
      </w:pPr>
      <w:rPr>
        <w:rFonts w:hint="default"/>
        <w:lang w:val="en-US" w:eastAsia="zh-CN" w:bidi="ar-SA"/>
      </w:rPr>
    </w:lvl>
    <w:lvl w:ilvl="3" w:tentative="0">
      <w:start w:val="0"/>
      <w:numFmt w:val="bullet"/>
      <w:lvlText w:val="•"/>
      <w:lvlJc w:val="left"/>
      <w:pPr>
        <w:ind w:left="2509" w:hanging="262"/>
      </w:pPr>
      <w:rPr>
        <w:rFonts w:hint="default"/>
        <w:lang w:val="en-US" w:eastAsia="zh-CN" w:bidi="ar-SA"/>
      </w:rPr>
    </w:lvl>
    <w:lvl w:ilvl="4" w:tentative="0">
      <w:start w:val="0"/>
      <w:numFmt w:val="bullet"/>
      <w:lvlText w:val="•"/>
      <w:lvlJc w:val="left"/>
      <w:pPr>
        <w:ind w:left="3239" w:hanging="262"/>
      </w:pPr>
      <w:rPr>
        <w:rFonts w:hint="default"/>
        <w:lang w:val="en-US" w:eastAsia="zh-CN" w:bidi="ar-SA"/>
      </w:rPr>
    </w:lvl>
    <w:lvl w:ilvl="5" w:tentative="0">
      <w:start w:val="0"/>
      <w:numFmt w:val="bullet"/>
      <w:lvlText w:val="•"/>
      <w:lvlJc w:val="left"/>
      <w:pPr>
        <w:ind w:left="3969" w:hanging="262"/>
      </w:pPr>
      <w:rPr>
        <w:rFonts w:hint="default"/>
        <w:lang w:val="en-US" w:eastAsia="zh-CN" w:bidi="ar-SA"/>
      </w:rPr>
    </w:lvl>
    <w:lvl w:ilvl="6" w:tentative="0">
      <w:start w:val="0"/>
      <w:numFmt w:val="bullet"/>
      <w:lvlText w:val="•"/>
      <w:lvlJc w:val="left"/>
      <w:pPr>
        <w:ind w:left="4699" w:hanging="262"/>
      </w:pPr>
      <w:rPr>
        <w:rFonts w:hint="default"/>
        <w:lang w:val="en-US" w:eastAsia="zh-CN" w:bidi="ar-SA"/>
      </w:rPr>
    </w:lvl>
    <w:lvl w:ilvl="7" w:tentative="0">
      <w:start w:val="0"/>
      <w:numFmt w:val="bullet"/>
      <w:lvlText w:val="•"/>
      <w:lvlJc w:val="left"/>
      <w:pPr>
        <w:ind w:left="5429" w:hanging="262"/>
      </w:pPr>
      <w:rPr>
        <w:rFonts w:hint="default"/>
        <w:lang w:val="en-US" w:eastAsia="zh-CN" w:bidi="ar-SA"/>
      </w:rPr>
    </w:lvl>
    <w:lvl w:ilvl="8" w:tentative="0">
      <w:start w:val="0"/>
      <w:numFmt w:val="bullet"/>
      <w:lvlText w:val="•"/>
      <w:lvlJc w:val="left"/>
      <w:pPr>
        <w:ind w:left="6159" w:hanging="262"/>
      </w:pPr>
      <w:rPr>
        <w:rFonts w:hint="default"/>
        <w:lang w:val="en-US" w:eastAsia="zh-CN" w:bidi="ar-SA"/>
      </w:rPr>
    </w:lvl>
  </w:abstractNum>
  <w:abstractNum w:abstractNumId="9">
    <w:nsid w:val="B0F1ACD9"/>
    <w:multiLevelType w:val="multilevel"/>
    <w:tmpl w:val="B0F1ACD9"/>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10">
    <w:nsid w:val="B23A94A9"/>
    <w:multiLevelType w:val="multilevel"/>
    <w:tmpl w:val="B23A94A9"/>
    <w:lvl w:ilvl="0" w:tentative="0">
      <w:start w:val="11"/>
      <w:numFmt w:val="decimal"/>
      <w:lvlText w:val="%1."/>
      <w:lvlJc w:val="left"/>
      <w:pPr>
        <w:ind w:left="1172" w:hanging="960"/>
        <w:jc w:val="left"/>
      </w:pPr>
      <w:rPr>
        <w:rFonts w:hint="default" w:ascii="Times New Roman" w:hAnsi="Times New Roman" w:eastAsia="Times New Roman" w:cs="Times New Roman"/>
        <w:b/>
        <w:bCs/>
        <w:i w:val="0"/>
        <w:iCs w:val="0"/>
        <w:spacing w:val="-10"/>
        <w:w w:val="100"/>
        <w:sz w:val="24"/>
        <w:szCs w:val="24"/>
        <w:lang w:val="en-US" w:eastAsia="zh-CN" w:bidi="ar-SA"/>
      </w:rPr>
    </w:lvl>
    <w:lvl w:ilvl="1" w:tentative="0">
      <w:start w:val="1"/>
      <w:numFmt w:val="decimal"/>
      <w:lvlText w:val="%1.%2"/>
      <w:lvlJc w:val="left"/>
      <w:pPr>
        <w:ind w:left="2341" w:hanging="740"/>
        <w:jc w:val="left"/>
      </w:pPr>
      <w:rPr>
        <w:rFonts w:hint="default" w:ascii="Times New Roman" w:hAnsi="Times New Roman" w:eastAsia="Times New Roman" w:cs="Times New Roman"/>
        <w:b/>
        <w:bCs/>
        <w:i w:val="0"/>
        <w:iCs w:val="0"/>
        <w:spacing w:val="-9"/>
        <w:w w:val="99"/>
        <w:sz w:val="21"/>
        <w:szCs w:val="21"/>
        <w:lang w:val="en-US" w:eastAsia="zh-CN" w:bidi="ar-SA"/>
      </w:rPr>
    </w:lvl>
    <w:lvl w:ilvl="2" w:tentative="0">
      <w:start w:val="1"/>
      <w:numFmt w:val="decimal"/>
      <w:lvlText w:val="%3."/>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tentative="0">
      <w:start w:val="0"/>
      <w:numFmt w:val="bullet"/>
      <w:lvlText w:val="•"/>
      <w:lvlJc w:val="left"/>
      <w:pPr>
        <w:ind w:left="3525" w:hanging="262"/>
      </w:pPr>
      <w:rPr>
        <w:rFonts w:hint="default"/>
        <w:lang w:val="en-US" w:eastAsia="zh-CN" w:bidi="ar-SA"/>
      </w:rPr>
    </w:lvl>
    <w:lvl w:ilvl="4" w:tentative="0">
      <w:start w:val="0"/>
      <w:numFmt w:val="bullet"/>
      <w:lvlText w:val="•"/>
      <w:lvlJc w:val="left"/>
      <w:pPr>
        <w:ind w:left="4451" w:hanging="262"/>
      </w:pPr>
      <w:rPr>
        <w:rFonts w:hint="default"/>
        <w:lang w:val="en-US" w:eastAsia="zh-CN" w:bidi="ar-SA"/>
      </w:rPr>
    </w:lvl>
    <w:lvl w:ilvl="5" w:tentative="0">
      <w:start w:val="0"/>
      <w:numFmt w:val="bullet"/>
      <w:lvlText w:val="•"/>
      <w:lvlJc w:val="left"/>
      <w:pPr>
        <w:ind w:left="5377" w:hanging="262"/>
      </w:pPr>
      <w:rPr>
        <w:rFonts w:hint="default"/>
        <w:lang w:val="en-US" w:eastAsia="zh-CN" w:bidi="ar-SA"/>
      </w:rPr>
    </w:lvl>
    <w:lvl w:ilvl="6" w:tentative="0">
      <w:start w:val="0"/>
      <w:numFmt w:val="bullet"/>
      <w:lvlText w:val="•"/>
      <w:lvlJc w:val="left"/>
      <w:pPr>
        <w:ind w:left="6303" w:hanging="262"/>
      </w:pPr>
      <w:rPr>
        <w:rFonts w:hint="default"/>
        <w:lang w:val="en-US" w:eastAsia="zh-CN" w:bidi="ar-SA"/>
      </w:rPr>
    </w:lvl>
    <w:lvl w:ilvl="7" w:tentative="0">
      <w:start w:val="0"/>
      <w:numFmt w:val="bullet"/>
      <w:lvlText w:val="•"/>
      <w:lvlJc w:val="left"/>
      <w:pPr>
        <w:ind w:left="7228" w:hanging="262"/>
      </w:pPr>
      <w:rPr>
        <w:rFonts w:hint="default"/>
        <w:lang w:val="en-US" w:eastAsia="zh-CN" w:bidi="ar-SA"/>
      </w:rPr>
    </w:lvl>
    <w:lvl w:ilvl="8" w:tentative="0">
      <w:start w:val="0"/>
      <w:numFmt w:val="bullet"/>
      <w:lvlText w:val="•"/>
      <w:lvlJc w:val="left"/>
      <w:pPr>
        <w:ind w:left="8154" w:hanging="262"/>
      </w:pPr>
      <w:rPr>
        <w:rFonts w:hint="default"/>
        <w:lang w:val="en-US" w:eastAsia="zh-CN" w:bidi="ar-SA"/>
      </w:rPr>
    </w:lvl>
  </w:abstractNum>
  <w:abstractNum w:abstractNumId="11">
    <w:nsid w:val="B53F3350"/>
    <w:multiLevelType w:val="multilevel"/>
    <w:tmpl w:val="B53F3350"/>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12">
    <w:nsid w:val="B5E306ED"/>
    <w:multiLevelType w:val="multilevel"/>
    <w:tmpl w:val="B5E306ED"/>
    <w:lvl w:ilvl="0" w:tentative="0">
      <w:start w:val="1"/>
      <w:numFmt w:val="decimal"/>
      <w:lvlText w:val="%1."/>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340" w:hanging="262"/>
      </w:pPr>
      <w:rPr>
        <w:rFonts w:hint="default"/>
        <w:lang w:val="en-US" w:eastAsia="zh-CN" w:bidi="ar-SA"/>
      </w:rPr>
    </w:lvl>
    <w:lvl w:ilvl="2" w:tentative="0">
      <w:start w:val="0"/>
      <w:numFmt w:val="bullet"/>
      <w:lvlText w:val="•"/>
      <w:lvlJc w:val="left"/>
      <w:pPr>
        <w:ind w:left="4081" w:hanging="262"/>
      </w:pPr>
      <w:rPr>
        <w:rFonts w:hint="default"/>
        <w:lang w:val="en-US" w:eastAsia="zh-CN" w:bidi="ar-SA"/>
      </w:rPr>
    </w:lvl>
    <w:lvl w:ilvl="3" w:tentative="0">
      <w:start w:val="0"/>
      <w:numFmt w:val="bullet"/>
      <w:lvlText w:val="•"/>
      <w:lvlJc w:val="left"/>
      <w:pPr>
        <w:ind w:left="4821" w:hanging="262"/>
      </w:pPr>
      <w:rPr>
        <w:rFonts w:hint="default"/>
        <w:lang w:val="en-US" w:eastAsia="zh-CN" w:bidi="ar-SA"/>
      </w:rPr>
    </w:lvl>
    <w:lvl w:ilvl="4" w:tentative="0">
      <w:start w:val="0"/>
      <w:numFmt w:val="bullet"/>
      <w:lvlText w:val="•"/>
      <w:lvlJc w:val="left"/>
      <w:pPr>
        <w:ind w:left="5562" w:hanging="262"/>
      </w:pPr>
      <w:rPr>
        <w:rFonts w:hint="default"/>
        <w:lang w:val="en-US" w:eastAsia="zh-CN" w:bidi="ar-SA"/>
      </w:rPr>
    </w:lvl>
    <w:lvl w:ilvl="5" w:tentative="0">
      <w:start w:val="0"/>
      <w:numFmt w:val="bullet"/>
      <w:lvlText w:val="•"/>
      <w:lvlJc w:val="left"/>
      <w:pPr>
        <w:ind w:left="6303" w:hanging="262"/>
      </w:pPr>
      <w:rPr>
        <w:rFonts w:hint="default"/>
        <w:lang w:val="en-US" w:eastAsia="zh-CN" w:bidi="ar-SA"/>
      </w:rPr>
    </w:lvl>
    <w:lvl w:ilvl="6" w:tentative="0">
      <w:start w:val="0"/>
      <w:numFmt w:val="bullet"/>
      <w:lvlText w:val="•"/>
      <w:lvlJc w:val="left"/>
      <w:pPr>
        <w:ind w:left="7043" w:hanging="262"/>
      </w:pPr>
      <w:rPr>
        <w:rFonts w:hint="default"/>
        <w:lang w:val="en-US" w:eastAsia="zh-CN" w:bidi="ar-SA"/>
      </w:rPr>
    </w:lvl>
    <w:lvl w:ilvl="7" w:tentative="0">
      <w:start w:val="0"/>
      <w:numFmt w:val="bullet"/>
      <w:lvlText w:val="•"/>
      <w:lvlJc w:val="left"/>
      <w:pPr>
        <w:ind w:left="7784" w:hanging="262"/>
      </w:pPr>
      <w:rPr>
        <w:rFonts w:hint="default"/>
        <w:lang w:val="en-US" w:eastAsia="zh-CN" w:bidi="ar-SA"/>
      </w:rPr>
    </w:lvl>
    <w:lvl w:ilvl="8" w:tentative="0">
      <w:start w:val="0"/>
      <w:numFmt w:val="bullet"/>
      <w:lvlText w:val="•"/>
      <w:lvlJc w:val="left"/>
      <w:pPr>
        <w:ind w:left="8524" w:hanging="262"/>
      </w:pPr>
      <w:rPr>
        <w:rFonts w:hint="default"/>
        <w:lang w:val="en-US" w:eastAsia="zh-CN" w:bidi="ar-SA"/>
      </w:rPr>
    </w:lvl>
  </w:abstractNum>
  <w:abstractNum w:abstractNumId="13">
    <w:nsid w:val="B8CEF35B"/>
    <w:multiLevelType w:val="multilevel"/>
    <w:tmpl w:val="B8CEF35B"/>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14">
    <w:nsid w:val="BB64CFA9"/>
    <w:multiLevelType w:val="multilevel"/>
    <w:tmpl w:val="BB64CFA9"/>
    <w:lvl w:ilvl="0" w:tentative="0">
      <w:start w:val="10"/>
      <w:numFmt w:val="decimal"/>
      <w:lvlText w:val="%1"/>
      <w:lvlJc w:val="left"/>
      <w:pPr>
        <w:ind w:left="949" w:hanging="737"/>
        <w:jc w:val="left"/>
      </w:pPr>
      <w:rPr>
        <w:rFonts w:hint="default"/>
        <w:lang w:val="en-US" w:eastAsia="zh-CN" w:bidi="ar-SA"/>
      </w:rPr>
    </w:lvl>
    <w:lvl w:ilvl="1" w:tentative="0">
      <w:start w:val="3"/>
      <w:numFmt w:val="decimal"/>
      <w:lvlText w:val="%1.%2"/>
      <w:lvlJc w:val="left"/>
      <w:pPr>
        <w:ind w:left="949" w:hanging="737"/>
        <w:jc w:val="left"/>
      </w:pPr>
      <w:rPr>
        <w:rFonts w:hint="default"/>
        <w:lang w:val="en-US" w:eastAsia="zh-CN" w:bidi="ar-SA"/>
      </w:rPr>
    </w:lvl>
    <w:lvl w:ilvl="2" w:tentative="0">
      <w:start w:val="7"/>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1"/>
      <w:numFmt w:val="decimal"/>
      <w:lvlText w:val="%4."/>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4" w:tentative="0">
      <w:start w:val="0"/>
      <w:numFmt w:val="bullet"/>
      <w:lvlText w:val="•"/>
      <w:lvlJc w:val="left"/>
      <w:pPr>
        <w:ind w:left="2412" w:hanging="262"/>
      </w:pPr>
      <w:rPr>
        <w:rFonts w:hint="default"/>
        <w:lang w:val="en-US" w:eastAsia="zh-CN" w:bidi="ar-SA"/>
      </w:rPr>
    </w:lvl>
    <w:lvl w:ilvl="5" w:tentative="0">
      <w:start w:val="0"/>
      <w:numFmt w:val="bullet"/>
      <w:lvlText w:val="•"/>
      <w:lvlJc w:val="left"/>
      <w:pPr>
        <w:ind w:left="2350" w:hanging="262"/>
      </w:pPr>
      <w:rPr>
        <w:rFonts w:hint="default"/>
        <w:lang w:val="en-US" w:eastAsia="zh-CN" w:bidi="ar-SA"/>
      </w:rPr>
    </w:lvl>
    <w:lvl w:ilvl="6" w:tentative="0">
      <w:start w:val="0"/>
      <w:numFmt w:val="bullet"/>
      <w:lvlText w:val="•"/>
      <w:lvlJc w:val="left"/>
      <w:pPr>
        <w:ind w:left="2288" w:hanging="262"/>
      </w:pPr>
      <w:rPr>
        <w:rFonts w:hint="default"/>
        <w:lang w:val="en-US" w:eastAsia="zh-CN" w:bidi="ar-SA"/>
      </w:rPr>
    </w:lvl>
    <w:lvl w:ilvl="7" w:tentative="0">
      <w:start w:val="0"/>
      <w:numFmt w:val="bullet"/>
      <w:lvlText w:val="•"/>
      <w:lvlJc w:val="left"/>
      <w:pPr>
        <w:ind w:left="2225" w:hanging="262"/>
      </w:pPr>
      <w:rPr>
        <w:rFonts w:hint="default"/>
        <w:lang w:val="en-US" w:eastAsia="zh-CN" w:bidi="ar-SA"/>
      </w:rPr>
    </w:lvl>
    <w:lvl w:ilvl="8" w:tentative="0">
      <w:start w:val="0"/>
      <w:numFmt w:val="bullet"/>
      <w:lvlText w:val="•"/>
      <w:lvlJc w:val="left"/>
      <w:pPr>
        <w:ind w:left="2163" w:hanging="262"/>
      </w:pPr>
      <w:rPr>
        <w:rFonts w:hint="default"/>
        <w:lang w:val="en-US" w:eastAsia="zh-CN" w:bidi="ar-SA"/>
      </w:rPr>
    </w:lvl>
  </w:abstractNum>
  <w:abstractNum w:abstractNumId="15">
    <w:nsid w:val="BE923771"/>
    <w:multiLevelType w:val="multilevel"/>
    <w:tmpl w:val="BE923771"/>
    <w:lvl w:ilvl="0" w:tentative="0">
      <w:start w:val="1"/>
      <w:numFmt w:val="decimal"/>
      <w:lvlText w:val="%1."/>
      <w:lvlJc w:val="left"/>
      <w:pPr>
        <w:ind w:left="439"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3"/>
      <w:numFmt w:val="decimal"/>
      <w:lvlText w:val="%2."/>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3182" w:hanging="262"/>
      </w:pPr>
      <w:rPr>
        <w:rFonts w:hint="default"/>
        <w:lang w:val="en-US" w:eastAsia="zh-CN" w:bidi="ar-SA"/>
      </w:rPr>
    </w:lvl>
    <w:lvl w:ilvl="3" w:tentative="0">
      <w:start w:val="0"/>
      <w:numFmt w:val="bullet"/>
      <w:lvlText w:val="•"/>
      <w:lvlJc w:val="left"/>
      <w:pPr>
        <w:ind w:left="3765" w:hanging="262"/>
      </w:pPr>
      <w:rPr>
        <w:rFonts w:hint="default"/>
        <w:lang w:val="en-US" w:eastAsia="zh-CN" w:bidi="ar-SA"/>
      </w:rPr>
    </w:lvl>
    <w:lvl w:ilvl="4" w:tentative="0">
      <w:start w:val="0"/>
      <w:numFmt w:val="bullet"/>
      <w:lvlText w:val="•"/>
      <w:lvlJc w:val="left"/>
      <w:pPr>
        <w:ind w:left="4347" w:hanging="262"/>
      </w:pPr>
      <w:rPr>
        <w:rFonts w:hint="default"/>
        <w:lang w:val="en-US" w:eastAsia="zh-CN" w:bidi="ar-SA"/>
      </w:rPr>
    </w:lvl>
    <w:lvl w:ilvl="5" w:tentative="0">
      <w:start w:val="0"/>
      <w:numFmt w:val="bullet"/>
      <w:lvlText w:val="•"/>
      <w:lvlJc w:val="left"/>
      <w:pPr>
        <w:ind w:left="4930" w:hanging="262"/>
      </w:pPr>
      <w:rPr>
        <w:rFonts w:hint="default"/>
        <w:lang w:val="en-US" w:eastAsia="zh-CN" w:bidi="ar-SA"/>
      </w:rPr>
    </w:lvl>
    <w:lvl w:ilvl="6" w:tentative="0">
      <w:start w:val="0"/>
      <w:numFmt w:val="bullet"/>
      <w:lvlText w:val="•"/>
      <w:lvlJc w:val="left"/>
      <w:pPr>
        <w:ind w:left="5512" w:hanging="262"/>
      </w:pPr>
      <w:rPr>
        <w:rFonts w:hint="default"/>
        <w:lang w:val="en-US" w:eastAsia="zh-CN" w:bidi="ar-SA"/>
      </w:rPr>
    </w:lvl>
    <w:lvl w:ilvl="7" w:tentative="0">
      <w:start w:val="0"/>
      <w:numFmt w:val="bullet"/>
      <w:lvlText w:val="•"/>
      <w:lvlJc w:val="left"/>
      <w:pPr>
        <w:ind w:left="6095" w:hanging="262"/>
      </w:pPr>
      <w:rPr>
        <w:rFonts w:hint="default"/>
        <w:lang w:val="en-US" w:eastAsia="zh-CN" w:bidi="ar-SA"/>
      </w:rPr>
    </w:lvl>
    <w:lvl w:ilvl="8" w:tentative="0">
      <w:start w:val="0"/>
      <w:numFmt w:val="bullet"/>
      <w:lvlText w:val="•"/>
      <w:lvlJc w:val="left"/>
      <w:pPr>
        <w:ind w:left="6677" w:hanging="262"/>
      </w:pPr>
      <w:rPr>
        <w:rFonts w:hint="default"/>
        <w:lang w:val="en-US" w:eastAsia="zh-CN" w:bidi="ar-SA"/>
      </w:rPr>
    </w:lvl>
  </w:abstractNum>
  <w:abstractNum w:abstractNumId="16">
    <w:nsid w:val="BF205925"/>
    <w:multiLevelType w:val="multilevel"/>
    <w:tmpl w:val="BF205925"/>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17">
    <w:nsid w:val="C0915F4F"/>
    <w:multiLevelType w:val="multilevel"/>
    <w:tmpl w:val="C0915F4F"/>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18">
    <w:nsid w:val="C8879AEF"/>
    <w:multiLevelType w:val="multilevel"/>
    <w:tmpl w:val="C8879AEF"/>
    <w:lvl w:ilvl="0" w:tentative="0">
      <w:start w:val="8"/>
      <w:numFmt w:val="decimal"/>
      <w:lvlText w:val="%1."/>
      <w:lvlJc w:val="left"/>
      <w:pPr>
        <w:ind w:left="932" w:hanging="72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3."/>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tentative="0">
      <w:start w:val="0"/>
      <w:numFmt w:val="bullet"/>
      <w:lvlText w:val="•"/>
      <w:lvlJc w:val="left"/>
      <w:pPr>
        <w:ind w:left="2530" w:hanging="262"/>
      </w:pPr>
      <w:rPr>
        <w:rFonts w:hint="default"/>
        <w:lang w:val="en-US" w:eastAsia="zh-CN" w:bidi="ar-SA"/>
      </w:rPr>
    </w:lvl>
    <w:lvl w:ilvl="4" w:tentative="0">
      <w:start w:val="0"/>
      <w:numFmt w:val="bullet"/>
      <w:lvlText w:val="•"/>
      <w:lvlJc w:val="left"/>
      <w:pPr>
        <w:ind w:left="2460" w:hanging="262"/>
      </w:pPr>
      <w:rPr>
        <w:rFonts w:hint="default"/>
        <w:lang w:val="en-US" w:eastAsia="zh-CN" w:bidi="ar-SA"/>
      </w:rPr>
    </w:lvl>
    <w:lvl w:ilvl="5" w:tentative="0">
      <w:start w:val="0"/>
      <w:numFmt w:val="bullet"/>
      <w:lvlText w:val="•"/>
      <w:lvlJc w:val="left"/>
      <w:pPr>
        <w:ind w:left="2390" w:hanging="262"/>
      </w:pPr>
      <w:rPr>
        <w:rFonts w:hint="default"/>
        <w:lang w:val="en-US" w:eastAsia="zh-CN" w:bidi="ar-SA"/>
      </w:rPr>
    </w:lvl>
    <w:lvl w:ilvl="6" w:tentative="0">
      <w:start w:val="0"/>
      <w:numFmt w:val="bullet"/>
      <w:lvlText w:val="•"/>
      <w:lvlJc w:val="left"/>
      <w:pPr>
        <w:ind w:left="2320" w:hanging="262"/>
      </w:pPr>
      <w:rPr>
        <w:rFonts w:hint="default"/>
        <w:lang w:val="en-US" w:eastAsia="zh-CN" w:bidi="ar-SA"/>
      </w:rPr>
    </w:lvl>
    <w:lvl w:ilvl="7" w:tentative="0">
      <w:start w:val="0"/>
      <w:numFmt w:val="bullet"/>
      <w:lvlText w:val="•"/>
      <w:lvlJc w:val="left"/>
      <w:pPr>
        <w:ind w:left="2250" w:hanging="262"/>
      </w:pPr>
      <w:rPr>
        <w:rFonts w:hint="default"/>
        <w:lang w:val="en-US" w:eastAsia="zh-CN" w:bidi="ar-SA"/>
      </w:rPr>
    </w:lvl>
    <w:lvl w:ilvl="8" w:tentative="0">
      <w:start w:val="0"/>
      <w:numFmt w:val="bullet"/>
      <w:lvlText w:val="•"/>
      <w:lvlJc w:val="left"/>
      <w:pPr>
        <w:ind w:left="2180" w:hanging="262"/>
      </w:pPr>
      <w:rPr>
        <w:rFonts w:hint="default"/>
        <w:lang w:val="en-US" w:eastAsia="zh-CN" w:bidi="ar-SA"/>
      </w:rPr>
    </w:lvl>
  </w:abstractNum>
  <w:abstractNum w:abstractNumId="19">
    <w:nsid w:val="CF092B84"/>
    <w:multiLevelType w:val="multilevel"/>
    <w:tmpl w:val="CF092B84"/>
    <w:lvl w:ilvl="0" w:tentative="0">
      <w:start w:val="1"/>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341"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1.%2.%3"/>
      <w:lvlJc w:val="left"/>
      <w:pPr>
        <w:ind w:left="2341"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1"/>
      <w:numFmt w:val="decimal"/>
      <w:lvlText w:val="%4."/>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4" w:tentative="0">
      <w:start w:val="0"/>
      <w:numFmt w:val="bullet"/>
      <w:lvlText w:val="•"/>
      <w:lvlJc w:val="left"/>
      <w:pPr>
        <w:ind w:left="2520" w:hanging="262"/>
      </w:pPr>
      <w:rPr>
        <w:rFonts w:hint="default"/>
        <w:lang w:val="en-US" w:eastAsia="zh-CN" w:bidi="ar-SA"/>
      </w:rPr>
    </w:lvl>
    <w:lvl w:ilvl="5" w:tentative="0">
      <w:start w:val="0"/>
      <w:numFmt w:val="bullet"/>
      <w:lvlText w:val="•"/>
      <w:lvlJc w:val="left"/>
      <w:pPr>
        <w:ind w:left="2440" w:hanging="262"/>
      </w:pPr>
      <w:rPr>
        <w:rFonts w:hint="default"/>
        <w:lang w:val="en-US" w:eastAsia="zh-CN" w:bidi="ar-SA"/>
      </w:rPr>
    </w:lvl>
    <w:lvl w:ilvl="6" w:tentative="0">
      <w:start w:val="0"/>
      <w:numFmt w:val="bullet"/>
      <w:lvlText w:val="•"/>
      <w:lvlJc w:val="left"/>
      <w:pPr>
        <w:ind w:left="2360" w:hanging="262"/>
      </w:pPr>
      <w:rPr>
        <w:rFonts w:hint="default"/>
        <w:lang w:val="en-US" w:eastAsia="zh-CN" w:bidi="ar-SA"/>
      </w:rPr>
    </w:lvl>
    <w:lvl w:ilvl="7" w:tentative="0">
      <w:start w:val="0"/>
      <w:numFmt w:val="bullet"/>
      <w:lvlText w:val="•"/>
      <w:lvlJc w:val="left"/>
      <w:pPr>
        <w:ind w:left="2280" w:hanging="262"/>
      </w:pPr>
      <w:rPr>
        <w:rFonts w:hint="default"/>
        <w:lang w:val="en-US" w:eastAsia="zh-CN" w:bidi="ar-SA"/>
      </w:rPr>
    </w:lvl>
    <w:lvl w:ilvl="8" w:tentative="0">
      <w:start w:val="0"/>
      <w:numFmt w:val="bullet"/>
      <w:lvlText w:val="•"/>
      <w:lvlJc w:val="left"/>
      <w:pPr>
        <w:ind w:left="2200" w:hanging="262"/>
      </w:pPr>
      <w:rPr>
        <w:rFonts w:hint="default"/>
        <w:lang w:val="en-US" w:eastAsia="zh-CN" w:bidi="ar-SA"/>
      </w:rPr>
    </w:lvl>
  </w:abstractNum>
  <w:abstractNum w:abstractNumId="20">
    <w:nsid w:val="D7D140E4"/>
    <w:multiLevelType w:val="multilevel"/>
    <w:tmpl w:val="D7D140E4"/>
    <w:lvl w:ilvl="0" w:tentative="0">
      <w:start w:val="1"/>
      <w:numFmt w:val="decimal"/>
      <w:lvlText w:val="%1."/>
      <w:lvlJc w:val="left"/>
      <w:pPr>
        <w:ind w:left="39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19" w:hanging="262"/>
      </w:pPr>
      <w:rPr>
        <w:rFonts w:hint="default"/>
        <w:lang w:val="en-US" w:eastAsia="zh-CN" w:bidi="ar-SA"/>
      </w:rPr>
    </w:lvl>
    <w:lvl w:ilvl="2" w:tentative="0">
      <w:start w:val="0"/>
      <w:numFmt w:val="bullet"/>
      <w:lvlText w:val="•"/>
      <w:lvlJc w:val="left"/>
      <w:pPr>
        <w:ind w:left="1839" w:hanging="262"/>
      </w:pPr>
      <w:rPr>
        <w:rFonts w:hint="default"/>
        <w:lang w:val="en-US" w:eastAsia="zh-CN" w:bidi="ar-SA"/>
      </w:rPr>
    </w:lvl>
    <w:lvl w:ilvl="3" w:tentative="0">
      <w:start w:val="0"/>
      <w:numFmt w:val="bullet"/>
      <w:lvlText w:val="•"/>
      <w:lvlJc w:val="left"/>
      <w:pPr>
        <w:ind w:left="2558" w:hanging="262"/>
      </w:pPr>
      <w:rPr>
        <w:rFonts w:hint="default"/>
        <w:lang w:val="en-US" w:eastAsia="zh-CN" w:bidi="ar-SA"/>
      </w:rPr>
    </w:lvl>
    <w:lvl w:ilvl="4" w:tentative="0">
      <w:start w:val="0"/>
      <w:numFmt w:val="bullet"/>
      <w:lvlText w:val="•"/>
      <w:lvlJc w:val="left"/>
      <w:pPr>
        <w:ind w:left="3278" w:hanging="262"/>
      </w:pPr>
      <w:rPr>
        <w:rFonts w:hint="default"/>
        <w:lang w:val="en-US" w:eastAsia="zh-CN" w:bidi="ar-SA"/>
      </w:rPr>
    </w:lvl>
    <w:lvl w:ilvl="5" w:tentative="0">
      <w:start w:val="0"/>
      <w:numFmt w:val="bullet"/>
      <w:lvlText w:val="•"/>
      <w:lvlJc w:val="left"/>
      <w:pPr>
        <w:ind w:left="3998" w:hanging="262"/>
      </w:pPr>
      <w:rPr>
        <w:rFonts w:hint="default"/>
        <w:lang w:val="en-US" w:eastAsia="zh-CN" w:bidi="ar-SA"/>
      </w:rPr>
    </w:lvl>
    <w:lvl w:ilvl="6" w:tentative="0">
      <w:start w:val="0"/>
      <w:numFmt w:val="bullet"/>
      <w:lvlText w:val="•"/>
      <w:lvlJc w:val="left"/>
      <w:pPr>
        <w:ind w:left="4717" w:hanging="262"/>
      </w:pPr>
      <w:rPr>
        <w:rFonts w:hint="default"/>
        <w:lang w:val="en-US" w:eastAsia="zh-CN" w:bidi="ar-SA"/>
      </w:rPr>
    </w:lvl>
    <w:lvl w:ilvl="7" w:tentative="0">
      <w:start w:val="0"/>
      <w:numFmt w:val="bullet"/>
      <w:lvlText w:val="•"/>
      <w:lvlJc w:val="left"/>
      <w:pPr>
        <w:ind w:left="5437" w:hanging="262"/>
      </w:pPr>
      <w:rPr>
        <w:rFonts w:hint="default"/>
        <w:lang w:val="en-US" w:eastAsia="zh-CN" w:bidi="ar-SA"/>
      </w:rPr>
    </w:lvl>
    <w:lvl w:ilvl="8" w:tentative="0">
      <w:start w:val="0"/>
      <w:numFmt w:val="bullet"/>
      <w:lvlText w:val="•"/>
      <w:lvlJc w:val="left"/>
      <w:pPr>
        <w:ind w:left="6156" w:hanging="262"/>
      </w:pPr>
      <w:rPr>
        <w:rFonts w:hint="default"/>
        <w:lang w:val="en-US" w:eastAsia="zh-CN" w:bidi="ar-SA"/>
      </w:rPr>
    </w:lvl>
  </w:abstractNum>
  <w:abstractNum w:abstractNumId="21">
    <w:nsid w:val="D7F9FE59"/>
    <w:multiLevelType w:val="multilevel"/>
    <w:tmpl w:val="D7F9FE59"/>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22">
    <w:nsid w:val="DCBA6B53"/>
    <w:multiLevelType w:val="multilevel"/>
    <w:tmpl w:val="DCBA6B53"/>
    <w:lvl w:ilvl="0" w:tentative="0">
      <w:start w:val="1"/>
      <w:numFmt w:val="lowerLetter"/>
      <w:lvlText w:val="%1."/>
      <w:lvlJc w:val="left"/>
      <w:pPr>
        <w:ind w:left="212" w:hanging="147"/>
        <w:jc w:val="left"/>
      </w:pPr>
      <w:rPr>
        <w:rFonts w:hint="default" w:ascii="Times New Roman" w:hAnsi="Times New Roman" w:eastAsia="Times New Roman" w:cs="Times New Roman"/>
        <w:b w:val="0"/>
        <w:bCs w:val="0"/>
        <w:i w:val="0"/>
        <w:iCs w:val="0"/>
        <w:w w:val="99"/>
        <w:sz w:val="19"/>
        <w:szCs w:val="19"/>
        <w:shd w:val="clear" w:color="auto" w:fill="E4E4E4"/>
        <w:lang w:val="en-US" w:eastAsia="zh-CN" w:bidi="ar-SA"/>
      </w:rPr>
    </w:lvl>
    <w:lvl w:ilvl="1" w:tentative="0">
      <w:start w:val="0"/>
      <w:numFmt w:val="bullet"/>
      <w:lvlText w:val="•"/>
      <w:lvlJc w:val="left"/>
      <w:pPr>
        <w:ind w:left="985" w:hanging="147"/>
      </w:pPr>
      <w:rPr>
        <w:rFonts w:hint="default"/>
        <w:lang w:val="en-US" w:eastAsia="zh-CN" w:bidi="ar-SA"/>
      </w:rPr>
    </w:lvl>
    <w:lvl w:ilvl="2" w:tentative="0">
      <w:start w:val="0"/>
      <w:numFmt w:val="bullet"/>
      <w:lvlText w:val="•"/>
      <w:lvlJc w:val="left"/>
      <w:pPr>
        <w:ind w:left="1751" w:hanging="147"/>
      </w:pPr>
      <w:rPr>
        <w:rFonts w:hint="default"/>
        <w:lang w:val="en-US" w:eastAsia="zh-CN" w:bidi="ar-SA"/>
      </w:rPr>
    </w:lvl>
    <w:lvl w:ilvl="3" w:tentative="0">
      <w:start w:val="0"/>
      <w:numFmt w:val="bullet"/>
      <w:lvlText w:val="•"/>
      <w:lvlJc w:val="left"/>
      <w:pPr>
        <w:ind w:left="2517" w:hanging="147"/>
      </w:pPr>
      <w:rPr>
        <w:rFonts w:hint="default"/>
        <w:lang w:val="en-US" w:eastAsia="zh-CN" w:bidi="ar-SA"/>
      </w:rPr>
    </w:lvl>
    <w:lvl w:ilvl="4" w:tentative="0">
      <w:start w:val="0"/>
      <w:numFmt w:val="bullet"/>
      <w:lvlText w:val="•"/>
      <w:lvlJc w:val="left"/>
      <w:pPr>
        <w:ind w:left="3282" w:hanging="147"/>
      </w:pPr>
      <w:rPr>
        <w:rFonts w:hint="default"/>
        <w:lang w:val="en-US" w:eastAsia="zh-CN" w:bidi="ar-SA"/>
      </w:rPr>
    </w:lvl>
    <w:lvl w:ilvl="5" w:tentative="0">
      <w:start w:val="0"/>
      <w:numFmt w:val="bullet"/>
      <w:lvlText w:val="•"/>
      <w:lvlJc w:val="left"/>
      <w:pPr>
        <w:ind w:left="4048" w:hanging="147"/>
      </w:pPr>
      <w:rPr>
        <w:rFonts w:hint="default"/>
        <w:lang w:val="en-US" w:eastAsia="zh-CN" w:bidi="ar-SA"/>
      </w:rPr>
    </w:lvl>
    <w:lvl w:ilvl="6" w:tentative="0">
      <w:start w:val="0"/>
      <w:numFmt w:val="bullet"/>
      <w:lvlText w:val="•"/>
      <w:lvlJc w:val="left"/>
      <w:pPr>
        <w:ind w:left="4814" w:hanging="147"/>
      </w:pPr>
      <w:rPr>
        <w:rFonts w:hint="default"/>
        <w:lang w:val="en-US" w:eastAsia="zh-CN" w:bidi="ar-SA"/>
      </w:rPr>
    </w:lvl>
    <w:lvl w:ilvl="7" w:tentative="0">
      <w:start w:val="0"/>
      <w:numFmt w:val="bullet"/>
      <w:lvlText w:val="•"/>
      <w:lvlJc w:val="left"/>
      <w:pPr>
        <w:ind w:left="5580" w:hanging="147"/>
      </w:pPr>
      <w:rPr>
        <w:rFonts w:hint="default"/>
        <w:lang w:val="en-US" w:eastAsia="zh-CN" w:bidi="ar-SA"/>
      </w:rPr>
    </w:lvl>
    <w:lvl w:ilvl="8" w:tentative="0">
      <w:start w:val="0"/>
      <w:numFmt w:val="bullet"/>
      <w:lvlText w:val="•"/>
      <w:lvlJc w:val="left"/>
      <w:pPr>
        <w:ind w:left="6345" w:hanging="147"/>
      </w:pPr>
      <w:rPr>
        <w:rFonts w:hint="default"/>
        <w:lang w:val="en-US" w:eastAsia="zh-CN" w:bidi="ar-SA"/>
      </w:rPr>
    </w:lvl>
  </w:abstractNum>
  <w:abstractNum w:abstractNumId="23">
    <w:nsid w:val="E093A4B0"/>
    <w:multiLevelType w:val="multilevel"/>
    <w:tmpl w:val="E093A4B0"/>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24">
    <w:nsid w:val="F0E89278"/>
    <w:multiLevelType w:val="multilevel"/>
    <w:tmpl w:val="F0E89278"/>
    <w:lvl w:ilvl="0" w:tentative="0">
      <w:start w:val="1"/>
      <w:numFmt w:val="decimal"/>
      <w:lvlText w:val="%1."/>
      <w:lvlJc w:val="left"/>
      <w:pPr>
        <w:ind w:left="43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58" w:hanging="262"/>
      </w:pPr>
      <w:rPr>
        <w:rFonts w:hint="default"/>
        <w:lang w:val="en-US" w:eastAsia="zh-CN" w:bidi="ar-SA"/>
      </w:rPr>
    </w:lvl>
    <w:lvl w:ilvl="2" w:tentative="0">
      <w:start w:val="0"/>
      <w:numFmt w:val="bullet"/>
      <w:lvlText w:val="•"/>
      <w:lvlJc w:val="left"/>
      <w:pPr>
        <w:ind w:left="1877" w:hanging="262"/>
      </w:pPr>
      <w:rPr>
        <w:rFonts w:hint="default"/>
        <w:lang w:val="en-US" w:eastAsia="zh-CN" w:bidi="ar-SA"/>
      </w:rPr>
    </w:lvl>
    <w:lvl w:ilvl="3" w:tentative="0">
      <w:start w:val="0"/>
      <w:numFmt w:val="bullet"/>
      <w:lvlText w:val="•"/>
      <w:lvlJc w:val="left"/>
      <w:pPr>
        <w:ind w:left="2595" w:hanging="262"/>
      </w:pPr>
      <w:rPr>
        <w:rFonts w:hint="default"/>
        <w:lang w:val="en-US" w:eastAsia="zh-CN" w:bidi="ar-SA"/>
      </w:rPr>
    </w:lvl>
    <w:lvl w:ilvl="4" w:tentative="0">
      <w:start w:val="0"/>
      <w:numFmt w:val="bullet"/>
      <w:lvlText w:val="•"/>
      <w:lvlJc w:val="left"/>
      <w:pPr>
        <w:ind w:left="3314" w:hanging="262"/>
      </w:pPr>
      <w:rPr>
        <w:rFonts w:hint="default"/>
        <w:lang w:val="en-US" w:eastAsia="zh-CN" w:bidi="ar-SA"/>
      </w:rPr>
    </w:lvl>
    <w:lvl w:ilvl="5" w:tentative="0">
      <w:start w:val="0"/>
      <w:numFmt w:val="bullet"/>
      <w:lvlText w:val="•"/>
      <w:lvlJc w:val="left"/>
      <w:pPr>
        <w:ind w:left="4032" w:hanging="262"/>
      </w:pPr>
      <w:rPr>
        <w:rFonts w:hint="default"/>
        <w:lang w:val="en-US" w:eastAsia="zh-CN" w:bidi="ar-SA"/>
      </w:rPr>
    </w:lvl>
    <w:lvl w:ilvl="6" w:tentative="0">
      <w:start w:val="0"/>
      <w:numFmt w:val="bullet"/>
      <w:lvlText w:val="•"/>
      <w:lvlJc w:val="left"/>
      <w:pPr>
        <w:ind w:left="4751" w:hanging="262"/>
      </w:pPr>
      <w:rPr>
        <w:rFonts w:hint="default"/>
        <w:lang w:val="en-US" w:eastAsia="zh-CN" w:bidi="ar-SA"/>
      </w:rPr>
    </w:lvl>
    <w:lvl w:ilvl="7" w:tentative="0">
      <w:start w:val="0"/>
      <w:numFmt w:val="bullet"/>
      <w:lvlText w:val="•"/>
      <w:lvlJc w:val="left"/>
      <w:pPr>
        <w:ind w:left="5469" w:hanging="262"/>
      </w:pPr>
      <w:rPr>
        <w:rFonts w:hint="default"/>
        <w:lang w:val="en-US" w:eastAsia="zh-CN" w:bidi="ar-SA"/>
      </w:rPr>
    </w:lvl>
    <w:lvl w:ilvl="8" w:tentative="0">
      <w:start w:val="0"/>
      <w:numFmt w:val="bullet"/>
      <w:lvlText w:val="•"/>
      <w:lvlJc w:val="left"/>
      <w:pPr>
        <w:ind w:left="6188" w:hanging="262"/>
      </w:pPr>
      <w:rPr>
        <w:rFonts w:hint="default"/>
        <w:lang w:val="en-US" w:eastAsia="zh-CN" w:bidi="ar-SA"/>
      </w:rPr>
    </w:lvl>
  </w:abstractNum>
  <w:abstractNum w:abstractNumId="25">
    <w:nsid w:val="F4B5D9F5"/>
    <w:multiLevelType w:val="multilevel"/>
    <w:tmpl w:val="F4B5D9F5"/>
    <w:lvl w:ilvl="0" w:tentative="0">
      <w:start w:val="10"/>
      <w:numFmt w:val="decimal"/>
      <w:lvlText w:val="%1"/>
      <w:lvlJc w:val="left"/>
      <w:pPr>
        <w:ind w:left="949" w:hanging="737"/>
        <w:jc w:val="left"/>
      </w:pPr>
      <w:rPr>
        <w:rFonts w:hint="default"/>
        <w:lang w:val="en-US" w:eastAsia="zh-CN" w:bidi="ar-SA"/>
      </w:rPr>
    </w:lvl>
    <w:lvl w:ilvl="1" w:tentative="0">
      <w:start w:val="1"/>
      <w:numFmt w:val="decimal"/>
      <w:lvlText w:val="%1.%2"/>
      <w:lvlJc w:val="left"/>
      <w:pPr>
        <w:ind w:left="949" w:hanging="737"/>
        <w:jc w:val="left"/>
      </w:pPr>
      <w:rPr>
        <w:rFonts w:hint="default"/>
        <w:lang w:val="en-US" w:eastAsia="zh-CN" w:bidi="ar-SA"/>
      </w:rPr>
    </w:lvl>
    <w:lvl w:ilvl="2" w:tentative="0">
      <w:start w:val="1"/>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78" w:hanging="737"/>
      </w:pPr>
      <w:rPr>
        <w:rFonts w:hint="default"/>
        <w:lang w:val="en-US" w:eastAsia="zh-CN" w:bidi="ar-SA"/>
      </w:rPr>
    </w:lvl>
    <w:lvl w:ilvl="4" w:tentative="0">
      <w:start w:val="0"/>
      <w:numFmt w:val="bullet"/>
      <w:lvlText w:val="•"/>
      <w:lvlJc w:val="left"/>
      <w:pPr>
        <w:ind w:left="1391" w:hanging="737"/>
      </w:pPr>
      <w:rPr>
        <w:rFonts w:hint="default"/>
        <w:lang w:val="en-US" w:eastAsia="zh-CN" w:bidi="ar-SA"/>
      </w:rPr>
    </w:lvl>
    <w:lvl w:ilvl="5" w:tentative="0">
      <w:start w:val="0"/>
      <w:numFmt w:val="bullet"/>
      <w:lvlText w:val="•"/>
      <w:lvlJc w:val="left"/>
      <w:pPr>
        <w:ind w:left="1504" w:hanging="737"/>
      </w:pPr>
      <w:rPr>
        <w:rFonts w:hint="default"/>
        <w:lang w:val="en-US" w:eastAsia="zh-CN" w:bidi="ar-SA"/>
      </w:rPr>
    </w:lvl>
    <w:lvl w:ilvl="6" w:tentative="0">
      <w:start w:val="0"/>
      <w:numFmt w:val="bullet"/>
      <w:lvlText w:val="•"/>
      <w:lvlJc w:val="left"/>
      <w:pPr>
        <w:ind w:left="1616" w:hanging="737"/>
      </w:pPr>
      <w:rPr>
        <w:rFonts w:hint="default"/>
        <w:lang w:val="en-US" w:eastAsia="zh-CN" w:bidi="ar-SA"/>
      </w:rPr>
    </w:lvl>
    <w:lvl w:ilvl="7" w:tentative="0">
      <w:start w:val="0"/>
      <w:numFmt w:val="bullet"/>
      <w:lvlText w:val="•"/>
      <w:lvlJc w:val="left"/>
      <w:pPr>
        <w:ind w:left="1729" w:hanging="737"/>
      </w:pPr>
      <w:rPr>
        <w:rFonts w:hint="default"/>
        <w:lang w:val="en-US" w:eastAsia="zh-CN" w:bidi="ar-SA"/>
      </w:rPr>
    </w:lvl>
    <w:lvl w:ilvl="8" w:tentative="0">
      <w:start w:val="0"/>
      <w:numFmt w:val="bullet"/>
      <w:lvlText w:val="•"/>
      <w:lvlJc w:val="left"/>
      <w:pPr>
        <w:ind w:left="1842" w:hanging="737"/>
      </w:pPr>
      <w:rPr>
        <w:rFonts w:hint="default"/>
        <w:lang w:val="en-US" w:eastAsia="zh-CN" w:bidi="ar-SA"/>
      </w:rPr>
    </w:lvl>
  </w:abstractNum>
  <w:abstractNum w:abstractNumId="26">
    <w:nsid w:val="F689643B"/>
    <w:multiLevelType w:val="multilevel"/>
    <w:tmpl w:val="F689643B"/>
    <w:lvl w:ilvl="0" w:tentative="0">
      <w:start w:val="1"/>
      <w:numFmt w:val="decimal"/>
      <w:lvlText w:val="%1."/>
      <w:lvlJc w:val="left"/>
      <w:pPr>
        <w:ind w:left="327"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049" w:hanging="262"/>
      </w:pPr>
      <w:rPr>
        <w:rFonts w:hint="default"/>
        <w:lang w:val="en-US" w:eastAsia="zh-CN" w:bidi="ar-SA"/>
      </w:rPr>
    </w:lvl>
    <w:lvl w:ilvl="2" w:tentative="0">
      <w:start w:val="0"/>
      <w:numFmt w:val="bullet"/>
      <w:lvlText w:val="•"/>
      <w:lvlJc w:val="left"/>
      <w:pPr>
        <w:ind w:left="1779" w:hanging="262"/>
      </w:pPr>
      <w:rPr>
        <w:rFonts w:hint="default"/>
        <w:lang w:val="en-US" w:eastAsia="zh-CN" w:bidi="ar-SA"/>
      </w:rPr>
    </w:lvl>
    <w:lvl w:ilvl="3" w:tentative="0">
      <w:start w:val="0"/>
      <w:numFmt w:val="bullet"/>
      <w:lvlText w:val="•"/>
      <w:lvlJc w:val="left"/>
      <w:pPr>
        <w:ind w:left="2509" w:hanging="262"/>
      </w:pPr>
      <w:rPr>
        <w:rFonts w:hint="default"/>
        <w:lang w:val="en-US" w:eastAsia="zh-CN" w:bidi="ar-SA"/>
      </w:rPr>
    </w:lvl>
    <w:lvl w:ilvl="4" w:tentative="0">
      <w:start w:val="0"/>
      <w:numFmt w:val="bullet"/>
      <w:lvlText w:val="•"/>
      <w:lvlJc w:val="left"/>
      <w:pPr>
        <w:ind w:left="3239" w:hanging="262"/>
      </w:pPr>
      <w:rPr>
        <w:rFonts w:hint="default"/>
        <w:lang w:val="en-US" w:eastAsia="zh-CN" w:bidi="ar-SA"/>
      </w:rPr>
    </w:lvl>
    <w:lvl w:ilvl="5" w:tentative="0">
      <w:start w:val="0"/>
      <w:numFmt w:val="bullet"/>
      <w:lvlText w:val="•"/>
      <w:lvlJc w:val="left"/>
      <w:pPr>
        <w:ind w:left="3969" w:hanging="262"/>
      </w:pPr>
      <w:rPr>
        <w:rFonts w:hint="default"/>
        <w:lang w:val="en-US" w:eastAsia="zh-CN" w:bidi="ar-SA"/>
      </w:rPr>
    </w:lvl>
    <w:lvl w:ilvl="6" w:tentative="0">
      <w:start w:val="0"/>
      <w:numFmt w:val="bullet"/>
      <w:lvlText w:val="•"/>
      <w:lvlJc w:val="left"/>
      <w:pPr>
        <w:ind w:left="4699" w:hanging="262"/>
      </w:pPr>
      <w:rPr>
        <w:rFonts w:hint="default"/>
        <w:lang w:val="en-US" w:eastAsia="zh-CN" w:bidi="ar-SA"/>
      </w:rPr>
    </w:lvl>
    <w:lvl w:ilvl="7" w:tentative="0">
      <w:start w:val="0"/>
      <w:numFmt w:val="bullet"/>
      <w:lvlText w:val="•"/>
      <w:lvlJc w:val="left"/>
      <w:pPr>
        <w:ind w:left="5429" w:hanging="262"/>
      </w:pPr>
      <w:rPr>
        <w:rFonts w:hint="default"/>
        <w:lang w:val="en-US" w:eastAsia="zh-CN" w:bidi="ar-SA"/>
      </w:rPr>
    </w:lvl>
    <w:lvl w:ilvl="8" w:tentative="0">
      <w:start w:val="0"/>
      <w:numFmt w:val="bullet"/>
      <w:lvlText w:val="•"/>
      <w:lvlJc w:val="left"/>
      <w:pPr>
        <w:ind w:left="6159" w:hanging="262"/>
      </w:pPr>
      <w:rPr>
        <w:rFonts w:hint="default"/>
        <w:lang w:val="en-US" w:eastAsia="zh-CN" w:bidi="ar-SA"/>
      </w:rPr>
    </w:lvl>
  </w:abstractNum>
  <w:abstractNum w:abstractNumId="27">
    <w:nsid w:val="F7735DC9"/>
    <w:multiLevelType w:val="multilevel"/>
    <w:tmpl w:val="F7735DC9"/>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28">
    <w:nsid w:val="0053208E"/>
    <w:multiLevelType w:val="multilevel"/>
    <w:tmpl w:val="0053208E"/>
    <w:lvl w:ilvl="0" w:tentative="0">
      <w:start w:val="1"/>
      <w:numFmt w:val="decimal"/>
      <w:lvlText w:val="%1."/>
      <w:lvlJc w:val="left"/>
      <w:pPr>
        <w:ind w:left="1376"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1588"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1600" w:hanging="368"/>
      </w:pPr>
      <w:rPr>
        <w:rFonts w:hint="default"/>
        <w:lang w:val="en-US" w:eastAsia="zh-CN" w:bidi="ar-SA"/>
      </w:rPr>
    </w:lvl>
    <w:lvl w:ilvl="3" w:tentative="0">
      <w:start w:val="0"/>
      <w:numFmt w:val="bullet"/>
      <w:lvlText w:val="•"/>
      <w:lvlJc w:val="left"/>
      <w:pPr>
        <w:ind w:left="1700" w:hanging="368"/>
      </w:pPr>
      <w:rPr>
        <w:rFonts w:hint="default"/>
        <w:lang w:val="en-US" w:eastAsia="zh-CN" w:bidi="ar-SA"/>
      </w:rPr>
    </w:lvl>
    <w:lvl w:ilvl="4" w:tentative="0">
      <w:start w:val="0"/>
      <w:numFmt w:val="bullet"/>
      <w:lvlText w:val="•"/>
      <w:lvlJc w:val="left"/>
      <w:pPr>
        <w:ind w:left="1444" w:hanging="368"/>
      </w:pPr>
      <w:rPr>
        <w:rFonts w:hint="default"/>
        <w:lang w:val="en-US" w:eastAsia="zh-CN" w:bidi="ar-SA"/>
      </w:rPr>
    </w:lvl>
    <w:lvl w:ilvl="5" w:tentative="0">
      <w:start w:val="0"/>
      <w:numFmt w:val="bullet"/>
      <w:lvlText w:val="•"/>
      <w:lvlJc w:val="left"/>
      <w:pPr>
        <w:ind w:left="1189" w:hanging="368"/>
      </w:pPr>
      <w:rPr>
        <w:rFonts w:hint="default"/>
        <w:lang w:val="en-US" w:eastAsia="zh-CN" w:bidi="ar-SA"/>
      </w:rPr>
    </w:lvl>
    <w:lvl w:ilvl="6" w:tentative="0">
      <w:start w:val="0"/>
      <w:numFmt w:val="bullet"/>
      <w:lvlText w:val="•"/>
      <w:lvlJc w:val="left"/>
      <w:pPr>
        <w:ind w:left="933" w:hanging="368"/>
      </w:pPr>
      <w:rPr>
        <w:rFonts w:hint="default"/>
        <w:lang w:val="en-US" w:eastAsia="zh-CN" w:bidi="ar-SA"/>
      </w:rPr>
    </w:lvl>
    <w:lvl w:ilvl="7" w:tentative="0">
      <w:start w:val="0"/>
      <w:numFmt w:val="bullet"/>
      <w:lvlText w:val="•"/>
      <w:lvlJc w:val="left"/>
      <w:pPr>
        <w:ind w:left="678" w:hanging="368"/>
      </w:pPr>
      <w:rPr>
        <w:rFonts w:hint="default"/>
        <w:lang w:val="en-US" w:eastAsia="zh-CN" w:bidi="ar-SA"/>
      </w:rPr>
    </w:lvl>
    <w:lvl w:ilvl="8" w:tentative="0">
      <w:start w:val="0"/>
      <w:numFmt w:val="bullet"/>
      <w:lvlText w:val="•"/>
      <w:lvlJc w:val="left"/>
      <w:pPr>
        <w:ind w:left="422" w:hanging="368"/>
      </w:pPr>
      <w:rPr>
        <w:rFonts w:hint="default"/>
        <w:lang w:val="en-US" w:eastAsia="zh-CN" w:bidi="ar-SA"/>
      </w:rPr>
    </w:lvl>
  </w:abstractNum>
  <w:abstractNum w:abstractNumId="29">
    <w:nsid w:val="0248C179"/>
    <w:multiLevelType w:val="multilevel"/>
    <w:tmpl w:val="0248C179"/>
    <w:lvl w:ilvl="0" w:tentative="0">
      <w:start w:val="1"/>
      <w:numFmt w:val="decimal"/>
      <w:lvlText w:val="（%1）"/>
      <w:lvlJc w:val="left"/>
      <w:pPr>
        <w:ind w:left="2970" w:hanging="629"/>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3682" w:hanging="629"/>
      </w:pPr>
      <w:rPr>
        <w:rFonts w:hint="default"/>
        <w:lang w:val="en-US" w:eastAsia="zh-CN" w:bidi="ar-SA"/>
      </w:rPr>
    </w:lvl>
    <w:lvl w:ilvl="2" w:tentative="0">
      <w:start w:val="0"/>
      <w:numFmt w:val="bullet"/>
      <w:lvlText w:val="•"/>
      <w:lvlJc w:val="left"/>
      <w:pPr>
        <w:ind w:left="4385" w:hanging="629"/>
      </w:pPr>
      <w:rPr>
        <w:rFonts w:hint="default"/>
        <w:lang w:val="en-US" w:eastAsia="zh-CN" w:bidi="ar-SA"/>
      </w:rPr>
    </w:lvl>
    <w:lvl w:ilvl="3" w:tentative="0">
      <w:start w:val="0"/>
      <w:numFmt w:val="bullet"/>
      <w:lvlText w:val="•"/>
      <w:lvlJc w:val="left"/>
      <w:pPr>
        <w:ind w:left="5087" w:hanging="629"/>
      </w:pPr>
      <w:rPr>
        <w:rFonts w:hint="default"/>
        <w:lang w:val="en-US" w:eastAsia="zh-CN" w:bidi="ar-SA"/>
      </w:rPr>
    </w:lvl>
    <w:lvl w:ilvl="4" w:tentative="0">
      <w:start w:val="0"/>
      <w:numFmt w:val="bullet"/>
      <w:lvlText w:val="•"/>
      <w:lvlJc w:val="left"/>
      <w:pPr>
        <w:ind w:left="5790" w:hanging="629"/>
      </w:pPr>
      <w:rPr>
        <w:rFonts w:hint="default"/>
        <w:lang w:val="en-US" w:eastAsia="zh-CN" w:bidi="ar-SA"/>
      </w:rPr>
    </w:lvl>
    <w:lvl w:ilvl="5" w:tentative="0">
      <w:start w:val="0"/>
      <w:numFmt w:val="bullet"/>
      <w:lvlText w:val="•"/>
      <w:lvlJc w:val="left"/>
      <w:pPr>
        <w:ind w:left="6493" w:hanging="629"/>
      </w:pPr>
      <w:rPr>
        <w:rFonts w:hint="default"/>
        <w:lang w:val="en-US" w:eastAsia="zh-CN" w:bidi="ar-SA"/>
      </w:rPr>
    </w:lvl>
    <w:lvl w:ilvl="6" w:tentative="0">
      <w:start w:val="0"/>
      <w:numFmt w:val="bullet"/>
      <w:lvlText w:val="•"/>
      <w:lvlJc w:val="left"/>
      <w:pPr>
        <w:ind w:left="7195" w:hanging="629"/>
      </w:pPr>
      <w:rPr>
        <w:rFonts w:hint="default"/>
        <w:lang w:val="en-US" w:eastAsia="zh-CN" w:bidi="ar-SA"/>
      </w:rPr>
    </w:lvl>
    <w:lvl w:ilvl="7" w:tentative="0">
      <w:start w:val="0"/>
      <w:numFmt w:val="bullet"/>
      <w:lvlText w:val="•"/>
      <w:lvlJc w:val="left"/>
      <w:pPr>
        <w:ind w:left="7898" w:hanging="629"/>
      </w:pPr>
      <w:rPr>
        <w:rFonts w:hint="default"/>
        <w:lang w:val="en-US" w:eastAsia="zh-CN" w:bidi="ar-SA"/>
      </w:rPr>
    </w:lvl>
    <w:lvl w:ilvl="8" w:tentative="0">
      <w:start w:val="0"/>
      <w:numFmt w:val="bullet"/>
      <w:lvlText w:val="•"/>
      <w:lvlJc w:val="left"/>
      <w:pPr>
        <w:ind w:left="8600" w:hanging="629"/>
      </w:pPr>
      <w:rPr>
        <w:rFonts w:hint="default"/>
        <w:lang w:val="en-US" w:eastAsia="zh-CN" w:bidi="ar-SA"/>
      </w:rPr>
    </w:lvl>
  </w:abstractNum>
  <w:abstractNum w:abstractNumId="30">
    <w:nsid w:val="03A63A41"/>
    <w:multiLevelType w:val="multilevel"/>
    <w:tmpl w:val="03A63A41"/>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31">
    <w:nsid w:val="03D62ECE"/>
    <w:multiLevelType w:val="multilevel"/>
    <w:tmpl w:val="03D62ECE"/>
    <w:lvl w:ilvl="0" w:tentative="0">
      <w:start w:val="3"/>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341" w:hanging="74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3."/>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tentative="0">
      <w:start w:val="0"/>
      <w:numFmt w:val="bullet"/>
      <w:lvlText w:val="•"/>
      <w:lvlJc w:val="left"/>
      <w:pPr>
        <w:ind w:left="3525" w:hanging="262"/>
      </w:pPr>
      <w:rPr>
        <w:rFonts w:hint="default"/>
        <w:lang w:val="en-US" w:eastAsia="zh-CN" w:bidi="ar-SA"/>
      </w:rPr>
    </w:lvl>
    <w:lvl w:ilvl="4" w:tentative="0">
      <w:start w:val="0"/>
      <w:numFmt w:val="bullet"/>
      <w:lvlText w:val="•"/>
      <w:lvlJc w:val="left"/>
      <w:pPr>
        <w:ind w:left="4451" w:hanging="262"/>
      </w:pPr>
      <w:rPr>
        <w:rFonts w:hint="default"/>
        <w:lang w:val="en-US" w:eastAsia="zh-CN" w:bidi="ar-SA"/>
      </w:rPr>
    </w:lvl>
    <w:lvl w:ilvl="5" w:tentative="0">
      <w:start w:val="0"/>
      <w:numFmt w:val="bullet"/>
      <w:lvlText w:val="•"/>
      <w:lvlJc w:val="left"/>
      <w:pPr>
        <w:ind w:left="5377" w:hanging="262"/>
      </w:pPr>
      <w:rPr>
        <w:rFonts w:hint="default"/>
        <w:lang w:val="en-US" w:eastAsia="zh-CN" w:bidi="ar-SA"/>
      </w:rPr>
    </w:lvl>
    <w:lvl w:ilvl="6" w:tentative="0">
      <w:start w:val="0"/>
      <w:numFmt w:val="bullet"/>
      <w:lvlText w:val="•"/>
      <w:lvlJc w:val="left"/>
      <w:pPr>
        <w:ind w:left="6303" w:hanging="262"/>
      </w:pPr>
      <w:rPr>
        <w:rFonts w:hint="default"/>
        <w:lang w:val="en-US" w:eastAsia="zh-CN" w:bidi="ar-SA"/>
      </w:rPr>
    </w:lvl>
    <w:lvl w:ilvl="7" w:tentative="0">
      <w:start w:val="0"/>
      <w:numFmt w:val="bullet"/>
      <w:lvlText w:val="•"/>
      <w:lvlJc w:val="left"/>
      <w:pPr>
        <w:ind w:left="7228" w:hanging="262"/>
      </w:pPr>
      <w:rPr>
        <w:rFonts w:hint="default"/>
        <w:lang w:val="en-US" w:eastAsia="zh-CN" w:bidi="ar-SA"/>
      </w:rPr>
    </w:lvl>
    <w:lvl w:ilvl="8" w:tentative="0">
      <w:start w:val="0"/>
      <w:numFmt w:val="bullet"/>
      <w:lvlText w:val="•"/>
      <w:lvlJc w:val="left"/>
      <w:pPr>
        <w:ind w:left="8154" w:hanging="262"/>
      </w:pPr>
      <w:rPr>
        <w:rFonts w:hint="default"/>
        <w:lang w:val="en-US" w:eastAsia="zh-CN" w:bidi="ar-SA"/>
      </w:rPr>
    </w:lvl>
  </w:abstractNum>
  <w:abstractNum w:abstractNumId="32">
    <w:nsid w:val="0709FD3E"/>
    <w:multiLevelType w:val="multilevel"/>
    <w:tmpl w:val="0709FD3E"/>
    <w:lvl w:ilvl="0" w:tentative="0">
      <w:start w:val="1"/>
      <w:numFmt w:val="decimal"/>
      <w:lvlText w:val="%1."/>
      <w:lvlJc w:val="left"/>
      <w:pPr>
        <w:ind w:left="24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2"/>
      <w:numFmt w:val="decimal"/>
      <w:lvlText w:val="%2."/>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3186" w:hanging="262"/>
      </w:pPr>
      <w:rPr>
        <w:rFonts w:hint="default"/>
        <w:lang w:val="en-US" w:eastAsia="zh-CN" w:bidi="ar-SA"/>
      </w:rPr>
    </w:lvl>
    <w:lvl w:ilvl="3" w:tentative="0">
      <w:start w:val="0"/>
      <w:numFmt w:val="bullet"/>
      <w:lvlText w:val="•"/>
      <w:lvlJc w:val="left"/>
      <w:pPr>
        <w:ind w:left="3772" w:hanging="262"/>
      </w:pPr>
      <w:rPr>
        <w:rFonts w:hint="default"/>
        <w:lang w:val="en-US" w:eastAsia="zh-CN" w:bidi="ar-SA"/>
      </w:rPr>
    </w:lvl>
    <w:lvl w:ilvl="4" w:tentative="0">
      <w:start w:val="0"/>
      <w:numFmt w:val="bullet"/>
      <w:lvlText w:val="•"/>
      <w:lvlJc w:val="left"/>
      <w:pPr>
        <w:ind w:left="4359" w:hanging="262"/>
      </w:pPr>
      <w:rPr>
        <w:rFonts w:hint="default"/>
        <w:lang w:val="en-US" w:eastAsia="zh-CN" w:bidi="ar-SA"/>
      </w:rPr>
    </w:lvl>
    <w:lvl w:ilvl="5" w:tentative="0">
      <w:start w:val="0"/>
      <w:numFmt w:val="bullet"/>
      <w:lvlText w:val="•"/>
      <w:lvlJc w:val="left"/>
      <w:pPr>
        <w:ind w:left="4945" w:hanging="262"/>
      </w:pPr>
      <w:rPr>
        <w:rFonts w:hint="default"/>
        <w:lang w:val="en-US" w:eastAsia="zh-CN" w:bidi="ar-SA"/>
      </w:rPr>
    </w:lvl>
    <w:lvl w:ilvl="6" w:tentative="0">
      <w:start w:val="0"/>
      <w:numFmt w:val="bullet"/>
      <w:lvlText w:val="•"/>
      <w:lvlJc w:val="left"/>
      <w:pPr>
        <w:ind w:left="5531" w:hanging="262"/>
      </w:pPr>
      <w:rPr>
        <w:rFonts w:hint="default"/>
        <w:lang w:val="en-US" w:eastAsia="zh-CN" w:bidi="ar-SA"/>
      </w:rPr>
    </w:lvl>
    <w:lvl w:ilvl="7" w:tentative="0">
      <w:start w:val="0"/>
      <w:numFmt w:val="bullet"/>
      <w:lvlText w:val="•"/>
      <w:lvlJc w:val="left"/>
      <w:pPr>
        <w:ind w:left="6118" w:hanging="262"/>
      </w:pPr>
      <w:rPr>
        <w:rFonts w:hint="default"/>
        <w:lang w:val="en-US" w:eastAsia="zh-CN" w:bidi="ar-SA"/>
      </w:rPr>
    </w:lvl>
    <w:lvl w:ilvl="8" w:tentative="0">
      <w:start w:val="0"/>
      <w:numFmt w:val="bullet"/>
      <w:lvlText w:val="•"/>
      <w:lvlJc w:val="left"/>
      <w:pPr>
        <w:ind w:left="6704" w:hanging="262"/>
      </w:pPr>
      <w:rPr>
        <w:rFonts w:hint="default"/>
        <w:lang w:val="en-US" w:eastAsia="zh-CN" w:bidi="ar-SA"/>
      </w:rPr>
    </w:lvl>
  </w:abstractNum>
  <w:abstractNum w:abstractNumId="33">
    <w:nsid w:val="0CEF100B"/>
    <w:multiLevelType w:val="multilevel"/>
    <w:tmpl w:val="0CEF100B"/>
    <w:lvl w:ilvl="0" w:tentative="0">
      <w:start w:val="1"/>
      <w:numFmt w:val="decimal"/>
      <w:lvlText w:val="%1."/>
      <w:lvlJc w:val="left"/>
      <w:pPr>
        <w:ind w:left="39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19" w:hanging="262"/>
      </w:pPr>
      <w:rPr>
        <w:rFonts w:hint="default"/>
        <w:lang w:val="en-US" w:eastAsia="zh-CN" w:bidi="ar-SA"/>
      </w:rPr>
    </w:lvl>
    <w:lvl w:ilvl="2" w:tentative="0">
      <w:start w:val="0"/>
      <w:numFmt w:val="bullet"/>
      <w:lvlText w:val="•"/>
      <w:lvlJc w:val="left"/>
      <w:pPr>
        <w:ind w:left="1839" w:hanging="262"/>
      </w:pPr>
      <w:rPr>
        <w:rFonts w:hint="default"/>
        <w:lang w:val="en-US" w:eastAsia="zh-CN" w:bidi="ar-SA"/>
      </w:rPr>
    </w:lvl>
    <w:lvl w:ilvl="3" w:tentative="0">
      <w:start w:val="0"/>
      <w:numFmt w:val="bullet"/>
      <w:lvlText w:val="•"/>
      <w:lvlJc w:val="left"/>
      <w:pPr>
        <w:ind w:left="2558" w:hanging="262"/>
      </w:pPr>
      <w:rPr>
        <w:rFonts w:hint="default"/>
        <w:lang w:val="en-US" w:eastAsia="zh-CN" w:bidi="ar-SA"/>
      </w:rPr>
    </w:lvl>
    <w:lvl w:ilvl="4" w:tentative="0">
      <w:start w:val="0"/>
      <w:numFmt w:val="bullet"/>
      <w:lvlText w:val="•"/>
      <w:lvlJc w:val="left"/>
      <w:pPr>
        <w:ind w:left="3278" w:hanging="262"/>
      </w:pPr>
      <w:rPr>
        <w:rFonts w:hint="default"/>
        <w:lang w:val="en-US" w:eastAsia="zh-CN" w:bidi="ar-SA"/>
      </w:rPr>
    </w:lvl>
    <w:lvl w:ilvl="5" w:tentative="0">
      <w:start w:val="0"/>
      <w:numFmt w:val="bullet"/>
      <w:lvlText w:val="•"/>
      <w:lvlJc w:val="left"/>
      <w:pPr>
        <w:ind w:left="3998" w:hanging="262"/>
      </w:pPr>
      <w:rPr>
        <w:rFonts w:hint="default"/>
        <w:lang w:val="en-US" w:eastAsia="zh-CN" w:bidi="ar-SA"/>
      </w:rPr>
    </w:lvl>
    <w:lvl w:ilvl="6" w:tentative="0">
      <w:start w:val="0"/>
      <w:numFmt w:val="bullet"/>
      <w:lvlText w:val="•"/>
      <w:lvlJc w:val="left"/>
      <w:pPr>
        <w:ind w:left="4717" w:hanging="262"/>
      </w:pPr>
      <w:rPr>
        <w:rFonts w:hint="default"/>
        <w:lang w:val="en-US" w:eastAsia="zh-CN" w:bidi="ar-SA"/>
      </w:rPr>
    </w:lvl>
    <w:lvl w:ilvl="7" w:tentative="0">
      <w:start w:val="0"/>
      <w:numFmt w:val="bullet"/>
      <w:lvlText w:val="•"/>
      <w:lvlJc w:val="left"/>
      <w:pPr>
        <w:ind w:left="5437" w:hanging="262"/>
      </w:pPr>
      <w:rPr>
        <w:rFonts w:hint="default"/>
        <w:lang w:val="en-US" w:eastAsia="zh-CN" w:bidi="ar-SA"/>
      </w:rPr>
    </w:lvl>
    <w:lvl w:ilvl="8" w:tentative="0">
      <w:start w:val="0"/>
      <w:numFmt w:val="bullet"/>
      <w:lvlText w:val="•"/>
      <w:lvlJc w:val="left"/>
      <w:pPr>
        <w:ind w:left="6156" w:hanging="262"/>
      </w:pPr>
      <w:rPr>
        <w:rFonts w:hint="default"/>
        <w:lang w:val="en-US" w:eastAsia="zh-CN" w:bidi="ar-SA"/>
      </w:rPr>
    </w:lvl>
  </w:abstractNum>
  <w:abstractNum w:abstractNumId="34">
    <w:nsid w:val="0E640482"/>
    <w:multiLevelType w:val="multilevel"/>
    <w:tmpl w:val="0E640482"/>
    <w:lvl w:ilvl="0" w:tentative="0">
      <w:start w:val="1"/>
      <w:numFmt w:val="decimal"/>
      <w:lvlText w:val="%1."/>
      <w:lvlJc w:val="left"/>
      <w:pPr>
        <w:ind w:left="26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73" w:hanging="262"/>
      </w:pPr>
      <w:rPr>
        <w:rFonts w:hint="default"/>
        <w:lang w:val="en-US" w:eastAsia="zh-CN" w:bidi="ar-SA"/>
      </w:rPr>
    </w:lvl>
    <w:lvl w:ilvl="2" w:tentative="0">
      <w:start w:val="0"/>
      <w:numFmt w:val="bullet"/>
      <w:lvlText w:val="•"/>
      <w:lvlJc w:val="left"/>
      <w:pPr>
        <w:ind w:left="1687" w:hanging="262"/>
      </w:pPr>
      <w:rPr>
        <w:rFonts w:hint="default"/>
        <w:lang w:val="en-US" w:eastAsia="zh-CN" w:bidi="ar-SA"/>
      </w:rPr>
    </w:lvl>
    <w:lvl w:ilvl="3" w:tentative="0">
      <w:start w:val="0"/>
      <w:numFmt w:val="bullet"/>
      <w:lvlText w:val="•"/>
      <w:lvlJc w:val="left"/>
      <w:pPr>
        <w:ind w:left="2401" w:hanging="262"/>
      </w:pPr>
      <w:rPr>
        <w:rFonts w:hint="default"/>
        <w:lang w:val="en-US" w:eastAsia="zh-CN" w:bidi="ar-SA"/>
      </w:rPr>
    </w:lvl>
    <w:lvl w:ilvl="4" w:tentative="0">
      <w:start w:val="0"/>
      <w:numFmt w:val="bullet"/>
      <w:lvlText w:val="•"/>
      <w:lvlJc w:val="left"/>
      <w:pPr>
        <w:ind w:left="3115" w:hanging="262"/>
      </w:pPr>
      <w:rPr>
        <w:rFonts w:hint="default"/>
        <w:lang w:val="en-US" w:eastAsia="zh-CN" w:bidi="ar-SA"/>
      </w:rPr>
    </w:lvl>
    <w:lvl w:ilvl="5" w:tentative="0">
      <w:start w:val="0"/>
      <w:numFmt w:val="bullet"/>
      <w:lvlText w:val="•"/>
      <w:lvlJc w:val="left"/>
      <w:pPr>
        <w:ind w:left="3829" w:hanging="262"/>
      </w:pPr>
      <w:rPr>
        <w:rFonts w:hint="default"/>
        <w:lang w:val="en-US" w:eastAsia="zh-CN" w:bidi="ar-SA"/>
      </w:rPr>
    </w:lvl>
    <w:lvl w:ilvl="6" w:tentative="0">
      <w:start w:val="0"/>
      <w:numFmt w:val="bullet"/>
      <w:lvlText w:val="•"/>
      <w:lvlJc w:val="left"/>
      <w:pPr>
        <w:ind w:left="4543" w:hanging="262"/>
      </w:pPr>
      <w:rPr>
        <w:rFonts w:hint="default"/>
        <w:lang w:val="en-US" w:eastAsia="zh-CN" w:bidi="ar-SA"/>
      </w:rPr>
    </w:lvl>
    <w:lvl w:ilvl="7" w:tentative="0">
      <w:start w:val="0"/>
      <w:numFmt w:val="bullet"/>
      <w:lvlText w:val="•"/>
      <w:lvlJc w:val="left"/>
      <w:pPr>
        <w:ind w:left="5257" w:hanging="262"/>
      </w:pPr>
      <w:rPr>
        <w:rFonts w:hint="default"/>
        <w:lang w:val="en-US" w:eastAsia="zh-CN" w:bidi="ar-SA"/>
      </w:rPr>
    </w:lvl>
    <w:lvl w:ilvl="8" w:tentative="0">
      <w:start w:val="0"/>
      <w:numFmt w:val="bullet"/>
      <w:lvlText w:val="•"/>
      <w:lvlJc w:val="left"/>
      <w:pPr>
        <w:ind w:left="5971" w:hanging="262"/>
      </w:pPr>
      <w:rPr>
        <w:rFonts w:hint="default"/>
        <w:lang w:val="en-US" w:eastAsia="zh-CN" w:bidi="ar-SA"/>
      </w:rPr>
    </w:lvl>
  </w:abstractNum>
  <w:abstractNum w:abstractNumId="35">
    <w:nsid w:val="0F9F9CCA"/>
    <w:multiLevelType w:val="multilevel"/>
    <w:tmpl w:val="0F9F9CCA"/>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36">
    <w:nsid w:val="12EADF99"/>
    <w:multiLevelType w:val="multilevel"/>
    <w:tmpl w:val="12EADF99"/>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37">
    <w:nsid w:val="1ACDE60F"/>
    <w:multiLevelType w:val="multilevel"/>
    <w:tmpl w:val="1ACDE60F"/>
    <w:lvl w:ilvl="0" w:tentative="0">
      <w:start w:val="1"/>
      <w:numFmt w:val="decimal"/>
      <w:lvlText w:val="%1."/>
      <w:lvlJc w:val="left"/>
      <w:pPr>
        <w:ind w:left="389"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00" w:hanging="262"/>
      </w:pPr>
      <w:rPr>
        <w:rFonts w:hint="default"/>
        <w:lang w:val="en-US" w:eastAsia="zh-CN" w:bidi="ar-SA"/>
      </w:rPr>
    </w:lvl>
    <w:lvl w:ilvl="2" w:tentative="0">
      <w:start w:val="0"/>
      <w:numFmt w:val="bullet"/>
      <w:lvlText w:val="•"/>
      <w:lvlJc w:val="left"/>
      <w:pPr>
        <w:ind w:left="1820" w:hanging="262"/>
      </w:pPr>
      <w:rPr>
        <w:rFonts w:hint="default"/>
        <w:lang w:val="en-US" w:eastAsia="zh-CN" w:bidi="ar-SA"/>
      </w:rPr>
    </w:lvl>
    <w:lvl w:ilvl="3" w:tentative="0">
      <w:start w:val="0"/>
      <w:numFmt w:val="bullet"/>
      <w:lvlText w:val="•"/>
      <w:lvlJc w:val="left"/>
      <w:pPr>
        <w:ind w:left="2540" w:hanging="262"/>
      </w:pPr>
      <w:rPr>
        <w:rFonts w:hint="default"/>
        <w:lang w:val="en-US" w:eastAsia="zh-CN" w:bidi="ar-SA"/>
      </w:rPr>
    </w:lvl>
    <w:lvl w:ilvl="4" w:tentative="0">
      <w:start w:val="0"/>
      <w:numFmt w:val="bullet"/>
      <w:lvlText w:val="•"/>
      <w:lvlJc w:val="left"/>
      <w:pPr>
        <w:ind w:left="3261" w:hanging="262"/>
      </w:pPr>
      <w:rPr>
        <w:rFonts w:hint="default"/>
        <w:lang w:val="en-US" w:eastAsia="zh-CN" w:bidi="ar-SA"/>
      </w:rPr>
    </w:lvl>
    <w:lvl w:ilvl="5" w:tentative="0">
      <w:start w:val="0"/>
      <w:numFmt w:val="bullet"/>
      <w:lvlText w:val="•"/>
      <w:lvlJc w:val="left"/>
      <w:pPr>
        <w:ind w:left="3981" w:hanging="262"/>
      </w:pPr>
      <w:rPr>
        <w:rFonts w:hint="default"/>
        <w:lang w:val="en-US" w:eastAsia="zh-CN" w:bidi="ar-SA"/>
      </w:rPr>
    </w:lvl>
    <w:lvl w:ilvl="6" w:tentative="0">
      <w:start w:val="0"/>
      <w:numFmt w:val="bullet"/>
      <w:lvlText w:val="•"/>
      <w:lvlJc w:val="left"/>
      <w:pPr>
        <w:ind w:left="4701" w:hanging="262"/>
      </w:pPr>
      <w:rPr>
        <w:rFonts w:hint="default"/>
        <w:lang w:val="en-US" w:eastAsia="zh-CN" w:bidi="ar-SA"/>
      </w:rPr>
    </w:lvl>
    <w:lvl w:ilvl="7" w:tentative="0">
      <w:start w:val="0"/>
      <w:numFmt w:val="bullet"/>
      <w:lvlText w:val="•"/>
      <w:lvlJc w:val="left"/>
      <w:pPr>
        <w:ind w:left="5422" w:hanging="262"/>
      </w:pPr>
      <w:rPr>
        <w:rFonts w:hint="default"/>
        <w:lang w:val="en-US" w:eastAsia="zh-CN" w:bidi="ar-SA"/>
      </w:rPr>
    </w:lvl>
    <w:lvl w:ilvl="8" w:tentative="0">
      <w:start w:val="0"/>
      <w:numFmt w:val="bullet"/>
      <w:lvlText w:val="•"/>
      <w:lvlJc w:val="left"/>
      <w:pPr>
        <w:ind w:left="6142" w:hanging="262"/>
      </w:pPr>
      <w:rPr>
        <w:rFonts w:hint="default"/>
        <w:lang w:val="en-US" w:eastAsia="zh-CN" w:bidi="ar-SA"/>
      </w:rPr>
    </w:lvl>
  </w:abstractNum>
  <w:abstractNum w:abstractNumId="38">
    <w:nsid w:val="1C257C7B"/>
    <w:multiLevelType w:val="multilevel"/>
    <w:tmpl w:val="1C257C7B"/>
    <w:lvl w:ilvl="0" w:tentative="0">
      <w:start w:val="1"/>
      <w:numFmt w:val="decimal"/>
      <w:lvlText w:val="%1."/>
      <w:lvlJc w:val="left"/>
      <w:pPr>
        <w:ind w:left="439"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80" w:hanging="262"/>
      </w:pPr>
      <w:rPr>
        <w:rFonts w:hint="default"/>
        <w:lang w:val="en-US" w:eastAsia="zh-CN" w:bidi="ar-SA"/>
      </w:rPr>
    </w:lvl>
    <w:lvl w:ilvl="2" w:tentative="0">
      <w:start w:val="0"/>
      <w:numFmt w:val="bullet"/>
      <w:lvlText w:val="•"/>
      <w:lvlJc w:val="left"/>
      <w:pPr>
        <w:ind w:left="1920" w:hanging="262"/>
      </w:pPr>
      <w:rPr>
        <w:rFonts w:hint="default"/>
        <w:lang w:val="en-US" w:eastAsia="zh-CN" w:bidi="ar-SA"/>
      </w:rPr>
    </w:lvl>
    <w:lvl w:ilvl="3" w:tentative="0">
      <w:start w:val="0"/>
      <w:numFmt w:val="bullet"/>
      <w:lvlText w:val="•"/>
      <w:lvlJc w:val="left"/>
      <w:pPr>
        <w:ind w:left="2660" w:hanging="262"/>
      </w:pPr>
      <w:rPr>
        <w:rFonts w:hint="default"/>
        <w:lang w:val="en-US" w:eastAsia="zh-CN" w:bidi="ar-SA"/>
      </w:rPr>
    </w:lvl>
    <w:lvl w:ilvl="4" w:tentative="0">
      <w:start w:val="0"/>
      <w:numFmt w:val="bullet"/>
      <w:lvlText w:val="•"/>
      <w:lvlJc w:val="left"/>
      <w:pPr>
        <w:ind w:left="3401" w:hanging="262"/>
      </w:pPr>
      <w:rPr>
        <w:rFonts w:hint="default"/>
        <w:lang w:val="en-US" w:eastAsia="zh-CN" w:bidi="ar-SA"/>
      </w:rPr>
    </w:lvl>
    <w:lvl w:ilvl="5" w:tentative="0">
      <w:start w:val="0"/>
      <w:numFmt w:val="bullet"/>
      <w:lvlText w:val="•"/>
      <w:lvlJc w:val="left"/>
      <w:pPr>
        <w:ind w:left="4141" w:hanging="262"/>
      </w:pPr>
      <w:rPr>
        <w:rFonts w:hint="default"/>
        <w:lang w:val="en-US" w:eastAsia="zh-CN" w:bidi="ar-SA"/>
      </w:rPr>
    </w:lvl>
    <w:lvl w:ilvl="6" w:tentative="0">
      <w:start w:val="0"/>
      <w:numFmt w:val="bullet"/>
      <w:lvlText w:val="•"/>
      <w:lvlJc w:val="left"/>
      <w:pPr>
        <w:ind w:left="4881" w:hanging="262"/>
      </w:pPr>
      <w:rPr>
        <w:rFonts w:hint="default"/>
        <w:lang w:val="en-US" w:eastAsia="zh-CN" w:bidi="ar-SA"/>
      </w:rPr>
    </w:lvl>
    <w:lvl w:ilvl="7" w:tentative="0">
      <w:start w:val="0"/>
      <w:numFmt w:val="bullet"/>
      <w:lvlText w:val="•"/>
      <w:lvlJc w:val="left"/>
      <w:pPr>
        <w:ind w:left="5621" w:hanging="262"/>
      </w:pPr>
      <w:rPr>
        <w:rFonts w:hint="default"/>
        <w:lang w:val="en-US" w:eastAsia="zh-CN" w:bidi="ar-SA"/>
      </w:rPr>
    </w:lvl>
    <w:lvl w:ilvl="8" w:tentative="0">
      <w:start w:val="0"/>
      <w:numFmt w:val="bullet"/>
      <w:lvlText w:val="•"/>
      <w:lvlJc w:val="left"/>
      <w:pPr>
        <w:ind w:left="6362" w:hanging="262"/>
      </w:pPr>
      <w:rPr>
        <w:rFonts w:hint="default"/>
        <w:lang w:val="en-US" w:eastAsia="zh-CN" w:bidi="ar-SA"/>
      </w:rPr>
    </w:lvl>
  </w:abstractNum>
  <w:abstractNum w:abstractNumId="39">
    <w:nsid w:val="23E97754"/>
    <w:multiLevelType w:val="multilevel"/>
    <w:tmpl w:val="23E97754"/>
    <w:lvl w:ilvl="0" w:tentative="0">
      <w:start w:val="10"/>
      <w:numFmt w:val="decimal"/>
      <w:lvlText w:val="%1"/>
      <w:lvlJc w:val="left"/>
      <w:pPr>
        <w:ind w:left="2341" w:hanging="737"/>
        <w:jc w:val="left"/>
      </w:pPr>
      <w:rPr>
        <w:rFonts w:hint="default"/>
        <w:lang w:val="en-US" w:eastAsia="zh-CN" w:bidi="ar-SA"/>
      </w:rPr>
    </w:lvl>
    <w:lvl w:ilvl="1" w:tentative="0">
      <w:start w:val="3"/>
      <w:numFmt w:val="decimal"/>
      <w:lvlText w:val="%1.%2"/>
      <w:lvlJc w:val="left"/>
      <w:pPr>
        <w:ind w:left="2341" w:hanging="737"/>
        <w:jc w:val="left"/>
      </w:pPr>
      <w:rPr>
        <w:rFonts w:hint="default"/>
        <w:lang w:val="en-US" w:eastAsia="zh-CN" w:bidi="ar-SA"/>
      </w:rPr>
    </w:lvl>
    <w:lvl w:ilvl="2" w:tentative="0">
      <w:start w:val="80"/>
      <w:numFmt w:val="decimal"/>
      <w:lvlText w:val="%1.%2.%3"/>
      <w:lvlJc w:val="left"/>
      <w:pPr>
        <w:ind w:left="2341"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1"/>
      <w:numFmt w:val="decimal"/>
      <w:lvlText w:val="%4."/>
      <w:lvlJc w:val="left"/>
      <w:pPr>
        <w:ind w:left="56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4" w:tentative="0">
      <w:start w:val="0"/>
      <w:numFmt w:val="bullet"/>
      <w:lvlText w:val="•"/>
      <w:lvlJc w:val="left"/>
      <w:pPr>
        <w:ind w:left="4215" w:hanging="262"/>
      </w:pPr>
      <w:rPr>
        <w:rFonts w:hint="default"/>
        <w:lang w:val="en-US" w:eastAsia="zh-CN" w:bidi="ar-SA"/>
      </w:rPr>
    </w:lvl>
    <w:lvl w:ilvl="5" w:tentative="0">
      <w:start w:val="0"/>
      <w:numFmt w:val="bullet"/>
      <w:lvlText w:val="•"/>
      <w:lvlJc w:val="left"/>
      <w:pPr>
        <w:ind w:left="4841" w:hanging="262"/>
      </w:pPr>
      <w:rPr>
        <w:rFonts w:hint="default"/>
        <w:lang w:val="en-US" w:eastAsia="zh-CN" w:bidi="ar-SA"/>
      </w:rPr>
    </w:lvl>
    <w:lvl w:ilvl="6" w:tentative="0">
      <w:start w:val="0"/>
      <w:numFmt w:val="bullet"/>
      <w:lvlText w:val="•"/>
      <w:lvlJc w:val="left"/>
      <w:pPr>
        <w:ind w:left="5466" w:hanging="262"/>
      </w:pPr>
      <w:rPr>
        <w:rFonts w:hint="default"/>
        <w:lang w:val="en-US" w:eastAsia="zh-CN" w:bidi="ar-SA"/>
      </w:rPr>
    </w:lvl>
    <w:lvl w:ilvl="7" w:tentative="0">
      <w:start w:val="0"/>
      <w:numFmt w:val="bullet"/>
      <w:lvlText w:val="•"/>
      <w:lvlJc w:val="left"/>
      <w:pPr>
        <w:ind w:left="6091" w:hanging="262"/>
      </w:pPr>
      <w:rPr>
        <w:rFonts w:hint="default"/>
        <w:lang w:val="en-US" w:eastAsia="zh-CN" w:bidi="ar-SA"/>
      </w:rPr>
    </w:lvl>
    <w:lvl w:ilvl="8" w:tentative="0">
      <w:start w:val="0"/>
      <w:numFmt w:val="bullet"/>
      <w:lvlText w:val="•"/>
      <w:lvlJc w:val="left"/>
      <w:pPr>
        <w:ind w:left="6716" w:hanging="262"/>
      </w:pPr>
      <w:rPr>
        <w:rFonts w:hint="default"/>
        <w:lang w:val="en-US" w:eastAsia="zh-CN" w:bidi="ar-SA"/>
      </w:rPr>
    </w:lvl>
  </w:abstractNum>
  <w:abstractNum w:abstractNumId="40">
    <w:nsid w:val="243FCF68"/>
    <w:multiLevelType w:val="multilevel"/>
    <w:tmpl w:val="243FCF68"/>
    <w:lvl w:ilvl="0" w:tentative="0">
      <w:start w:val="10"/>
      <w:numFmt w:val="decimal"/>
      <w:lvlText w:val="%1"/>
      <w:lvlJc w:val="left"/>
      <w:pPr>
        <w:ind w:left="949" w:hanging="737"/>
        <w:jc w:val="left"/>
      </w:pPr>
      <w:rPr>
        <w:rFonts w:hint="default"/>
        <w:lang w:val="en-US" w:eastAsia="zh-CN" w:bidi="ar-SA"/>
      </w:rPr>
    </w:lvl>
    <w:lvl w:ilvl="1" w:tentative="0">
      <w:start w:val="2"/>
      <w:numFmt w:val="decimal"/>
      <w:lvlText w:val="%1.%2"/>
      <w:lvlJc w:val="left"/>
      <w:pPr>
        <w:ind w:left="949" w:hanging="737"/>
        <w:jc w:val="left"/>
      </w:pPr>
      <w:rPr>
        <w:rFonts w:hint="default"/>
        <w:lang w:val="en-US" w:eastAsia="zh-CN" w:bidi="ar-SA"/>
      </w:rPr>
    </w:lvl>
    <w:lvl w:ilvl="2" w:tentative="0">
      <w:start w:val="9"/>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69" w:hanging="737"/>
      </w:pPr>
      <w:rPr>
        <w:rFonts w:hint="default"/>
        <w:lang w:val="en-US" w:eastAsia="zh-CN" w:bidi="ar-SA"/>
      </w:rPr>
    </w:lvl>
    <w:lvl w:ilvl="4" w:tentative="0">
      <w:start w:val="0"/>
      <w:numFmt w:val="bullet"/>
      <w:lvlText w:val="•"/>
      <w:lvlJc w:val="left"/>
      <w:pPr>
        <w:ind w:left="1379" w:hanging="737"/>
      </w:pPr>
      <w:rPr>
        <w:rFonts w:hint="default"/>
        <w:lang w:val="en-US" w:eastAsia="zh-CN" w:bidi="ar-SA"/>
      </w:rPr>
    </w:lvl>
    <w:lvl w:ilvl="5" w:tentative="0">
      <w:start w:val="0"/>
      <w:numFmt w:val="bullet"/>
      <w:lvlText w:val="•"/>
      <w:lvlJc w:val="left"/>
      <w:pPr>
        <w:ind w:left="1489" w:hanging="737"/>
      </w:pPr>
      <w:rPr>
        <w:rFonts w:hint="default"/>
        <w:lang w:val="en-US" w:eastAsia="zh-CN" w:bidi="ar-SA"/>
      </w:rPr>
    </w:lvl>
    <w:lvl w:ilvl="6" w:tentative="0">
      <w:start w:val="0"/>
      <w:numFmt w:val="bullet"/>
      <w:lvlText w:val="•"/>
      <w:lvlJc w:val="left"/>
      <w:pPr>
        <w:ind w:left="1599" w:hanging="737"/>
      </w:pPr>
      <w:rPr>
        <w:rFonts w:hint="default"/>
        <w:lang w:val="en-US" w:eastAsia="zh-CN" w:bidi="ar-SA"/>
      </w:rPr>
    </w:lvl>
    <w:lvl w:ilvl="7" w:tentative="0">
      <w:start w:val="0"/>
      <w:numFmt w:val="bullet"/>
      <w:lvlText w:val="•"/>
      <w:lvlJc w:val="left"/>
      <w:pPr>
        <w:ind w:left="1709" w:hanging="737"/>
      </w:pPr>
      <w:rPr>
        <w:rFonts w:hint="default"/>
        <w:lang w:val="en-US" w:eastAsia="zh-CN" w:bidi="ar-SA"/>
      </w:rPr>
    </w:lvl>
    <w:lvl w:ilvl="8" w:tentative="0">
      <w:start w:val="0"/>
      <w:numFmt w:val="bullet"/>
      <w:lvlText w:val="•"/>
      <w:lvlJc w:val="left"/>
      <w:pPr>
        <w:ind w:left="1818" w:hanging="737"/>
      </w:pPr>
      <w:rPr>
        <w:rFonts w:hint="default"/>
        <w:lang w:val="en-US" w:eastAsia="zh-CN" w:bidi="ar-SA"/>
      </w:rPr>
    </w:lvl>
  </w:abstractNum>
  <w:abstractNum w:abstractNumId="41">
    <w:nsid w:val="2470EC97"/>
    <w:multiLevelType w:val="multilevel"/>
    <w:tmpl w:val="2470EC97"/>
    <w:lvl w:ilvl="0" w:tentative="0">
      <w:start w:val="1"/>
      <w:numFmt w:val="decimal"/>
      <w:lvlText w:val="（%1）"/>
      <w:lvlJc w:val="left"/>
      <w:pPr>
        <w:ind w:left="737"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53" w:hanging="525"/>
      </w:pPr>
      <w:rPr>
        <w:rFonts w:hint="default"/>
        <w:lang w:val="en-US" w:eastAsia="zh-CN" w:bidi="ar-SA"/>
      </w:rPr>
    </w:lvl>
    <w:lvl w:ilvl="2" w:tentative="0">
      <w:start w:val="0"/>
      <w:numFmt w:val="bullet"/>
      <w:lvlText w:val="•"/>
      <w:lvlJc w:val="left"/>
      <w:pPr>
        <w:ind w:left="2167" w:hanging="525"/>
      </w:pPr>
      <w:rPr>
        <w:rFonts w:hint="default"/>
        <w:lang w:val="en-US" w:eastAsia="zh-CN" w:bidi="ar-SA"/>
      </w:rPr>
    </w:lvl>
    <w:lvl w:ilvl="3" w:tentative="0">
      <w:start w:val="0"/>
      <w:numFmt w:val="bullet"/>
      <w:lvlText w:val="•"/>
      <w:lvlJc w:val="left"/>
      <w:pPr>
        <w:ind w:left="2881" w:hanging="525"/>
      </w:pPr>
      <w:rPr>
        <w:rFonts w:hint="default"/>
        <w:lang w:val="en-US" w:eastAsia="zh-CN" w:bidi="ar-SA"/>
      </w:rPr>
    </w:lvl>
    <w:lvl w:ilvl="4" w:tentative="0">
      <w:start w:val="0"/>
      <w:numFmt w:val="bullet"/>
      <w:lvlText w:val="•"/>
      <w:lvlJc w:val="left"/>
      <w:pPr>
        <w:ind w:left="3594" w:hanging="525"/>
      </w:pPr>
      <w:rPr>
        <w:rFonts w:hint="default"/>
        <w:lang w:val="en-US" w:eastAsia="zh-CN" w:bidi="ar-SA"/>
      </w:rPr>
    </w:lvl>
    <w:lvl w:ilvl="5" w:tentative="0">
      <w:start w:val="0"/>
      <w:numFmt w:val="bullet"/>
      <w:lvlText w:val="•"/>
      <w:lvlJc w:val="left"/>
      <w:pPr>
        <w:ind w:left="4308" w:hanging="525"/>
      </w:pPr>
      <w:rPr>
        <w:rFonts w:hint="default"/>
        <w:lang w:val="en-US" w:eastAsia="zh-CN" w:bidi="ar-SA"/>
      </w:rPr>
    </w:lvl>
    <w:lvl w:ilvl="6" w:tentative="0">
      <w:start w:val="0"/>
      <w:numFmt w:val="bullet"/>
      <w:lvlText w:val="•"/>
      <w:lvlJc w:val="left"/>
      <w:pPr>
        <w:ind w:left="5022" w:hanging="525"/>
      </w:pPr>
      <w:rPr>
        <w:rFonts w:hint="default"/>
        <w:lang w:val="en-US" w:eastAsia="zh-CN" w:bidi="ar-SA"/>
      </w:rPr>
    </w:lvl>
    <w:lvl w:ilvl="7" w:tentative="0">
      <w:start w:val="0"/>
      <w:numFmt w:val="bullet"/>
      <w:lvlText w:val="•"/>
      <w:lvlJc w:val="left"/>
      <w:pPr>
        <w:ind w:left="5736" w:hanging="525"/>
      </w:pPr>
      <w:rPr>
        <w:rFonts w:hint="default"/>
        <w:lang w:val="en-US" w:eastAsia="zh-CN" w:bidi="ar-SA"/>
      </w:rPr>
    </w:lvl>
    <w:lvl w:ilvl="8" w:tentative="0">
      <w:start w:val="0"/>
      <w:numFmt w:val="bullet"/>
      <w:lvlText w:val="•"/>
      <w:lvlJc w:val="left"/>
      <w:pPr>
        <w:ind w:left="6449" w:hanging="525"/>
      </w:pPr>
      <w:rPr>
        <w:rFonts w:hint="default"/>
        <w:lang w:val="en-US" w:eastAsia="zh-CN" w:bidi="ar-SA"/>
      </w:rPr>
    </w:lvl>
  </w:abstractNum>
  <w:abstractNum w:abstractNumId="42">
    <w:nsid w:val="25B654F3"/>
    <w:multiLevelType w:val="multilevel"/>
    <w:tmpl w:val="25B654F3"/>
    <w:lvl w:ilvl="0" w:tentative="0">
      <w:start w:val="1"/>
      <w:numFmt w:val="decimal"/>
      <w:lvlText w:val="（%1）"/>
      <w:lvlJc w:val="left"/>
      <w:pPr>
        <w:ind w:left="2970" w:hanging="629"/>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3682" w:hanging="629"/>
      </w:pPr>
      <w:rPr>
        <w:rFonts w:hint="default"/>
        <w:lang w:val="en-US" w:eastAsia="zh-CN" w:bidi="ar-SA"/>
      </w:rPr>
    </w:lvl>
    <w:lvl w:ilvl="2" w:tentative="0">
      <w:start w:val="0"/>
      <w:numFmt w:val="bullet"/>
      <w:lvlText w:val="•"/>
      <w:lvlJc w:val="left"/>
      <w:pPr>
        <w:ind w:left="4385" w:hanging="629"/>
      </w:pPr>
      <w:rPr>
        <w:rFonts w:hint="default"/>
        <w:lang w:val="en-US" w:eastAsia="zh-CN" w:bidi="ar-SA"/>
      </w:rPr>
    </w:lvl>
    <w:lvl w:ilvl="3" w:tentative="0">
      <w:start w:val="0"/>
      <w:numFmt w:val="bullet"/>
      <w:lvlText w:val="•"/>
      <w:lvlJc w:val="left"/>
      <w:pPr>
        <w:ind w:left="5087" w:hanging="629"/>
      </w:pPr>
      <w:rPr>
        <w:rFonts w:hint="default"/>
        <w:lang w:val="en-US" w:eastAsia="zh-CN" w:bidi="ar-SA"/>
      </w:rPr>
    </w:lvl>
    <w:lvl w:ilvl="4" w:tentative="0">
      <w:start w:val="0"/>
      <w:numFmt w:val="bullet"/>
      <w:lvlText w:val="•"/>
      <w:lvlJc w:val="left"/>
      <w:pPr>
        <w:ind w:left="5790" w:hanging="629"/>
      </w:pPr>
      <w:rPr>
        <w:rFonts w:hint="default"/>
        <w:lang w:val="en-US" w:eastAsia="zh-CN" w:bidi="ar-SA"/>
      </w:rPr>
    </w:lvl>
    <w:lvl w:ilvl="5" w:tentative="0">
      <w:start w:val="0"/>
      <w:numFmt w:val="bullet"/>
      <w:lvlText w:val="•"/>
      <w:lvlJc w:val="left"/>
      <w:pPr>
        <w:ind w:left="6493" w:hanging="629"/>
      </w:pPr>
      <w:rPr>
        <w:rFonts w:hint="default"/>
        <w:lang w:val="en-US" w:eastAsia="zh-CN" w:bidi="ar-SA"/>
      </w:rPr>
    </w:lvl>
    <w:lvl w:ilvl="6" w:tentative="0">
      <w:start w:val="0"/>
      <w:numFmt w:val="bullet"/>
      <w:lvlText w:val="•"/>
      <w:lvlJc w:val="left"/>
      <w:pPr>
        <w:ind w:left="7195" w:hanging="629"/>
      </w:pPr>
      <w:rPr>
        <w:rFonts w:hint="default"/>
        <w:lang w:val="en-US" w:eastAsia="zh-CN" w:bidi="ar-SA"/>
      </w:rPr>
    </w:lvl>
    <w:lvl w:ilvl="7" w:tentative="0">
      <w:start w:val="0"/>
      <w:numFmt w:val="bullet"/>
      <w:lvlText w:val="•"/>
      <w:lvlJc w:val="left"/>
      <w:pPr>
        <w:ind w:left="7898" w:hanging="629"/>
      </w:pPr>
      <w:rPr>
        <w:rFonts w:hint="default"/>
        <w:lang w:val="en-US" w:eastAsia="zh-CN" w:bidi="ar-SA"/>
      </w:rPr>
    </w:lvl>
    <w:lvl w:ilvl="8" w:tentative="0">
      <w:start w:val="0"/>
      <w:numFmt w:val="bullet"/>
      <w:lvlText w:val="•"/>
      <w:lvlJc w:val="left"/>
      <w:pPr>
        <w:ind w:left="8600" w:hanging="629"/>
      </w:pPr>
      <w:rPr>
        <w:rFonts w:hint="default"/>
        <w:lang w:val="en-US" w:eastAsia="zh-CN" w:bidi="ar-SA"/>
      </w:rPr>
    </w:lvl>
  </w:abstractNum>
  <w:abstractNum w:abstractNumId="43">
    <w:nsid w:val="2A8F537B"/>
    <w:multiLevelType w:val="multilevel"/>
    <w:tmpl w:val="2A8F537B"/>
    <w:lvl w:ilvl="0" w:tentative="0">
      <w:start w:val="4"/>
      <w:numFmt w:val="decimal"/>
      <w:lvlText w:val="%1."/>
      <w:lvlJc w:val="left"/>
      <w:pPr>
        <w:ind w:left="932" w:hanging="72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0"/>
      <w:numFmt w:val="bullet"/>
      <w:lvlText w:val="•"/>
      <w:lvlJc w:val="left"/>
      <w:pPr>
        <w:ind w:left="1160" w:hanging="737"/>
      </w:pPr>
      <w:rPr>
        <w:rFonts w:hint="default"/>
        <w:lang w:val="en-US" w:eastAsia="zh-CN" w:bidi="ar-SA"/>
      </w:rPr>
    </w:lvl>
    <w:lvl w:ilvl="3" w:tentative="0">
      <w:start w:val="0"/>
      <w:numFmt w:val="bullet"/>
      <w:lvlText w:val="•"/>
      <w:lvlJc w:val="left"/>
      <w:pPr>
        <w:ind w:left="1270" w:hanging="737"/>
      </w:pPr>
      <w:rPr>
        <w:rFonts w:hint="default"/>
        <w:lang w:val="en-US" w:eastAsia="zh-CN" w:bidi="ar-SA"/>
      </w:rPr>
    </w:lvl>
    <w:lvl w:ilvl="4" w:tentative="0">
      <w:start w:val="0"/>
      <w:numFmt w:val="bullet"/>
      <w:lvlText w:val="•"/>
      <w:lvlJc w:val="left"/>
      <w:pPr>
        <w:ind w:left="1380" w:hanging="737"/>
      </w:pPr>
      <w:rPr>
        <w:rFonts w:hint="default"/>
        <w:lang w:val="en-US" w:eastAsia="zh-CN" w:bidi="ar-SA"/>
      </w:rPr>
    </w:lvl>
    <w:lvl w:ilvl="5" w:tentative="0">
      <w:start w:val="0"/>
      <w:numFmt w:val="bullet"/>
      <w:lvlText w:val="•"/>
      <w:lvlJc w:val="left"/>
      <w:pPr>
        <w:ind w:left="1490" w:hanging="737"/>
      </w:pPr>
      <w:rPr>
        <w:rFonts w:hint="default"/>
        <w:lang w:val="en-US" w:eastAsia="zh-CN" w:bidi="ar-SA"/>
      </w:rPr>
    </w:lvl>
    <w:lvl w:ilvl="6" w:tentative="0">
      <w:start w:val="0"/>
      <w:numFmt w:val="bullet"/>
      <w:lvlText w:val="•"/>
      <w:lvlJc w:val="left"/>
      <w:pPr>
        <w:ind w:left="1600" w:hanging="737"/>
      </w:pPr>
      <w:rPr>
        <w:rFonts w:hint="default"/>
        <w:lang w:val="en-US" w:eastAsia="zh-CN" w:bidi="ar-SA"/>
      </w:rPr>
    </w:lvl>
    <w:lvl w:ilvl="7" w:tentative="0">
      <w:start w:val="0"/>
      <w:numFmt w:val="bullet"/>
      <w:lvlText w:val="•"/>
      <w:lvlJc w:val="left"/>
      <w:pPr>
        <w:ind w:left="1710" w:hanging="737"/>
      </w:pPr>
      <w:rPr>
        <w:rFonts w:hint="default"/>
        <w:lang w:val="en-US" w:eastAsia="zh-CN" w:bidi="ar-SA"/>
      </w:rPr>
    </w:lvl>
    <w:lvl w:ilvl="8" w:tentative="0">
      <w:start w:val="0"/>
      <w:numFmt w:val="bullet"/>
      <w:lvlText w:val="•"/>
      <w:lvlJc w:val="left"/>
      <w:pPr>
        <w:ind w:left="1820" w:hanging="737"/>
      </w:pPr>
      <w:rPr>
        <w:rFonts w:hint="default"/>
        <w:lang w:val="en-US" w:eastAsia="zh-CN" w:bidi="ar-SA"/>
      </w:rPr>
    </w:lvl>
  </w:abstractNum>
  <w:abstractNum w:abstractNumId="44">
    <w:nsid w:val="30A0AC00"/>
    <w:multiLevelType w:val="multilevel"/>
    <w:tmpl w:val="30A0AC00"/>
    <w:lvl w:ilvl="0" w:tentative="0">
      <w:start w:val="11"/>
      <w:numFmt w:val="decimal"/>
      <w:lvlText w:val="%1"/>
      <w:lvlJc w:val="left"/>
      <w:pPr>
        <w:ind w:left="2341" w:hanging="737"/>
        <w:jc w:val="left"/>
      </w:pPr>
      <w:rPr>
        <w:rFonts w:hint="default"/>
        <w:lang w:val="en-US" w:eastAsia="zh-CN" w:bidi="ar-SA"/>
      </w:rPr>
    </w:lvl>
    <w:lvl w:ilvl="1" w:tentative="0">
      <w:start w:val="25"/>
      <w:numFmt w:val="decimal"/>
      <w:lvlText w:val="%1.%2"/>
      <w:lvlJc w:val="left"/>
      <w:pPr>
        <w:ind w:left="2341" w:hanging="737"/>
        <w:jc w:val="left"/>
      </w:pPr>
      <w:rPr>
        <w:rFonts w:hint="default" w:ascii="Times New Roman" w:hAnsi="Times New Roman" w:eastAsia="Times New Roman" w:cs="Times New Roman"/>
        <w:b/>
        <w:bCs/>
        <w:i w:val="0"/>
        <w:iCs w:val="0"/>
        <w:spacing w:val="-9"/>
        <w:w w:val="99"/>
        <w:sz w:val="21"/>
        <w:szCs w:val="21"/>
        <w:lang w:val="en-US" w:eastAsia="zh-CN" w:bidi="ar-SA"/>
      </w:rPr>
    </w:lvl>
    <w:lvl w:ilvl="2" w:tentative="0">
      <w:start w:val="0"/>
      <w:numFmt w:val="bullet"/>
      <w:lvlText w:val="•"/>
      <w:lvlJc w:val="left"/>
      <w:pPr>
        <w:ind w:left="3873" w:hanging="737"/>
      </w:pPr>
      <w:rPr>
        <w:rFonts w:hint="default"/>
        <w:lang w:val="en-US" w:eastAsia="zh-CN" w:bidi="ar-SA"/>
      </w:rPr>
    </w:lvl>
    <w:lvl w:ilvl="3" w:tentative="0">
      <w:start w:val="0"/>
      <w:numFmt w:val="bullet"/>
      <w:lvlText w:val="•"/>
      <w:lvlJc w:val="left"/>
      <w:pPr>
        <w:ind w:left="4639" w:hanging="737"/>
      </w:pPr>
      <w:rPr>
        <w:rFonts w:hint="default"/>
        <w:lang w:val="en-US" w:eastAsia="zh-CN" w:bidi="ar-SA"/>
      </w:rPr>
    </w:lvl>
    <w:lvl w:ilvl="4" w:tentative="0">
      <w:start w:val="0"/>
      <w:numFmt w:val="bullet"/>
      <w:lvlText w:val="•"/>
      <w:lvlJc w:val="left"/>
      <w:pPr>
        <w:ind w:left="5406" w:hanging="737"/>
      </w:pPr>
      <w:rPr>
        <w:rFonts w:hint="default"/>
        <w:lang w:val="en-US" w:eastAsia="zh-CN" w:bidi="ar-SA"/>
      </w:rPr>
    </w:lvl>
    <w:lvl w:ilvl="5" w:tentative="0">
      <w:start w:val="0"/>
      <w:numFmt w:val="bullet"/>
      <w:lvlText w:val="•"/>
      <w:lvlJc w:val="left"/>
      <w:pPr>
        <w:ind w:left="6173" w:hanging="737"/>
      </w:pPr>
      <w:rPr>
        <w:rFonts w:hint="default"/>
        <w:lang w:val="en-US" w:eastAsia="zh-CN" w:bidi="ar-SA"/>
      </w:rPr>
    </w:lvl>
    <w:lvl w:ilvl="6" w:tentative="0">
      <w:start w:val="0"/>
      <w:numFmt w:val="bullet"/>
      <w:lvlText w:val="•"/>
      <w:lvlJc w:val="left"/>
      <w:pPr>
        <w:ind w:left="6939" w:hanging="737"/>
      </w:pPr>
      <w:rPr>
        <w:rFonts w:hint="default"/>
        <w:lang w:val="en-US" w:eastAsia="zh-CN" w:bidi="ar-SA"/>
      </w:rPr>
    </w:lvl>
    <w:lvl w:ilvl="7" w:tentative="0">
      <w:start w:val="0"/>
      <w:numFmt w:val="bullet"/>
      <w:lvlText w:val="•"/>
      <w:lvlJc w:val="left"/>
      <w:pPr>
        <w:ind w:left="7706" w:hanging="737"/>
      </w:pPr>
      <w:rPr>
        <w:rFonts w:hint="default"/>
        <w:lang w:val="en-US" w:eastAsia="zh-CN" w:bidi="ar-SA"/>
      </w:rPr>
    </w:lvl>
    <w:lvl w:ilvl="8" w:tentative="0">
      <w:start w:val="0"/>
      <w:numFmt w:val="bullet"/>
      <w:lvlText w:val="•"/>
      <w:lvlJc w:val="left"/>
      <w:pPr>
        <w:ind w:left="8472" w:hanging="737"/>
      </w:pPr>
      <w:rPr>
        <w:rFonts w:hint="default"/>
        <w:lang w:val="en-US" w:eastAsia="zh-CN" w:bidi="ar-SA"/>
      </w:rPr>
    </w:lvl>
  </w:abstractNum>
  <w:abstractNum w:abstractNumId="45">
    <w:nsid w:val="30FC5B15"/>
    <w:multiLevelType w:val="multilevel"/>
    <w:tmpl w:val="30FC5B15"/>
    <w:lvl w:ilvl="0" w:tentative="0">
      <w:start w:val="10"/>
      <w:numFmt w:val="decimal"/>
      <w:lvlText w:val="%1"/>
      <w:lvlJc w:val="left"/>
      <w:pPr>
        <w:ind w:left="949" w:hanging="737"/>
        <w:jc w:val="left"/>
      </w:pPr>
      <w:rPr>
        <w:rFonts w:hint="default"/>
        <w:lang w:val="en-US" w:eastAsia="zh-CN" w:bidi="ar-SA"/>
      </w:rPr>
    </w:lvl>
    <w:lvl w:ilvl="1" w:tentative="0">
      <w:start w:val="3"/>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70" w:hanging="737"/>
      </w:pPr>
      <w:rPr>
        <w:rFonts w:hint="default"/>
        <w:lang w:val="en-US" w:eastAsia="zh-CN" w:bidi="ar-SA"/>
      </w:rPr>
    </w:lvl>
    <w:lvl w:ilvl="4" w:tentative="0">
      <w:start w:val="0"/>
      <w:numFmt w:val="bullet"/>
      <w:lvlText w:val="•"/>
      <w:lvlJc w:val="left"/>
      <w:pPr>
        <w:ind w:left="1380" w:hanging="737"/>
      </w:pPr>
      <w:rPr>
        <w:rFonts w:hint="default"/>
        <w:lang w:val="en-US" w:eastAsia="zh-CN" w:bidi="ar-SA"/>
      </w:rPr>
    </w:lvl>
    <w:lvl w:ilvl="5" w:tentative="0">
      <w:start w:val="0"/>
      <w:numFmt w:val="bullet"/>
      <w:lvlText w:val="•"/>
      <w:lvlJc w:val="left"/>
      <w:pPr>
        <w:ind w:left="1490" w:hanging="737"/>
      </w:pPr>
      <w:rPr>
        <w:rFonts w:hint="default"/>
        <w:lang w:val="en-US" w:eastAsia="zh-CN" w:bidi="ar-SA"/>
      </w:rPr>
    </w:lvl>
    <w:lvl w:ilvl="6" w:tentative="0">
      <w:start w:val="0"/>
      <w:numFmt w:val="bullet"/>
      <w:lvlText w:val="•"/>
      <w:lvlJc w:val="left"/>
      <w:pPr>
        <w:ind w:left="1600" w:hanging="737"/>
      </w:pPr>
      <w:rPr>
        <w:rFonts w:hint="default"/>
        <w:lang w:val="en-US" w:eastAsia="zh-CN" w:bidi="ar-SA"/>
      </w:rPr>
    </w:lvl>
    <w:lvl w:ilvl="7" w:tentative="0">
      <w:start w:val="0"/>
      <w:numFmt w:val="bullet"/>
      <w:lvlText w:val="•"/>
      <w:lvlJc w:val="left"/>
      <w:pPr>
        <w:ind w:left="1710" w:hanging="737"/>
      </w:pPr>
      <w:rPr>
        <w:rFonts w:hint="default"/>
        <w:lang w:val="en-US" w:eastAsia="zh-CN" w:bidi="ar-SA"/>
      </w:rPr>
    </w:lvl>
    <w:lvl w:ilvl="8" w:tentative="0">
      <w:start w:val="0"/>
      <w:numFmt w:val="bullet"/>
      <w:lvlText w:val="•"/>
      <w:lvlJc w:val="left"/>
      <w:pPr>
        <w:ind w:left="1820" w:hanging="737"/>
      </w:pPr>
      <w:rPr>
        <w:rFonts w:hint="default"/>
        <w:lang w:val="en-US" w:eastAsia="zh-CN" w:bidi="ar-SA"/>
      </w:rPr>
    </w:lvl>
  </w:abstractNum>
  <w:abstractNum w:abstractNumId="46">
    <w:nsid w:val="322D85CA"/>
    <w:multiLevelType w:val="multilevel"/>
    <w:tmpl w:val="322D85CA"/>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47">
    <w:nsid w:val="32A7AF2D"/>
    <w:multiLevelType w:val="multilevel"/>
    <w:tmpl w:val="32A7AF2D"/>
    <w:lvl w:ilvl="0" w:tentative="0">
      <w:start w:val="10"/>
      <w:numFmt w:val="decimal"/>
      <w:lvlText w:val="%1"/>
      <w:lvlJc w:val="left"/>
      <w:pPr>
        <w:ind w:left="949" w:hanging="737"/>
        <w:jc w:val="left"/>
      </w:pPr>
      <w:rPr>
        <w:rFonts w:hint="default"/>
        <w:lang w:val="en-US" w:eastAsia="zh-CN" w:bidi="ar-SA"/>
      </w:rPr>
    </w:lvl>
    <w:lvl w:ilvl="1" w:tentative="0">
      <w:start w:val="3"/>
      <w:numFmt w:val="decimal"/>
      <w:lvlText w:val="%1.%2"/>
      <w:lvlJc w:val="left"/>
      <w:pPr>
        <w:ind w:left="949" w:hanging="737"/>
        <w:jc w:val="left"/>
      </w:pPr>
      <w:rPr>
        <w:rFonts w:hint="default"/>
        <w:lang w:val="en-US" w:eastAsia="zh-CN" w:bidi="ar-SA"/>
      </w:rPr>
    </w:lvl>
    <w:lvl w:ilvl="2" w:tentative="0">
      <w:start w:val="63"/>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1"/>
      <w:numFmt w:val="decimal"/>
      <w:lvlText w:val="%4."/>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4" w:tentative="0">
      <w:start w:val="0"/>
      <w:numFmt w:val="bullet"/>
      <w:lvlText w:val="•"/>
      <w:lvlJc w:val="left"/>
      <w:pPr>
        <w:ind w:left="2441" w:hanging="262"/>
      </w:pPr>
      <w:rPr>
        <w:rFonts w:hint="default"/>
        <w:lang w:val="en-US" w:eastAsia="zh-CN" w:bidi="ar-SA"/>
      </w:rPr>
    </w:lvl>
    <w:lvl w:ilvl="5" w:tentative="0">
      <w:start w:val="0"/>
      <w:numFmt w:val="bullet"/>
      <w:lvlText w:val="•"/>
      <w:lvlJc w:val="left"/>
      <w:pPr>
        <w:ind w:left="2388" w:hanging="262"/>
      </w:pPr>
      <w:rPr>
        <w:rFonts w:hint="default"/>
        <w:lang w:val="en-US" w:eastAsia="zh-CN" w:bidi="ar-SA"/>
      </w:rPr>
    </w:lvl>
    <w:lvl w:ilvl="6" w:tentative="0">
      <w:start w:val="0"/>
      <w:numFmt w:val="bullet"/>
      <w:lvlText w:val="•"/>
      <w:lvlJc w:val="left"/>
      <w:pPr>
        <w:ind w:left="2335" w:hanging="262"/>
      </w:pPr>
      <w:rPr>
        <w:rFonts w:hint="default"/>
        <w:lang w:val="en-US" w:eastAsia="zh-CN" w:bidi="ar-SA"/>
      </w:rPr>
    </w:lvl>
    <w:lvl w:ilvl="7" w:tentative="0">
      <w:start w:val="0"/>
      <w:numFmt w:val="bullet"/>
      <w:lvlText w:val="•"/>
      <w:lvlJc w:val="left"/>
      <w:pPr>
        <w:ind w:left="2282" w:hanging="262"/>
      </w:pPr>
      <w:rPr>
        <w:rFonts w:hint="default"/>
        <w:lang w:val="en-US" w:eastAsia="zh-CN" w:bidi="ar-SA"/>
      </w:rPr>
    </w:lvl>
    <w:lvl w:ilvl="8" w:tentative="0">
      <w:start w:val="0"/>
      <w:numFmt w:val="bullet"/>
      <w:lvlText w:val="•"/>
      <w:lvlJc w:val="left"/>
      <w:pPr>
        <w:ind w:left="2229" w:hanging="262"/>
      </w:pPr>
      <w:rPr>
        <w:rFonts w:hint="default"/>
        <w:lang w:val="en-US" w:eastAsia="zh-CN" w:bidi="ar-SA"/>
      </w:rPr>
    </w:lvl>
  </w:abstractNum>
  <w:abstractNum w:abstractNumId="48">
    <w:nsid w:val="35E83B33"/>
    <w:multiLevelType w:val="multilevel"/>
    <w:tmpl w:val="35E83B33"/>
    <w:lvl w:ilvl="0" w:tentative="0">
      <w:start w:val="1"/>
      <w:numFmt w:val="decimal"/>
      <w:lvlText w:val="%1."/>
      <w:lvlJc w:val="left"/>
      <w:pPr>
        <w:ind w:left="44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80" w:hanging="262"/>
      </w:pPr>
      <w:rPr>
        <w:rFonts w:hint="default"/>
        <w:lang w:val="en-US" w:eastAsia="zh-CN" w:bidi="ar-SA"/>
      </w:rPr>
    </w:lvl>
    <w:lvl w:ilvl="2" w:tentative="0">
      <w:start w:val="0"/>
      <w:numFmt w:val="bullet"/>
      <w:lvlText w:val="•"/>
      <w:lvlJc w:val="left"/>
      <w:pPr>
        <w:ind w:left="1921" w:hanging="262"/>
      </w:pPr>
      <w:rPr>
        <w:rFonts w:hint="default"/>
        <w:lang w:val="en-US" w:eastAsia="zh-CN" w:bidi="ar-SA"/>
      </w:rPr>
    </w:lvl>
    <w:lvl w:ilvl="3" w:tentative="0">
      <w:start w:val="0"/>
      <w:numFmt w:val="bullet"/>
      <w:lvlText w:val="•"/>
      <w:lvlJc w:val="left"/>
      <w:pPr>
        <w:ind w:left="2661" w:hanging="262"/>
      </w:pPr>
      <w:rPr>
        <w:rFonts w:hint="default"/>
        <w:lang w:val="en-US" w:eastAsia="zh-CN" w:bidi="ar-SA"/>
      </w:rPr>
    </w:lvl>
    <w:lvl w:ilvl="4" w:tentative="0">
      <w:start w:val="0"/>
      <w:numFmt w:val="bullet"/>
      <w:lvlText w:val="•"/>
      <w:lvlJc w:val="left"/>
      <w:pPr>
        <w:ind w:left="3402" w:hanging="262"/>
      </w:pPr>
      <w:rPr>
        <w:rFonts w:hint="default"/>
        <w:lang w:val="en-US" w:eastAsia="zh-CN" w:bidi="ar-SA"/>
      </w:rPr>
    </w:lvl>
    <w:lvl w:ilvl="5" w:tentative="0">
      <w:start w:val="0"/>
      <w:numFmt w:val="bullet"/>
      <w:lvlText w:val="•"/>
      <w:lvlJc w:val="left"/>
      <w:pPr>
        <w:ind w:left="4142" w:hanging="262"/>
      </w:pPr>
      <w:rPr>
        <w:rFonts w:hint="default"/>
        <w:lang w:val="en-US" w:eastAsia="zh-CN" w:bidi="ar-SA"/>
      </w:rPr>
    </w:lvl>
    <w:lvl w:ilvl="6" w:tentative="0">
      <w:start w:val="0"/>
      <w:numFmt w:val="bullet"/>
      <w:lvlText w:val="•"/>
      <w:lvlJc w:val="left"/>
      <w:pPr>
        <w:ind w:left="4883" w:hanging="262"/>
      </w:pPr>
      <w:rPr>
        <w:rFonts w:hint="default"/>
        <w:lang w:val="en-US" w:eastAsia="zh-CN" w:bidi="ar-SA"/>
      </w:rPr>
    </w:lvl>
    <w:lvl w:ilvl="7" w:tentative="0">
      <w:start w:val="0"/>
      <w:numFmt w:val="bullet"/>
      <w:lvlText w:val="•"/>
      <w:lvlJc w:val="left"/>
      <w:pPr>
        <w:ind w:left="5623" w:hanging="262"/>
      </w:pPr>
      <w:rPr>
        <w:rFonts w:hint="default"/>
        <w:lang w:val="en-US" w:eastAsia="zh-CN" w:bidi="ar-SA"/>
      </w:rPr>
    </w:lvl>
    <w:lvl w:ilvl="8" w:tentative="0">
      <w:start w:val="0"/>
      <w:numFmt w:val="bullet"/>
      <w:lvlText w:val="•"/>
      <w:lvlJc w:val="left"/>
      <w:pPr>
        <w:ind w:left="6364" w:hanging="262"/>
      </w:pPr>
      <w:rPr>
        <w:rFonts w:hint="default"/>
        <w:lang w:val="en-US" w:eastAsia="zh-CN" w:bidi="ar-SA"/>
      </w:rPr>
    </w:lvl>
  </w:abstractNum>
  <w:abstractNum w:abstractNumId="49">
    <w:nsid w:val="39A0D9AC"/>
    <w:multiLevelType w:val="multilevel"/>
    <w:tmpl w:val="39A0D9AC"/>
    <w:lvl w:ilvl="0" w:tentative="0">
      <w:start w:val="10"/>
      <w:numFmt w:val="decimal"/>
      <w:lvlText w:val="%1"/>
      <w:lvlJc w:val="left"/>
      <w:pPr>
        <w:ind w:left="949" w:hanging="737"/>
        <w:jc w:val="left"/>
      </w:pPr>
      <w:rPr>
        <w:rFonts w:hint="default"/>
        <w:lang w:val="en-US" w:eastAsia="zh-CN" w:bidi="ar-SA"/>
      </w:rPr>
    </w:lvl>
    <w:lvl w:ilvl="1" w:tentative="0">
      <w:start w:val="2"/>
      <w:numFmt w:val="decimal"/>
      <w:lvlText w:val="%1.%2"/>
      <w:lvlJc w:val="left"/>
      <w:pPr>
        <w:ind w:left="949" w:hanging="737"/>
        <w:jc w:val="left"/>
      </w:pPr>
      <w:rPr>
        <w:rFonts w:hint="default"/>
        <w:lang w:val="en-US" w:eastAsia="zh-CN" w:bidi="ar-SA"/>
      </w:rPr>
    </w:lvl>
    <w:lvl w:ilvl="2" w:tentative="0">
      <w:start w:val="2"/>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69" w:hanging="737"/>
      </w:pPr>
      <w:rPr>
        <w:rFonts w:hint="default"/>
        <w:lang w:val="en-US" w:eastAsia="zh-CN" w:bidi="ar-SA"/>
      </w:rPr>
    </w:lvl>
    <w:lvl w:ilvl="4" w:tentative="0">
      <w:start w:val="0"/>
      <w:numFmt w:val="bullet"/>
      <w:lvlText w:val="•"/>
      <w:lvlJc w:val="left"/>
      <w:pPr>
        <w:ind w:left="1379" w:hanging="737"/>
      </w:pPr>
      <w:rPr>
        <w:rFonts w:hint="default"/>
        <w:lang w:val="en-US" w:eastAsia="zh-CN" w:bidi="ar-SA"/>
      </w:rPr>
    </w:lvl>
    <w:lvl w:ilvl="5" w:tentative="0">
      <w:start w:val="0"/>
      <w:numFmt w:val="bullet"/>
      <w:lvlText w:val="•"/>
      <w:lvlJc w:val="left"/>
      <w:pPr>
        <w:ind w:left="1489" w:hanging="737"/>
      </w:pPr>
      <w:rPr>
        <w:rFonts w:hint="default"/>
        <w:lang w:val="en-US" w:eastAsia="zh-CN" w:bidi="ar-SA"/>
      </w:rPr>
    </w:lvl>
    <w:lvl w:ilvl="6" w:tentative="0">
      <w:start w:val="0"/>
      <w:numFmt w:val="bullet"/>
      <w:lvlText w:val="•"/>
      <w:lvlJc w:val="left"/>
      <w:pPr>
        <w:ind w:left="1599" w:hanging="737"/>
      </w:pPr>
      <w:rPr>
        <w:rFonts w:hint="default"/>
        <w:lang w:val="en-US" w:eastAsia="zh-CN" w:bidi="ar-SA"/>
      </w:rPr>
    </w:lvl>
    <w:lvl w:ilvl="7" w:tentative="0">
      <w:start w:val="0"/>
      <w:numFmt w:val="bullet"/>
      <w:lvlText w:val="•"/>
      <w:lvlJc w:val="left"/>
      <w:pPr>
        <w:ind w:left="1709" w:hanging="737"/>
      </w:pPr>
      <w:rPr>
        <w:rFonts w:hint="default"/>
        <w:lang w:val="en-US" w:eastAsia="zh-CN" w:bidi="ar-SA"/>
      </w:rPr>
    </w:lvl>
    <w:lvl w:ilvl="8" w:tentative="0">
      <w:start w:val="0"/>
      <w:numFmt w:val="bullet"/>
      <w:lvlText w:val="•"/>
      <w:lvlJc w:val="left"/>
      <w:pPr>
        <w:ind w:left="1818" w:hanging="737"/>
      </w:pPr>
      <w:rPr>
        <w:rFonts w:hint="default"/>
        <w:lang w:val="en-US" w:eastAsia="zh-CN" w:bidi="ar-SA"/>
      </w:rPr>
    </w:lvl>
  </w:abstractNum>
  <w:abstractNum w:abstractNumId="50">
    <w:nsid w:val="3B8127DF"/>
    <w:multiLevelType w:val="multilevel"/>
    <w:tmpl w:val="3B8127DF"/>
    <w:lvl w:ilvl="0" w:tentative="0">
      <w:start w:val="1"/>
      <w:numFmt w:val="decimal"/>
      <w:lvlText w:val="%1."/>
      <w:lvlJc w:val="left"/>
      <w:pPr>
        <w:ind w:left="327"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049" w:hanging="262"/>
      </w:pPr>
      <w:rPr>
        <w:rFonts w:hint="default"/>
        <w:lang w:val="en-US" w:eastAsia="zh-CN" w:bidi="ar-SA"/>
      </w:rPr>
    </w:lvl>
    <w:lvl w:ilvl="2" w:tentative="0">
      <w:start w:val="0"/>
      <w:numFmt w:val="bullet"/>
      <w:lvlText w:val="•"/>
      <w:lvlJc w:val="left"/>
      <w:pPr>
        <w:ind w:left="1779" w:hanging="262"/>
      </w:pPr>
      <w:rPr>
        <w:rFonts w:hint="default"/>
        <w:lang w:val="en-US" w:eastAsia="zh-CN" w:bidi="ar-SA"/>
      </w:rPr>
    </w:lvl>
    <w:lvl w:ilvl="3" w:tentative="0">
      <w:start w:val="0"/>
      <w:numFmt w:val="bullet"/>
      <w:lvlText w:val="•"/>
      <w:lvlJc w:val="left"/>
      <w:pPr>
        <w:ind w:left="2509" w:hanging="262"/>
      </w:pPr>
      <w:rPr>
        <w:rFonts w:hint="default"/>
        <w:lang w:val="en-US" w:eastAsia="zh-CN" w:bidi="ar-SA"/>
      </w:rPr>
    </w:lvl>
    <w:lvl w:ilvl="4" w:tentative="0">
      <w:start w:val="0"/>
      <w:numFmt w:val="bullet"/>
      <w:lvlText w:val="•"/>
      <w:lvlJc w:val="left"/>
      <w:pPr>
        <w:ind w:left="3239" w:hanging="262"/>
      </w:pPr>
      <w:rPr>
        <w:rFonts w:hint="default"/>
        <w:lang w:val="en-US" w:eastAsia="zh-CN" w:bidi="ar-SA"/>
      </w:rPr>
    </w:lvl>
    <w:lvl w:ilvl="5" w:tentative="0">
      <w:start w:val="0"/>
      <w:numFmt w:val="bullet"/>
      <w:lvlText w:val="•"/>
      <w:lvlJc w:val="left"/>
      <w:pPr>
        <w:ind w:left="3969" w:hanging="262"/>
      </w:pPr>
      <w:rPr>
        <w:rFonts w:hint="default"/>
        <w:lang w:val="en-US" w:eastAsia="zh-CN" w:bidi="ar-SA"/>
      </w:rPr>
    </w:lvl>
    <w:lvl w:ilvl="6" w:tentative="0">
      <w:start w:val="0"/>
      <w:numFmt w:val="bullet"/>
      <w:lvlText w:val="•"/>
      <w:lvlJc w:val="left"/>
      <w:pPr>
        <w:ind w:left="4699" w:hanging="262"/>
      </w:pPr>
      <w:rPr>
        <w:rFonts w:hint="default"/>
        <w:lang w:val="en-US" w:eastAsia="zh-CN" w:bidi="ar-SA"/>
      </w:rPr>
    </w:lvl>
    <w:lvl w:ilvl="7" w:tentative="0">
      <w:start w:val="0"/>
      <w:numFmt w:val="bullet"/>
      <w:lvlText w:val="•"/>
      <w:lvlJc w:val="left"/>
      <w:pPr>
        <w:ind w:left="5429" w:hanging="262"/>
      </w:pPr>
      <w:rPr>
        <w:rFonts w:hint="default"/>
        <w:lang w:val="en-US" w:eastAsia="zh-CN" w:bidi="ar-SA"/>
      </w:rPr>
    </w:lvl>
    <w:lvl w:ilvl="8" w:tentative="0">
      <w:start w:val="0"/>
      <w:numFmt w:val="bullet"/>
      <w:lvlText w:val="•"/>
      <w:lvlJc w:val="left"/>
      <w:pPr>
        <w:ind w:left="6159" w:hanging="262"/>
      </w:pPr>
      <w:rPr>
        <w:rFonts w:hint="default"/>
        <w:lang w:val="en-US" w:eastAsia="zh-CN" w:bidi="ar-SA"/>
      </w:rPr>
    </w:lvl>
  </w:abstractNum>
  <w:abstractNum w:abstractNumId="51">
    <w:nsid w:val="40B249F9"/>
    <w:multiLevelType w:val="multilevel"/>
    <w:tmpl w:val="40B249F9"/>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52">
    <w:nsid w:val="46A08BB8"/>
    <w:multiLevelType w:val="multilevel"/>
    <w:tmpl w:val="46A08BB8"/>
    <w:lvl w:ilvl="0" w:tentative="0">
      <w:start w:val="10"/>
      <w:numFmt w:val="decimal"/>
      <w:lvlText w:val="%1"/>
      <w:lvlJc w:val="left"/>
      <w:pPr>
        <w:ind w:left="949" w:hanging="737"/>
        <w:jc w:val="left"/>
      </w:pPr>
      <w:rPr>
        <w:rFonts w:hint="default"/>
        <w:lang w:val="en-US" w:eastAsia="zh-CN" w:bidi="ar-SA"/>
      </w:rPr>
    </w:lvl>
    <w:lvl w:ilvl="1" w:tentative="0">
      <w:start w:val="1"/>
      <w:numFmt w:val="decimal"/>
      <w:lvlText w:val="%1.%2"/>
      <w:lvlJc w:val="left"/>
      <w:pPr>
        <w:ind w:left="949" w:hanging="737"/>
        <w:jc w:val="left"/>
      </w:pPr>
      <w:rPr>
        <w:rFonts w:hint="default"/>
        <w:lang w:val="en-US" w:eastAsia="zh-CN" w:bidi="ar-SA"/>
      </w:rPr>
    </w:lvl>
    <w:lvl w:ilvl="2" w:tentative="0">
      <w:start w:val="15"/>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1"/>
      <w:numFmt w:val="decimal"/>
      <w:lvlText w:val="%4."/>
      <w:lvlJc w:val="left"/>
      <w:pPr>
        <w:ind w:left="260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4" w:tentative="0">
      <w:start w:val="0"/>
      <w:numFmt w:val="bullet"/>
      <w:lvlText w:val="•"/>
      <w:lvlJc w:val="left"/>
      <w:pPr>
        <w:ind w:left="2412" w:hanging="262"/>
      </w:pPr>
      <w:rPr>
        <w:rFonts w:hint="default"/>
        <w:lang w:val="en-US" w:eastAsia="zh-CN" w:bidi="ar-SA"/>
      </w:rPr>
    </w:lvl>
    <w:lvl w:ilvl="5" w:tentative="0">
      <w:start w:val="0"/>
      <w:numFmt w:val="bullet"/>
      <w:lvlText w:val="•"/>
      <w:lvlJc w:val="left"/>
      <w:pPr>
        <w:ind w:left="2350" w:hanging="262"/>
      </w:pPr>
      <w:rPr>
        <w:rFonts w:hint="default"/>
        <w:lang w:val="en-US" w:eastAsia="zh-CN" w:bidi="ar-SA"/>
      </w:rPr>
    </w:lvl>
    <w:lvl w:ilvl="6" w:tentative="0">
      <w:start w:val="0"/>
      <w:numFmt w:val="bullet"/>
      <w:lvlText w:val="•"/>
      <w:lvlJc w:val="left"/>
      <w:pPr>
        <w:ind w:left="2288" w:hanging="262"/>
      </w:pPr>
      <w:rPr>
        <w:rFonts w:hint="default"/>
        <w:lang w:val="en-US" w:eastAsia="zh-CN" w:bidi="ar-SA"/>
      </w:rPr>
    </w:lvl>
    <w:lvl w:ilvl="7" w:tentative="0">
      <w:start w:val="0"/>
      <w:numFmt w:val="bullet"/>
      <w:lvlText w:val="•"/>
      <w:lvlJc w:val="left"/>
      <w:pPr>
        <w:ind w:left="2225" w:hanging="262"/>
      </w:pPr>
      <w:rPr>
        <w:rFonts w:hint="default"/>
        <w:lang w:val="en-US" w:eastAsia="zh-CN" w:bidi="ar-SA"/>
      </w:rPr>
    </w:lvl>
    <w:lvl w:ilvl="8" w:tentative="0">
      <w:start w:val="0"/>
      <w:numFmt w:val="bullet"/>
      <w:lvlText w:val="•"/>
      <w:lvlJc w:val="left"/>
      <w:pPr>
        <w:ind w:left="2163" w:hanging="262"/>
      </w:pPr>
      <w:rPr>
        <w:rFonts w:hint="default"/>
        <w:lang w:val="en-US" w:eastAsia="zh-CN" w:bidi="ar-SA"/>
      </w:rPr>
    </w:lvl>
  </w:abstractNum>
  <w:abstractNum w:abstractNumId="53">
    <w:nsid w:val="4C1BAE26"/>
    <w:multiLevelType w:val="multilevel"/>
    <w:tmpl w:val="4C1BAE26"/>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54">
    <w:nsid w:val="4C3D7A74"/>
    <w:multiLevelType w:val="multilevel"/>
    <w:tmpl w:val="4C3D7A74"/>
    <w:lvl w:ilvl="0" w:tentative="0">
      <w:start w:val="10"/>
      <w:numFmt w:val="decimal"/>
      <w:lvlText w:val="%1"/>
      <w:lvlJc w:val="left"/>
      <w:pPr>
        <w:ind w:left="949" w:hanging="737"/>
        <w:jc w:val="left"/>
      </w:pPr>
      <w:rPr>
        <w:rFonts w:hint="default"/>
        <w:lang w:val="en-US" w:eastAsia="zh-CN" w:bidi="ar-SA"/>
      </w:rPr>
    </w:lvl>
    <w:lvl w:ilvl="1" w:tentative="0">
      <w:start w:val="3"/>
      <w:numFmt w:val="decimal"/>
      <w:lvlText w:val="%1.%2"/>
      <w:lvlJc w:val="left"/>
      <w:pPr>
        <w:ind w:left="949" w:hanging="737"/>
        <w:jc w:val="left"/>
      </w:pPr>
      <w:rPr>
        <w:rFonts w:hint="default"/>
        <w:lang w:val="en-US" w:eastAsia="zh-CN" w:bidi="ar-SA"/>
      </w:rPr>
    </w:lvl>
    <w:lvl w:ilvl="2" w:tentative="0">
      <w:start w:val="52"/>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69" w:hanging="737"/>
      </w:pPr>
      <w:rPr>
        <w:rFonts w:hint="default"/>
        <w:lang w:val="en-US" w:eastAsia="zh-CN" w:bidi="ar-SA"/>
      </w:rPr>
    </w:lvl>
    <w:lvl w:ilvl="4" w:tentative="0">
      <w:start w:val="0"/>
      <w:numFmt w:val="bullet"/>
      <w:lvlText w:val="•"/>
      <w:lvlJc w:val="left"/>
      <w:pPr>
        <w:ind w:left="1379" w:hanging="737"/>
      </w:pPr>
      <w:rPr>
        <w:rFonts w:hint="default"/>
        <w:lang w:val="en-US" w:eastAsia="zh-CN" w:bidi="ar-SA"/>
      </w:rPr>
    </w:lvl>
    <w:lvl w:ilvl="5" w:tentative="0">
      <w:start w:val="0"/>
      <w:numFmt w:val="bullet"/>
      <w:lvlText w:val="•"/>
      <w:lvlJc w:val="left"/>
      <w:pPr>
        <w:ind w:left="1489" w:hanging="737"/>
      </w:pPr>
      <w:rPr>
        <w:rFonts w:hint="default"/>
        <w:lang w:val="en-US" w:eastAsia="zh-CN" w:bidi="ar-SA"/>
      </w:rPr>
    </w:lvl>
    <w:lvl w:ilvl="6" w:tentative="0">
      <w:start w:val="0"/>
      <w:numFmt w:val="bullet"/>
      <w:lvlText w:val="•"/>
      <w:lvlJc w:val="left"/>
      <w:pPr>
        <w:ind w:left="1599" w:hanging="737"/>
      </w:pPr>
      <w:rPr>
        <w:rFonts w:hint="default"/>
        <w:lang w:val="en-US" w:eastAsia="zh-CN" w:bidi="ar-SA"/>
      </w:rPr>
    </w:lvl>
    <w:lvl w:ilvl="7" w:tentative="0">
      <w:start w:val="0"/>
      <w:numFmt w:val="bullet"/>
      <w:lvlText w:val="•"/>
      <w:lvlJc w:val="left"/>
      <w:pPr>
        <w:ind w:left="1709" w:hanging="737"/>
      </w:pPr>
      <w:rPr>
        <w:rFonts w:hint="default"/>
        <w:lang w:val="en-US" w:eastAsia="zh-CN" w:bidi="ar-SA"/>
      </w:rPr>
    </w:lvl>
    <w:lvl w:ilvl="8" w:tentative="0">
      <w:start w:val="0"/>
      <w:numFmt w:val="bullet"/>
      <w:lvlText w:val="•"/>
      <w:lvlJc w:val="left"/>
      <w:pPr>
        <w:ind w:left="1818" w:hanging="737"/>
      </w:pPr>
      <w:rPr>
        <w:rFonts w:hint="default"/>
        <w:lang w:val="en-US" w:eastAsia="zh-CN" w:bidi="ar-SA"/>
      </w:rPr>
    </w:lvl>
  </w:abstractNum>
  <w:abstractNum w:abstractNumId="55">
    <w:nsid w:val="4D4DC07F"/>
    <w:multiLevelType w:val="multilevel"/>
    <w:tmpl w:val="4D4DC07F"/>
    <w:lvl w:ilvl="0" w:tentative="0">
      <w:start w:val="2"/>
      <w:numFmt w:val="decimal"/>
      <w:lvlText w:val="%1."/>
      <w:lvlJc w:val="left"/>
      <w:pPr>
        <w:ind w:left="2341"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106" w:hanging="262"/>
      </w:pPr>
      <w:rPr>
        <w:rFonts w:hint="default"/>
        <w:lang w:val="en-US" w:eastAsia="zh-CN" w:bidi="ar-SA"/>
      </w:rPr>
    </w:lvl>
    <w:lvl w:ilvl="2" w:tentative="0">
      <w:start w:val="0"/>
      <w:numFmt w:val="bullet"/>
      <w:lvlText w:val="•"/>
      <w:lvlJc w:val="left"/>
      <w:pPr>
        <w:ind w:left="3873" w:hanging="262"/>
      </w:pPr>
      <w:rPr>
        <w:rFonts w:hint="default"/>
        <w:lang w:val="en-US" w:eastAsia="zh-CN" w:bidi="ar-SA"/>
      </w:rPr>
    </w:lvl>
    <w:lvl w:ilvl="3" w:tentative="0">
      <w:start w:val="0"/>
      <w:numFmt w:val="bullet"/>
      <w:lvlText w:val="•"/>
      <w:lvlJc w:val="left"/>
      <w:pPr>
        <w:ind w:left="4639" w:hanging="262"/>
      </w:pPr>
      <w:rPr>
        <w:rFonts w:hint="default"/>
        <w:lang w:val="en-US" w:eastAsia="zh-CN" w:bidi="ar-SA"/>
      </w:rPr>
    </w:lvl>
    <w:lvl w:ilvl="4" w:tentative="0">
      <w:start w:val="0"/>
      <w:numFmt w:val="bullet"/>
      <w:lvlText w:val="•"/>
      <w:lvlJc w:val="left"/>
      <w:pPr>
        <w:ind w:left="5406" w:hanging="262"/>
      </w:pPr>
      <w:rPr>
        <w:rFonts w:hint="default"/>
        <w:lang w:val="en-US" w:eastAsia="zh-CN" w:bidi="ar-SA"/>
      </w:rPr>
    </w:lvl>
    <w:lvl w:ilvl="5" w:tentative="0">
      <w:start w:val="0"/>
      <w:numFmt w:val="bullet"/>
      <w:lvlText w:val="•"/>
      <w:lvlJc w:val="left"/>
      <w:pPr>
        <w:ind w:left="6173" w:hanging="262"/>
      </w:pPr>
      <w:rPr>
        <w:rFonts w:hint="default"/>
        <w:lang w:val="en-US" w:eastAsia="zh-CN" w:bidi="ar-SA"/>
      </w:rPr>
    </w:lvl>
    <w:lvl w:ilvl="6" w:tentative="0">
      <w:start w:val="0"/>
      <w:numFmt w:val="bullet"/>
      <w:lvlText w:val="•"/>
      <w:lvlJc w:val="left"/>
      <w:pPr>
        <w:ind w:left="6939" w:hanging="262"/>
      </w:pPr>
      <w:rPr>
        <w:rFonts w:hint="default"/>
        <w:lang w:val="en-US" w:eastAsia="zh-CN" w:bidi="ar-SA"/>
      </w:rPr>
    </w:lvl>
    <w:lvl w:ilvl="7" w:tentative="0">
      <w:start w:val="0"/>
      <w:numFmt w:val="bullet"/>
      <w:lvlText w:val="•"/>
      <w:lvlJc w:val="left"/>
      <w:pPr>
        <w:ind w:left="7706" w:hanging="262"/>
      </w:pPr>
      <w:rPr>
        <w:rFonts w:hint="default"/>
        <w:lang w:val="en-US" w:eastAsia="zh-CN" w:bidi="ar-SA"/>
      </w:rPr>
    </w:lvl>
    <w:lvl w:ilvl="8" w:tentative="0">
      <w:start w:val="0"/>
      <w:numFmt w:val="bullet"/>
      <w:lvlText w:val="•"/>
      <w:lvlJc w:val="left"/>
      <w:pPr>
        <w:ind w:left="8472" w:hanging="262"/>
      </w:pPr>
      <w:rPr>
        <w:rFonts w:hint="default"/>
        <w:lang w:val="en-US" w:eastAsia="zh-CN" w:bidi="ar-SA"/>
      </w:rPr>
    </w:lvl>
  </w:abstractNum>
  <w:abstractNum w:abstractNumId="56">
    <w:nsid w:val="4D94DA66"/>
    <w:multiLevelType w:val="multilevel"/>
    <w:tmpl w:val="4D94DA66"/>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57">
    <w:nsid w:val="58765686"/>
    <w:multiLevelType w:val="multilevel"/>
    <w:tmpl w:val="58765686"/>
    <w:lvl w:ilvl="0" w:tentative="0">
      <w:start w:val="1"/>
      <w:numFmt w:val="decimal"/>
      <w:lvlText w:val="（%1）"/>
      <w:lvlJc w:val="left"/>
      <w:pPr>
        <w:ind w:left="841" w:hanging="629"/>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543" w:hanging="629"/>
      </w:pPr>
      <w:rPr>
        <w:rFonts w:hint="default"/>
        <w:lang w:val="en-US" w:eastAsia="zh-CN" w:bidi="ar-SA"/>
      </w:rPr>
    </w:lvl>
    <w:lvl w:ilvl="2" w:tentative="0">
      <w:start w:val="0"/>
      <w:numFmt w:val="bullet"/>
      <w:lvlText w:val="•"/>
      <w:lvlJc w:val="left"/>
      <w:pPr>
        <w:ind w:left="2247" w:hanging="629"/>
      </w:pPr>
      <w:rPr>
        <w:rFonts w:hint="default"/>
        <w:lang w:val="en-US" w:eastAsia="zh-CN" w:bidi="ar-SA"/>
      </w:rPr>
    </w:lvl>
    <w:lvl w:ilvl="3" w:tentative="0">
      <w:start w:val="0"/>
      <w:numFmt w:val="bullet"/>
      <w:lvlText w:val="•"/>
      <w:lvlJc w:val="left"/>
      <w:pPr>
        <w:ind w:left="2951" w:hanging="629"/>
      </w:pPr>
      <w:rPr>
        <w:rFonts w:hint="default"/>
        <w:lang w:val="en-US" w:eastAsia="zh-CN" w:bidi="ar-SA"/>
      </w:rPr>
    </w:lvl>
    <w:lvl w:ilvl="4" w:tentative="0">
      <w:start w:val="0"/>
      <w:numFmt w:val="bullet"/>
      <w:lvlText w:val="•"/>
      <w:lvlJc w:val="left"/>
      <w:pPr>
        <w:ind w:left="3654" w:hanging="629"/>
      </w:pPr>
      <w:rPr>
        <w:rFonts w:hint="default"/>
        <w:lang w:val="en-US" w:eastAsia="zh-CN" w:bidi="ar-SA"/>
      </w:rPr>
    </w:lvl>
    <w:lvl w:ilvl="5" w:tentative="0">
      <w:start w:val="0"/>
      <w:numFmt w:val="bullet"/>
      <w:lvlText w:val="•"/>
      <w:lvlJc w:val="left"/>
      <w:pPr>
        <w:ind w:left="4358" w:hanging="629"/>
      </w:pPr>
      <w:rPr>
        <w:rFonts w:hint="default"/>
        <w:lang w:val="en-US" w:eastAsia="zh-CN" w:bidi="ar-SA"/>
      </w:rPr>
    </w:lvl>
    <w:lvl w:ilvl="6" w:tentative="0">
      <w:start w:val="0"/>
      <w:numFmt w:val="bullet"/>
      <w:lvlText w:val="•"/>
      <w:lvlJc w:val="left"/>
      <w:pPr>
        <w:ind w:left="5062" w:hanging="629"/>
      </w:pPr>
      <w:rPr>
        <w:rFonts w:hint="default"/>
        <w:lang w:val="en-US" w:eastAsia="zh-CN" w:bidi="ar-SA"/>
      </w:rPr>
    </w:lvl>
    <w:lvl w:ilvl="7" w:tentative="0">
      <w:start w:val="0"/>
      <w:numFmt w:val="bullet"/>
      <w:lvlText w:val="•"/>
      <w:lvlJc w:val="left"/>
      <w:pPr>
        <w:ind w:left="5766" w:hanging="629"/>
      </w:pPr>
      <w:rPr>
        <w:rFonts w:hint="default"/>
        <w:lang w:val="en-US" w:eastAsia="zh-CN" w:bidi="ar-SA"/>
      </w:rPr>
    </w:lvl>
    <w:lvl w:ilvl="8" w:tentative="0">
      <w:start w:val="0"/>
      <w:numFmt w:val="bullet"/>
      <w:lvlText w:val="•"/>
      <w:lvlJc w:val="left"/>
      <w:pPr>
        <w:ind w:left="6469" w:hanging="629"/>
      </w:pPr>
      <w:rPr>
        <w:rFonts w:hint="default"/>
        <w:lang w:val="en-US" w:eastAsia="zh-CN" w:bidi="ar-SA"/>
      </w:rPr>
    </w:lvl>
  </w:abstractNum>
  <w:abstractNum w:abstractNumId="58">
    <w:nsid w:val="59ADCABA"/>
    <w:multiLevelType w:val="multilevel"/>
    <w:tmpl w:val="59ADCABA"/>
    <w:lvl w:ilvl="0" w:tentative="0">
      <w:start w:val="1"/>
      <w:numFmt w:val="decimal"/>
      <w:lvlText w:val="%1."/>
      <w:lvlJc w:val="left"/>
      <w:pPr>
        <w:ind w:left="388" w:hanging="176"/>
        <w:jc w:val="left"/>
      </w:pPr>
      <w:rPr>
        <w:rFonts w:hint="default" w:ascii="Times New Roman" w:hAnsi="Times New Roman" w:eastAsia="Times New Roman" w:cs="Times New Roman"/>
        <w:b/>
        <w:bCs/>
        <w:i w:val="0"/>
        <w:iCs w:val="0"/>
        <w:spacing w:val="1"/>
        <w:w w:val="99"/>
        <w:sz w:val="19"/>
        <w:szCs w:val="19"/>
        <w:lang w:val="en-US" w:eastAsia="zh-CN" w:bidi="ar-SA"/>
      </w:rPr>
    </w:lvl>
    <w:lvl w:ilvl="1" w:tentative="0">
      <w:start w:val="0"/>
      <w:numFmt w:val="bullet"/>
      <w:lvlText w:val="•"/>
      <w:lvlJc w:val="left"/>
      <w:pPr>
        <w:ind w:left="1129" w:hanging="176"/>
      </w:pPr>
      <w:rPr>
        <w:rFonts w:hint="default"/>
        <w:lang w:val="en-US" w:eastAsia="zh-CN" w:bidi="ar-SA"/>
      </w:rPr>
    </w:lvl>
    <w:lvl w:ilvl="2" w:tentative="0">
      <w:start w:val="0"/>
      <w:numFmt w:val="bullet"/>
      <w:lvlText w:val="•"/>
      <w:lvlJc w:val="left"/>
      <w:pPr>
        <w:ind w:left="1879" w:hanging="176"/>
      </w:pPr>
      <w:rPr>
        <w:rFonts w:hint="default"/>
        <w:lang w:val="en-US" w:eastAsia="zh-CN" w:bidi="ar-SA"/>
      </w:rPr>
    </w:lvl>
    <w:lvl w:ilvl="3" w:tentative="0">
      <w:start w:val="0"/>
      <w:numFmt w:val="bullet"/>
      <w:lvlText w:val="•"/>
      <w:lvlJc w:val="left"/>
      <w:pPr>
        <w:ind w:left="2629" w:hanging="176"/>
      </w:pPr>
      <w:rPr>
        <w:rFonts w:hint="default"/>
        <w:lang w:val="en-US" w:eastAsia="zh-CN" w:bidi="ar-SA"/>
      </w:rPr>
    </w:lvl>
    <w:lvl w:ilvl="4" w:tentative="0">
      <w:start w:val="0"/>
      <w:numFmt w:val="bullet"/>
      <w:lvlText w:val="•"/>
      <w:lvlJc w:val="left"/>
      <w:pPr>
        <w:ind w:left="3378" w:hanging="176"/>
      </w:pPr>
      <w:rPr>
        <w:rFonts w:hint="default"/>
        <w:lang w:val="en-US" w:eastAsia="zh-CN" w:bidi="ar-SA"/>
      </w:rPr>
    </w:lvl>
    <w:lvl w:ilvl="5" w:tentative="0">
      <w:start w:val="0"/>
      <w:numFmt w:val="bullet"/>
      <w:lvlText w:val="•"/>
      <w:lvlJc w:val="left"/>
      <w:pPr>
        <w:ind w:left="4128" w:hanging="176"/>
      </w:pPr>
      <w:rPr>
        <w:rFonts w:hint="default"/>
        <w:lang w:val="en-US" w:eastAsia="zh-CN" w:bidi="ar-SA"/>
      </w:rPr>
    </w:lvl>
    <w:lvl w:ilvl="6" w:tentative="0">
      <w:start w:val="0"/>
      <w:numFmt w:val="bullet"/>
      <w:lvlText w:val="•"/>
      <w:lvlJc w:val="left"/>
      <w:pPr>
        <w:ind w:left="4878" w:hanging="176"/>
      </w:pPr>
      <w:rPr>
        <w:rFonts w:hint="default"/>
        <w:lang w:val="en-US" w:eastAsia="zh-CN" w:bidi="ar-SA"/>
      </w:rPr>
    </w:lvl>
    <w:lvl w:ilvl="7" w:tentative="0">
      <w:start w:val="0"/>
      <w:numFmt w:val="bullet"/>
      <w:lvlText w:val="•"/>
      <w:lvlJc w:val="left"/>
      <w:pPr>
        <w:ind w:left="5628" w:hanging="176"/>
      </w:pPr>
      <w:rPr>
        <w:rFonts w:hint="default"/>
        <w:lang w:val="en-US" w:eastAsia="zh-CN" w:bidi="ar-SA"/>
      </w:rPr>
    </w:lvl>
    <w:lvl w:ilvl="8" w:tentative="0">
      <w:start w:val="0"/>
      <w:numFmt w:val="bullet"/>
      <w:lvlText w:val="•"/>
      <w:lvlJc w:val="left"/>
      <w:pPr>
        <w:ind w:left="6377" w:hanging="176"/>
      </w:pPr>
      <w:rPr>
        <w:rFonts w:hint="default"/>
        <w:lang w:val="en-US" w:eastAsia="zh-CN" w:bidi="ar-SA"/>
      </w:rPr>
    </w:lvl>
  </w:abstractNum>
  <w:abstractNum w:abstractNumId="59">
    <w:nsid w:val="5A241D34"/>
    <w:multiLevelType w:val="multilevel"/>
    <w:tmpl w:val="5A241D34"/>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60">
    <w:nsid w:val="5E29AB5A"/>
    <w:multiLevelType w:val="multilevel"/>
    <w:tmpl w:val="5E29AB5A"/>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61">
    <w:nsid w:val="5FFFB1A7"/>
    <w:multiLevelType w:val="multilevel"/>
    <w:tmpl w:val="5FFFB1A7"/>
    <w:lvl w:ilvl="0" w:tentative="0">
      <w:start w:val="10"/>
      <w:numFmt w:val="decimal"/>
      <w:lvlText w:val="%1"/>
      <w:lvlJc w:val="left"/>
      <w:pPr>
        <w:ind w:left="949" w:hanging="737"/>
        <w:jc w:val="left"/>
      </w:pPr>
      <w:rPr>
        <w:rFonts w:hint="default"/>
        <w:lang w:val="en-US" w:eastAsia="zh-CN" w:bidi="ar-SA"/>
      </w:rPr>
    </w:lvl>
    <w:lvl w:ilvl="1" w:tentative="0">
      <w:start w:val="3"/>
      <w:numFmt w:val="decimal"/>
      <w:lvlText w:val="%1.%2"/>
      <w:lvlJc w:val="left"/>
      <w:pPr>
        <w:ind w:left="949" w:hanging="737"/>
        <w:jc w:val="left"/>
      </w:pPr>
      <w:rPr>
        <w:rFonts w:hint="default"/>
        <w:lang w:val="en-US" w:eastAsia="zh-CN" w:bidi="ar-SA"/>
      </w:rPr>
    </w:lvl>
    <w:lvl w:ilvl="2" w:tentative="0">
      <w:start w:val="44"/>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69" w:hanging="737"/>
      </w:pPr>
      <w:rPr>
        <w:rFonts w:hint="default"/>
        <w:lang w:val="en-US" w:eastAsia="zh-CN" w:bidi="ar-SA"/>
      </w:rPr>
    </w:lvl>
    <w:lvl w:ilvl="4" w:tentative="0">
      <w:start w:val="0"/>
      <w:numFmt w:val="bullet"/>
      <w:lvlText w:val="•"/>
      <w:lvlJc w:val="left"/>
      <w:pPr>
        <w:ind w:left="1379" w:hanging="737"/>
      </w:pPr>
      <w:rPr>
        <w:rFonts w:hint="default"/>
        <w:lang w:val="en-US" w:eastAsia="zh-CN" w:bidi="ar-SA"/>
      </w:rPr>
    </w:lvl>
    <w:lvl w:ilvl="5" w:tentative="0">
      <w:start w:val="0"/>
      <w:numFmt w:val="bullet"/>
      <w:lvlText w:val="•"/>
      <w:lvlJc w:val="left"/>
      <w:pPr>
        <w:ind w:left="1489" w:hanging="737"/>
      </w:pPr>
      <w:rPr>
        <w:rFonts w:hint="default"/>
        <w:lang w:val="en-US" w:eastAsia="zh-CN" w:bidi="ar-SA"/>
      </w:rPr>
    </w:lvl>
    <w:lvl w:ilvl="6" w:tentative="0">
      <w:start w:val="0"/>
      <w:numFmt w:val="bullet"/>
      <w:lvlText w:val="•"/>
      <w:lvlJc w:val="left"/>
      <w:pPr>
        <w:ind w:left="1599" w:hanging="737"/>
      </w:pPr>
      <w:rPr>
        <w:rFonts w:hint="default"/>
        <w:lang w:val="en-US" w:eastAsia="zh-CN" w:bidi="ar-SA"/>
      </w:rPr>
    </w:lvl>
    <w:lvl w:ilvl="7" w:tentative="0">
      <w:start w:val="0"/>
      <w:numFmt w:val="bullet"/>
      <w:lvlText w:val="•"/>
      <w:lvlJc w:val="left"/>
      <w:pPr>
        <w:ind w:left="1709" w:hanging="737"/>
      </w:pPr>
      <w:rPr>
        <w:rFonts w:hint="default"/>
        <w:lang w:val="en-US" w:eastAsia="zh-CN" w:bidi="ar-SA"/>
      </w:rPr>
    </w:lvl>
    <w:lvl w:ilvl="8" w:tentative="0">
      <w:start w:val="0"/>
      <w:numFmt w:val="bullet"/>
      <w:lvlText w:val="•"/>
      <w:lvlJc w:val="left"/>
      <w:pPr>
        <w:ind w:left="1818" w:hanging="737"/>
      </w:pPr>
      <w:rPr>
        <w:rFonts w:hint="default"/>
        <w:lang w:val="en-US" w:eastAsia="zh-CN" w:bidi="ar-SA"/>
      </w:rPr>
    </w:lvl>
  </w:abstractNum>
  <w:abstractNum w:abstractNumId="62">
    <w:nsid w:val="60382F6E"/>
    <w:multiLevelType w:val="multilevel"/>
    <w:tmpl w:val="60382F6E"/>
    <w:lvl w:ilvl="0" w:tentative="0">
      <w:start w:val="3"/>
      <w:numFmt w:val="decimal"/>
      <w:lvlText w:val="%1."/>
      <w:lvlJc w:val="left"/>
      <w:pPr>
        <w:ind w:left="433"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155" w:hanging="262"/>
      </w:pPr>
      <w:rPr>
        <w:rFonts w:hint="default"/>
        <w:lang w:val="en-US" w:eastAsia="zh-CN" w:bidi="ar-SA"/>
      </w:rPr>
    </w:lvl>
    <w:lvl w:ilvl="2" w:tentative="0">
      <w:start w:val="0"/>
      <w:numFmt w:val="bullet"/>
      <w:lvlText w:val="•"/>
      <w:lvlJc w:val="left"/>
      <w:pPr>
        <w:ind w:left="1871" w:hanging="262"/>
      </w:pPr>
      <w:rPr>
        <w:rFonts w:hint="default"/>
        <w:lang w:val="en-US" w:eastAsia="zh-CN" w:bidi="ar-SA"/>
      </w:rPr>
    </w:lvl>
    <w:lvl w:ilvl="3" w:tentative="0">
      <w:start w:val="0"/>
      <w:numFmt w:val="bullet"/>
      <w:lvlText w:val="•"/>
      <w:lvlJc w:val="left"/>
      <w:pPr>
        <w:ind w:left="2587" w:hanging="262"/>
      </w:pPr>
      <w:rPr>
        <w:rFonts w:hint="default"/>
        <w:lang w:val="en-US" w:eastAsia="zh-CN" w:bidi="ar-SA"/>
      </w:rPr>
    </w:lvl>
    <w:lvl w:ilvl="4" w:tentative="0">
      <w:start w:val="0"/>
      <w:numFmt w:val="bullet"/>
      <w:lvlText w:val="•"/>
      <w:lvlJc w:val="left"/>
      <w:pPr>
        <w:ind w:left="3302" w:hanging="262"/>
      </w:pPr>
      <w:rPr>
        <w:rFonts w:hint="default"/>
        <w:lang w:val="en-US" w:eastAsia="zh-CN" w:bidi="ar-SA"/>
      </w:rPr>
    </w:lvl>
    <w:lvl w:ilvl="5" w:tentative="0">
      <w:start w:val="0"/>
      <w:numFmt w:val="bullet"/>
      <w:lvlText w:val="•"/>
      <w:lvlJc w:val="left"/>
      <w:pPr>
        <w:ind w:left="4018" w:hanging="262"/>
      </w:pPr>
      <w:rPr>
        <w:rFonts w:hint="default"/>
        <w:lang w:val="en-US" w:eastAsia="zh-CN" w:bidi="ar-SA"/>
      </w:rPr>
    </w:lvl>
    <w:lvl w:ilvl="6" w:tentative="0">
      <w:start w:val="0"/>
      <w:numFmt w:val="bullet"/>
      <w:lvlText w:val="•"/>
      <w:lvlJc w:val="left"/>
      <w:pPr>
        <w:ind w:left="4734" w:hanging="262"/>
      </w:pPr>
      <w:rPr>
        <w:rFonts w:hint="default"/>
        <w:lang w:val="en-US" w:eastAsia="zh-CN" w:bidi="ar-SA"/>
      </w:rPr>
    </w:lvl>
    <w:lvl w:ilvl="7" w:tentative="0">
      <w:start w:val="0"/>
      <w:numFmt w:val="bullet"/>
      <w:lvlText w:val="•"/>
      <w:lvlJc w:val="left"/>
      <w:pPr>
        <w:ind w:left="5449" w:hanging="262"/>
      </w:pPr>
      <w:rPr>
        <w:rFonts w:hint="default"/>
        <w:lang w:val="en-US" w:eastAsia="zh-CN" w:bidi="ar-SA"/>
      </w:rPr>
    </w:lvl>
    <w:lvl w:ilvl="8" w:tentative="0">
      <w:start w:val="0"/>
      <w:numFmt w:val="bullet"/>
      <w:lvlText w:val="•"/>
      <w:lvlJc w:val="left"/>
      <w:pPr>
        <w:ind w:left="6165" w:hanging="262"/>
      </w:pPr>
      <w:rPr>
        <w:rFonts w:hint="default"/>
        <w:lang w:val="en-US" w:eastAsia="zh-CN" w:bidi="ar-SA"/>
      </w:rPr>
    </w:lvl>
  </w:abstractNum>
  <w:abstractNum w:abstractNumId="63">
    <w:nsid w:val="629F7852"/>
    <w:multiLevelType w:val="multilevel"/>
    <w:tmpl w:val="629F7852"/>
    <w:lvl w:ilvl="0" w:tentative="0">
      <w:start w:val="10"/>
      <w:numFmt w:val="decimal"/>
      <w:lvlText w:val="%1"/>
      <w:lvlJc w:val="left"/>
      <w:pPr>
        <w:ind w:left="949" w:hanging="737"/>
        <w:jc w:val="left"/>
      </w:pPr>
      <w:rPr>
        <w:rFonts w:hint="default"/>
        <w:lang w:val="en-US" w:eastAsia="zh-CN" w:bidi="ar-SA"/>
      </w:rPr>
    </w:lvl>
    <w:lvl w:ilvl="1" w:tentative="0">
      <w:start w:val="1"/>
      <w:numFmt w:val="decimal"/>
      <w:lvlText w:val="%1.%2"/>
      <w:lvlJc w:val="left"/>
      <w:pPr>
        <w:ind w:left="949" w:hanging="737"/>
        <w:jc w:val="left"/>
      </w:pPr>
      <w:rPr>
        <w:rFonts w:hint="default"/>
        <w:lang w:val="en-US" w:eastAsia="zh-CN" w:bidi="ar-SA"/>
      </w:rPr>
    </w:lvl>
    <w:lvl w:ilvl="2" w:tentative="0">
      <w:start w:val="36"/>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tentative="0">
      <w:start w:val="0"/>
      <w:numFmt w:val="bullet"/>
      <w:lvlText w:val="•"/>
      <w:lvlJc w:val="left"/>
      <w:pPr>
        <w:ind w:left="1269" w:hanging="737"/>
      </w:pPr>
      <w:rPr>
        <w:rFonts w:hint="default"/>
        <w:lang w:val="en-US" w:eastAsia="zh-CN" w:bidi="ar-SA"/>
      </w:rPr>
    </w:lvl>
    <w:lvl w:ilvl="4" w:tentative="0">
      <w:start w:val="0"/>
      <w:numFmt w:val="bullet"/>
      <w:lvlText w:val="•"/>
      <w:lvlJc w:val="left"/>
      <w:pPr>
        <w:ind w:left="1379" w:hanging="737"/>
      </w:pPr>
      <w:rPr>
        <w:rFonts w:hint="default"/>
        <w:lang w:val="en-US" w:eastAsia="zh-CN" w:bidi="ar-SA"/>
      </w:rPr>
    </w:lvl>
    <w:lvl w:ilvl="5" w:tentative="0">
      <w:start w:val="0"/>
      <w:numFmt w:val="bullet"/>
      <w:lvlText w:val="•"/>
      <w:lvlJc w:val="left"/>
      <w:pPr>
        <w:ind w:left="1489" w:hanging="737"/>
      </w:pPr>
      <w:rPr>
        <w:rFonts w:hint="default"/>
        <w:lang w:val="en-US" w:eastAsia="zh-CN" w:bidi="ar-SA"/>
      </w:rPr>
    </w:lvl>
    <w:lvl w:ilvl="6" w:tentative="0">
      <w:start w:val="0"/>
      <w:numFmt w:val="bullet"/>
      <w:lvlText w:val="•"/>
      <w:lvlJc w:val="left"/>
      <w:pPr>
        <w:ind w:left="1599" w:hanging="737"/>
      </w:pPr>
      <w:rPr>
        <w:rFonts w:hint="default"/>
        <w:lang w:val="en-US" w:eastAsia="zh-CN" w:bidi="ar-SA"/>
      </w:rPr>
    </w:lvl>
    <w:lvl w:ilvl="7" w:tentative="0">
      <w:start w:val="0"/>
      <w:numFmt w:val="bullet"/>
      <w:lvlText w:val="•"/>
      <w:lvlJc w:val="left"/>
      <w:pPr>
        <w:ind w:left="1709" w:hanging="737"/>
      </w:pPr>
      <w:rPr>
        <w:rFonts w:hint="default"/>
        <w:lang w:val="en-US" w:eastAsia="zh-CN" w:bidi="ar-SA"/>
      </w:rPr>
    </w:lvl>
    <w:lvl w:ilvl="8" w:tentative="0">
      <w:start w:val="0"/>
      <w:numFmt w:val="bullet"/>
      <w:lvlText w:val="•"/>
      <w:lvlJc w:val="left"/>
      <w:pPr>
        <w:ind w:left="1818" w:hanging="737"/>
      </w:pPr>
      <w:rPr>
        <w:rFonts w:hint="default"/>
        <w:lang w:val="en-US" w:eastAsia="zh-CN" w:bidi="ar-SA"/>
      </w:rPr>
    </w:lvl>
  </w:abstractNum>
  <w:abstractNum w:abstractNumId="64">
    <w:nsid w:val="65CD0074"/>
    <w:multiLevelType w:val="multilevel"/>
    <w:tmpl w:val="65CD0074"/>
    <w:lvl w:ilvl="0" w:tentative="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985" w:hanging="262"/>
      </w:pPr>
      <w:rPr>
        <w:rFonts w:hint="default"/>
        <w:lang w:val="en-US" w:eastAsia="zh-CN" w:bidi="ar-SA"/>
      </w:rPr>
    </w:lvl>
    <w:lvl w:ilvl="2" w:tentative="0">
      <w:start w:val="0"/>
      <w:numFmt w:val="bullet"/>
      <w:lvlText w:val="•"/>
      <w:lvlJc w:val="left"/>
      <w:pPr>
        <w:ind w:left="1751" w:hanging="262"/>
      </w:pPr>
      <w:rPr>
        <w:rFonts w:hint="default"/>
        <w:lang w:val="en-US" w:eastAsia="zh-CN" w:bidi="ar-SA"/>
      </w:rPr>
    </w:lvl>
    <w:lvl w:ilvl="3" w:tentative="0">
      <w:start w:val="0"/>
      <w:numFmt w:val="bullet"/>
      <w:lvlText w:val="•"/>
      <w:lvlJc w:val="left"/>
      <w:pPr>
        <w:ind w:left="2517" w:hanging="262"/>
      </w:pPr>
      <w:rPr>
        <w:rFonts w:hint="default"/>
        <w:lang w:val="en-US" w:eastAsia="zh-CN" w:bidi="ar-SA"/>
      </w:rPr>
    </w:lvl>
    <w:lvl w:ilvl="4" w:tentative="0">
      <w:start w:val="0"/>
      <w:numFmt w:val="bullet"/>
      <w:lvlText w:val="•"/>
      <w:lvlJc w:val="left"/>
      <w:pPr>
        <w:ind w:left="3282" w:hanging="262"/>
      </w:pPr>
      <w:rPr>
        <w:rFonts w:hint="default"/>
        <w:lang w:val="en-US" w:eastAsia="zh-CN" w:bidi="ar-SA"/>
      </w:rPr>
    </w:lvl>
    <w:lvl w:ilvl="5" w:tentative="0">
      <w:start w:val="0"/>
      <w:numFmt w:val="bullet"/>
      <w:lvlText w:val="•"/>
      <w:lvlJc w:val="left"/>
      <w:pPr>
        <w:ind w:left="4048" w:hanging="262"/>
      </w:pPr>
      <w:rPr>
        <w:rFonts w:hint="default"/>
        <w:lang w:val="en-US" w:eastAsia="zh-CN" w:bidi="ar-SA"/>
      </w:rPr>
    </w:lvl>
    <w:lvl w:ilvl="6" w:tentative="0">
      <w:start w:val="0"/>
      <w:numFmt w:val="bullet"/>
      <w:lvlText w:val="•"/>
      <w:lvlJc w:val="left"/>
      <w:pPr>
        <w:ind w:left="4814" w:hanging="262"/>
      </w:pPr>
      <w:rPr>
        <w:rFonts w:hint="default"/>
        <w:lang w:val="en-US" w:eastAsia="zh-CN" w:bidi="ar-SA"/>
      </w:rPr>
    </w:lvl>
    <w:lvl w:ilvl="7" w:tentative="0">
      <w:start w:val="0"/>
      <w:numFmt w:val="bullet"/>
      <w:lvlText w:val="•"/>
      <w:lvlJc w:val="left"/>
      <w:pPr>
        <w:ind w:left="5580" w:hanging="262"/>
      </w:pPr>
      <w:rPr>
        <w:rFonts w:hint="default"/>
        <w:lang w:val="en-US" w:eastAsia="zh-CN" w:bidi="ar-SA"/>
      </w:rPr>
    </w:lvl>
    <w:lvl w:ilvl="8" w:tentative="0">
      <w:start w:val="0"/>
      <w:numFmt w:val="bullet"/>
      <w:lvlText w:val="•"/>
      <w:lvlJc w:val="left"/>
      <w:pPr>
        <w:ind w:left="6345" w:hanging="262"/>
      </w:pPr>
      <w:rPr>
        <w:rFonts w:hint="default"/>
        <w:lang w:val="en-US" w:eastAsia="zh-CN" w:bidi="ar-SA"/>
      </w:rPr>
    </w:lvl>
  </w:abstractNum>
  <w:abstractNum w:abstractNumId="65">
    <w:nsid w:val="72183CF9"/>
    <w:multiLevelType w:val="multilevel"/>
    <w:tmpl w:val="72183CF9"/>
    <w:lvl w:ilvl="0" w:tentative="0">
      <w:start w:val="2"/>
      <w:numFmt w:val="decimal"/>
      <w:lvlText w:val="%1."/>
      <w:lvlJc w:val="left"/>
      <w:pPr>
        <w:ind w:left="2341"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106" w:hanging="262"/>
      </w:pPr>
      <w:rPr>
        <w:rFonts w:hint="default"/>
        <w:lang w:val="en-US" w:eastAsia="zh-CN" w:bidi="ar-SA"/>
      </w:rPr>
    </w:lvl>
    <w:lvl w:ilvl="2" w:tentative="0">
      <w:start w:val="0"/>
      <w:numFmt w:val="bullet"/>
      <w:lvlText w:val="•"/>
      <w:lvlJc w:val="left"/>
      <w:pPr>
        <w:ind w:left="3873" w:hanging="262"/>
      </w:pPr>
      <w:rPr>
        <w:rFonts w:hint="default"/>
        <w:lang w:val="en-US" w:eastAsia="zh-CN" w:bidi="ar-SA"/>
      </w:rPr>
    </w:lvl>
    <w:lvl w:ilvl="3" w:tentative="0">
      <w:start w:val="0"/>
      <w:numFmt w:val="bullet"/>
      <w:lvlText w:val="•"/>
      <w:lvlJc w:val="left"/>
      <w:pPr>
        <w:ind w:left="4639" w:hanging="262"/>
      </w:pPr>
      <w:rPr>
        <w:rFonts w:hint="default"/>
        <w:lang w:val="en-US" w:eastAsia="zh-CN" w:bidi="ar-SA"/>
      </w:rPr>
    </w:lvl>
    <w:lvl w:ilvl="4" w:tentative="0">
      <w:start w:val="0"/>
      <w:numFmt w:val="bullet"/>
      <w:lvlText w:val="•"/>
      <w:lvlJc w:val="left"/>
      <w:pPr>
        <w:ind w:left="5406" w:hanging="262"/>
      </w:pPr>
      <w:rPr>
        <w:rFonts w:hint="default"/>
        <w:lang w:val="en-US" w:eastAsia="zh-CN" w:bidi="ar-SA"/>
      </w:rPr>
    </w:lvl>
    <w:lvl w:ilvl="5" w:tentative="0">
      <w:start w:val="0"/>
      <w:numFmt w:val="bullet"/>
      <w:lvlText w:val="•"/>
      <w:lvlJc w:val="left"/>
      <w:pPr>
        <w:ind w:left="6173" w:hanging="262"/>
      </w:pPr>
      <w:rPr>
        <w:rFonts w:hint="default"/>
        <w:lang w:val="en-US" w:eastAsia="zh-CN" w:bidi="ar-SA"/>
      </w:rPr>
    </w:lvl>
    <w:lvl w:ilvl="6" w:tentative="0">
      <w:start w:val="0"/>
      <w:numFmt w:val="bullet"/>
      <w:lvlText w:val="•"/>
      <w:lvlJc w:val="left"/>
      <w:pPr>
        <w:ind w:left="6939" w:hanging="262"/>
      </w:pPr>
      <w:rPr>
        <w:rFonts w:hint="default"/>
        <w:lang w:val="en-US" w:eastAsia="zh-CN" w:bidi="ar-SA"/>
      </w:rPr>
    </w:lvl>
    <w:lvl w:ilvl="7" w:tentative="0">
      <w:start w:val="0"/>
      <w:numFmt w:val="bullet"/>
      <w:lvlText w:val="•"/>
      <w:lvlJc w:val="left"/>
      <w:pPr>
        <w:ind w:left="7706" w:hanging="262"/>
      </w:pPr>
      <w:rPr>
        <w:rFonts w:hint="default"/>
        <w:lang w:val="en-US" w:eastAsia="zh-CN" w:bidi="ar-SA"/>
      </w:rPr>
    </w:lvl>
    <w:lvl w:ilvl="8" w:tentative="0">
      <w:start w:val="0"/>
      <w:numFmt w:val="bullet"/>
      <w:lvlText w:val="•"/>
      <w:lvlJc w:val="left"/>
      <w:pPr>
        <w:ind w:left="8472" w:hanging="262"/>
      </w:pPr>
      <w:rPr>
        <w:rFonts w:hint="default"/>
        <w:lang w:val="en-US" w:eastAsia="zh-CN" w:bidi="ar-SA"/>
      </w:rPr>
    </w:lvl>
  </w:abstractNum>
  <w:abstractNum w:abstractNumId="66">
    <w:nsid w:val="74C28B35"/>
    <w:multiLevelType w:val="multilevel"/>
    <w:tmpl w:val="74C28B35"/>
    <w:lvl w:ilvl="0" w:tentative="0">
      <w:start w:val="1"/>
      <w:numFmt w:val="decimal"/>
      <w:lvlText w:val="%1."/>
      <w:lvlJc w:val="left"/>
      <w:pPr>
        <w:ind w:left="439"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2600" w:hanging="262"/>
      </w:pPr>
      <w:rPr>
        <w:rFonts w:hint="default"/>
        <w:lang w:val="en-US" w:eastAsia="zh-CN" w:bidi="ar-SA"/>
      </w:rPr>
    </w:lvl>
    <w:lvl w:ilvl="2" w:tentative="0">
      <w:start w:val="0"/>
      <w:numFmt w:val="bullet"/>
      <w:lvlText w:val="•"/>
      <w:lvlJc w:val="left"/>
      <w:pPr>
        <w:ind w:left="3182" w:hanging="262"/>
      </w:pPr>
      <w:rPr>
        <w:rFonts w:hint="default"/>
        <w:lang w:val="en-US" w:eastAsia="zh-CN" w:bidi="ar-SA"/>
      </w:rPr>
    </w:lvl>
    <w:lvl w:ilvl="3" w:tentative="0">
      <w:start w:val="0"/>
      <w:numFmt w:val="bullet"/>
      <w:lvlText w:val="•"/>
      <w:lvlJc w:val="left"/>
      <w:pPr>
        <w:ind w:left="3765" w:hanging="262"/>
      </w:pPr>
      <w:rPr>
        <w:rFonts w:hint="default"/>
        <w:lang w:val="en-US" w:eastAsia="zh-CN" w:bidi="ar-SA"/>
      </w:rPr>
    </w:lvl>
    <w:lvl w:ilvl="4" w:tentative="0">
      <w:start w:val="0"/>
      <w:numFmt w:val="bullet"/>
      <w:lvlText w:val="•"/>
      <w:lvlJc w:val="left"/>
      <w:pPr>
        <w:ind w:left="4347" w:hanging="262"/>
      </w:pPr>
      <w:rPr>
        <w:rFonts w:hint="default"/>
        <w:lang w:val="en-US" w:eastAsia="zh-CN" w:bidi="ar-SA"/>
      </w:rPr>
    </w:lvl>
    <w:lvl w:ilvl="5" w:tentative="0">
      <w:start w:val="0"/>
      <w:numFmt w:val="bullet"/>
      <w:lvlText w:val="•"/>
      <w:lvlJc w:val="left"/>
      <w:pPr>
        <w:ind w:left="4930" w:hanging="262"/>
      </w:pPr>
      <w:rPr>
        <w:rFonts w:hint="default"/>
        <w:lang w:val="en-US" w:eastAsia="zh-CN" w:bidi="ar-SA"/>
      </w:rPr>
    </w:lvl>
    <w:lvl w:ilvl="6" w:tentative="0">
      <w:start w:val="0"/>
      <w:numFmt w:val="bullet"/>
      <w:lvlText w:val="•"/>
      <w:lvlJc w:val="left"/>
      <w:pPr>
        <w:ind w:left="5512" w:hanging="262"/>
      </w:pPr>
      <w:rPr>
        <w:rFonts w:hint="default"/>
        <w:lang w:val="en-US" w:eastAsia="zh-CN" w:bidi="ar-SA"/>
      </w:rPr>
    </w:lvl>
    <w:lvl w:ilvl="7" w:tentative="0">
      <w:start w:val="0"/>
      <w:numFmt w:val="bullet"/>
      <w:lvlText w:val="•"/>
      <w:lvlJc w:val="left"/>
      <w:pPr>
        <w:ind w:left="6095" w:hanging="262"/>
      </w:pPr>
      <w:rPr>
        <w:rFonts w:hint="default"/>
        <w:lang w:val="en-US" w:eastAsia="zh-CN" w:bidi="ar-SA"/>
      </w:rPr>
    </w:lvl>
    <w:lvl w:ilvl="8" w:tentative="0">
      <w:start w:val="0"/>
      <w:numFmt w:val="bullet"/>
      <w:lvlText w:val="•"/>
      <w:lvlJc w:val="left"/>
      <w:pPr>
        <w:ind w:left="6677" w:hanging="262"/>
      </w:pPr>
      <w:rPr>
        <w:rFonts w:hint="default"/>
        <w:lang w:val="en-US" w:eastAsia="zh-CN" w:bidi="ar-SA"/>
      </w:rPr>
    </w:lvl>
  </w:abstractNum>
  <w:abstractNum w:abstractNumId="67">
    <w:nsid w:val="77ECEA79"/>
    <w:multiLevelType w:val="multilevel"/>
    <w:tmpl w:val="77ECEA79"/>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68">
    <w:nsid w:val="79AA4FA4"/>
    <w:multiLevelType w:val="multilevel"/>
    <w:tmpl w:val="79AA4FA4"/>
    <w:lvl w:ilvl="0" w:tentative="0">
      <w:start w:val="1"/>
      <w:numFmt w:val="lowerLetter"/>
      <w:lvlText w:val="%1."/>
      <w:lvlJc w:val="left"/>
      <w:pPr>
        <w:ind w:left="212" w:hanging="147"/>
        <w:jc w:val="left"/>
      </w:pPr>
      <w:rPr>
        <w:rFonts w:hint="default" w:ascii="Times New Roman" w:hAnsi="Times New Roman" w:eastAsia="Times New Roman" w:cs="Times New Roman"/>
        <w:b w:val="0"/>
        <w:bCs w:val="0"/>
        <w:i w:val="0"/>
        <w:iCs w:val="0"/>
        <w:w w:val="99"/>
        <w:sz w:val="19"/>
        <w:szCs w:val="19"/>
        <w:shd w:val="clear" w:color="auto" w:fill="E4E4E4"/>
        <w:lang w:val="en-US" w:eastAsia="zh-CN" w:bidi="ar-SA"/>
      </w:rPr>
    </w:lvl>
    <w:lvl w:ilvl="1" w:tentative="0">
      <w:start w:val="0"/>
      <w:numFmt w:val="bullet"/>
      <w:lvlText w:val="•"/>
      <w:lvlJc w:val="left"/>
      <w:pPr>
        <w:ind w:left="985" w:hanging="147"/>
      </w:pPr>
      <w:rPr>
        <w:rFonts w:hint="default"/>
        <w:lang w:val="en-US" w:eastAsia="zh-CN" w:bidi="ar-SA"/>
      </w:rPr>
    </w:lvl>
    <w:lvl w:ilvl="2" w:tentative="0">
      <w:start w:val="0"/>
      <w:numFmt w:val="bullet"/>
      <w:lvlText w:val="•"/>
      <w:lvlJc w:val="left"/>
      <w:pPr>
        <w:ind w:left="1751" w:hanging="147"/>
      </w:pPr>
      <w:rPr>
        <w:rFonts w:hint="default"/>
        <w:lang w:val="en-US" w:eastAsia="zh-CN" w:bidi="ar-SA"/>
      </w:rPr>
    </w:lvl>
    <w:lvl w:ilvl="3" w:tentative="0">
      <w:start w:val="0"/>
      <w:numFmt w:val="bullet"/>
      <w:lvlText w:val="•"/>
      <w:lvlJc w:val="left"/>
      <w:pPr>
        <w:ind w:left="2517" w:hanging="147"/>
      </w:pPr>
      <w:rPr>
        <w:rFonts w:hint="default"/>
        <w:lang w:val="en-US" w:eastAsia="zh-CN" w:bidi="ar-SA"/>
      </w:rPr>
    </w:lvl>
    <w:lvl w:ilvl="4" w:tentative="0">
      <w:start w:val="0"/>
      <w:numFmt w:val="bullet"/>
      <w:lvlText w:val="•"/>
      <w:lvlJc w:val="left"/>
      <w:pPr>
        <w:ind w:left="3282" w:hanging="147"/>
      </w:pPr>
      <w:rPr>
        <w:rFonts w:hint="default"/>
        <w:lang w:val="en-US" w:eastAsia="zh-CN" w:bidi="ar-SA"/>
      </w:rPr>
    </w:lvl>
    <w:lvl w:ilvl="5" w:tentative="0">
      <w:start w:val="0"/>
      <w:numFmt w:val="bullet"/>
      <w:lvlText w:val="•"/>
      <w:lvlJc w:val="left"/>
      <w:pPr>
        <w:ind w:left="4048" w:hanging="147"/>
      </w:pPr>
      <w:rPr>
        <w:rFonts w:hint="default"/>
        <w:lang w:val="en-US" w:eastAsia="zh-CN" w:bidi="ar-SA"/>
      </w:rPr>
    </w:lvl>
    <w:lvl w:ilvl="6" w:tentative="0">
      <w:start w:val="0"/>
      <w:numFmt w:val="bullet"/>
      <w:lvlText w:val="•"/>
      <w:lvlJc w:val="left"/>
      <w:pPr>
        <w:ind w:left="4814" w:hanging="147"/>
      </w:pPr>
      <w:rPr>
        <w:rFonts w:hint="default"/>
        <w:lang w:val="en-US" w:eastAsia="zh-CN" w:bidi="ar-SA"/>
      </w:rPr>
    </w:lvl>
    <w:lvl w:ilvl="7" w:tentative="0">
      <w:start w:val="0"/>
      <w:numFmt w:val="bullet"/>
      <w:lvlText w:val="•"/>
      <w:lvlJc w:val="left"/>
      <w:pPr>
        <w:ind w:left="5580" w:hanging="147"/>
      </w:pPr>
      <w:rPr>
        <w:rFonts w:hint="default"/>
        <w:lang w:val="en-US" w:eastAsia="zh-CN" w:bidi="ar-SA"/>
      </w:rPr>
    </w:lvl>
    <w:lvl w:ilvl="8" w:tentative="0">
      <w:start w:val="0"/>
      <w:numFmt w:val="bullet"/>
      <w:lvlText w:val="•"/>
      <w:lvlJc w:val="left"/>
      <w:pPr>
        <w:ind w:left="6345" w:hanging="147"/>
      </w:pPr>
      <w:rPr>
        <w:rFonts w:hint="default"/>
        <w:lang w:val="en-US" w:eastAsia="zh-CN" w:bidi="ar-SA"/>
      </w:rPr>
    </w:lvl>
  </w:abstractNum>
  <w:abstractNum w:abstractNumId="69">
    <w:nsid w:val="7C246926"/>
    <w:multiLevelType w:val="multilevel"/>
    <w:tmpl w:val="7C246926"/>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abstractNum w:abstractNumId="70">
    <w:nsid w:val="7DEC2089"/>
    <w:multiLevelType w:val="multilevel"/>
    <w:tmpl w:val="7DEC2089"/>
    <w:lvl w:ilvl="0" w:tentative="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1219" w:hanging="262"/>
      </w:pPr>
      <w:rPr>
        <w:rFonts w:hint="default"/>
        <w:lang w:val="en-US" w:eastAsia="zh-CN" w:bidi="ar-SA"/>
      </w:rPr>
    </w:lvl>
    <w:lvl w:ilvl="2" w:tentative="0">
      <w:start w:val="0"/>
      <w:numFmt w:val="bullet"/>
      <w:lvlText w:val="•"/>
      <w:lvlJc w:val="left"/>
      <w:pPr>
        <w:ind w:left="1959" w:hanging="262"/>
      </w:pPr>
      <w:rPr>
        <w:rFonts w:hint="default"/>
        <w:lang w:val="en-US" w:eastAsia="zh-CN" w:bidi="ar-SA"/>
      </w:rPr>
    </w:lvl>
    <w:lvl w:ilvl="3" w:tentative="0">
      <w:start w:val="0"/>
      <w:numFmt w:val="bullet"/>
      <w:lvlText w:val="•"/>
      <w:lvlJc w:val="left"/>
      <w:pPr>
        <w:ind w:left="2699" w:hanging="262"/>
      </w:pPr>
      <w:rPr>
        <w:rFonts w:hint="default"/>
        <w:lang w:val="en-US" w:eastAsia="zh-CN" w:bidi="ar-SA"/>
      </w:rPr>
    </w:lvl>
    <w:lvl w:ilvl="4" w:tentative="0">
      <w:start w:val="0"/>
      <w:numFmt w:val="bullet"/>
      <w:lvlText w:val="•"/>
      <w:lvlJc w:val="left"/>
      <w:pPr>
        <w:ind w:left="3438" w:hanging="262"/>
      </w:pPr>
      <w:rPr>
        <w:rFonts w:hint="default"/>
        <w:lang w:val="en-US" w:eastAsia="zh-CN" w:bidi="ar-SA"/>
      </w:rPr>
    </w:lvl>
    <w:lvl w:ilvl="5" w:tentative="0">
      <w:start w:val="0"/>
      <w:numFmt w:val="bullet"/>
      <w:lvlText w:val="•"/>
      <w:lvlJc w:val="left"/>
      <w:pPr>
        <w:ind w:left="4178" w:hanging="262"/>
      </w:pPr>
      <w:rPr>
        <w:rFonts w:hint="default"/>
        <w:lang w:val="en-US" w:eastAsia="zh-CN" w:bidi="ar-SA"/>
      </w:rPr>
    </w:lvl>
    <w:lvl w:ilvl="6" w:tentative="0">
      <w:start w:val="0"/>
      <w:numFmt w:val="bullet"/>
      <w:lvlText w:val="•"/>
      <w:lvlJc w:val="left"/>
      <w:pPr>
        <w:ind w:left="4918" w:hanging="262"/>
      </w:pPr>
      <w:rPr>
        <w:rFonts w:hint="default"/>
        <w:lang w:val="en-US" w:eastAsia="zh-CN" w:bidi="ar-SA"/>
      </w:rPr>
    </w:lvl>
    <w:lvl w:ilvl="7" w:tentative="0">
      <w:start w:val="0"/>
      <w:numFmt w:val="bullet"/>
      <w:lvlText w:val="•"/>
      <w:lvlJc w:val="left"/>
      <w:pPr>
        <w:ind w:left="5658" w:hanging="262"/>
      </w:pPr>
      <w:rPr>
        <w:rFonts w:hint="default"/>
        <w:lang w:val="en-US" w:eastAsia="zh-CN" w:bidi="ar-SA"/>
      </w:rPr>
    </w:lvl>
    <w:lvl w:ilvl="8" w:tentative="0">
      <w:start w:val="0"/>
      <w:numFmt w:val="bullet"/>
      <w:lvlText w:val="•"/>
      <w:lvlJc w:val="left"/>
      <w:pPr>
        <w:ind w:left="6397" w:hanging="262"/>
      </w:pPr>
      <w:rPr>
        <w:rFonts w:hint="default"/>
        <w:lang w:val="en-US" w:eastAsia="zh-CN" w:bidi="ar-SA"/>
      </w:rPr>
    </w:lvl>
  </w:abstractNum>
  <w:num w:numId="1">
    <w:abstractNumId w:val="28"/>
  </w:num>
  <w:num w:numId="2">
    <w:abstractNumId w:val="19"/>
  </w:num>
  <w:num w:numId="3">
    <w:abstractNumId w:val="58"/>
  </w:num>
  <w:num w:numId="4">
    <w:abstractNumId w:val="16"/>
  </w:num>
  <w:num w:numId="5">
    <w:abstractNumId w:val="12"/>
  </w:num>
  <w:num w:numId="6">
    <w:abstractNumId w:val="31"/>
  </w:num>
  <w:num w:numId="7">
    <w:abstractNumId w:val="42"/>
  </w:num>
  <w:num w:numId="8">
    <w:abstractNumId w:val="65"/>
  </w:num>
  <w:num w:numId="9">
    <w:abstractNumId w:val="29"/>
  </w:num>
  <w:num w:numId="10">
    <w:abstractNumId w:val="5"/>
  </w:num>
  <w:num w:numId="11">
    <w:abstractNumId w:val="43"/>
  </w:num>
  <w:num w:numId="12">
    <w:abstractNumId w:val="59"/>
  </w:num>
  <w:num w:numId="13">
    <w:abstractNumId w:val="18"/>
  </w:num>
  <w:num w:numId="14">
    <w:abstractNumId w:val="55"/>
  </w:num>
  <w:num w:numId="15">
    <w:abstractNumId w:val="25"/>
  </w:num>
  <w:num w:numId="16">
    <w:abstractNumId w:val="41"/>
  </w:num>
  <w:num w:numId="17">
    <w:abstractNumId w:val="22"/>
  </w:num>
  <w:num w:numId="18">
    <w:abstractNumId w:val="21"/>
  </w:num>
  <w:num w:numId="19">
    <w:abstractNumId w:val="7"/>
  </w:num>
  <w:num w:numId="20">
    <w:abstractNumId w:val="53"/>
  </w:num>
  <w:num w:numId="21">
    <w:abstractNumId w:val="62"/>
  </w:num>
  <w:num w:numId="22">
    <w:abstractNumId w:val="34"/>
  </w:num>
  <w:num w:numId="23">
    <w:abstractNumId w:val="52"/>
  </w:num>
  <w:num w:numId="24">
    <w:abstractNumId w:val="9"/>
  </w:num>
  <w:num w:numId="25">
    <w:abstractNumId w:val="69"/>
  </w:num>
  <w:num w:numId="26">
    <w:abstractNumId w:val="67"/>
  </w:num>
  <w:num w:numId="27">
    <w:abstractNumId w:val="15"/>
  </w:num>
  <w:num w:numId="28">
    <w:abstractNumId w:val="63"/>
  </w:num>
  <w:num w:numId="29">
    <w:abstractNumId w:val="6"/>
  </w:num>
  <w:num w:numId="30">
    <w:abstractNumId w:val="49"/>
  </w:num>
  <w:num w:numId="31">
    <w:abstractNumId w:val="2"/>
  </w:num>
  <w:num w:numId="32">
    <w:abstractNumId w:val="57"/>
  </w:num>
  <w:num w:numId="33">
    <w:abstractNumId w:val="70"/>
  </w:num>
  <w:num w:numId="34">
    <w:abstractNumId w:val="0"/>
  </w:num>
  <w:num w:numId="35">
    <w:abstractNumId w:val="40"/>
  </w:num>
  <w:num w:numId="36">
    <w:abstractNumId w:val="56"/>
  </w:num>
  <w:num w:numId="37">
    <w:abstractNumId w:val="27"/>
  </w:num>
  <w:num w:numId="38">
    <w:abstractNumId w:val="23"/>
  </w:num>
  <w:num w:numId="39">
    <w:abstractNumId w:val="45"/>
  </w:num>
  <w:num w:numId="40">
    <w:abstractNumId w:val="68"/>
  </w:num>
  <w:num w:numId="41">
    <w:abstractNumId w:val="14"/>
  </w:num>
  <w:num w:numId="42">
    <w:abstractNumId w:val="4"/>
  </w:num>
  <w:num w:numId="43">
    <w:abstractNumId w:val="13"/>
  </w:num>
  <w:num w:numId="44">
    <w:abstractNumId w:val="60"/>
  </w:num>
  <w:num w:numId="45">
    <w:abstractNumId w:val="1"/>
  </w:num>
  <w:num w:numId="46">
    <w:abstractNumId w:val="37"/>
  </w:num>
  <w:num w:numId="47">
    <w:abstractNumId w:val="3"/>
  </w:num>
  <w:num w:numId="48">
    <w:abstractNumId w:val="61"/>
  </w:num>
  <w:num w:numId="49">
    <w:abstractNumId w:val="66"/>
  </w:num>
  <w:num w:numId="50">
    <w:abstractNumId w:val="54"/>
  </w:num>
  <w:num w:numId="51">
    <w:abstractNumId w:val="46"/>
  </w:num>
  <w:num w:numId="52">
    <w:abstractNumId w:val="64"/>
  </w:num>
  <w:num w:numId="53">
    <w:abstractNumId w:val="32"/>
  </w:num>
  <w:num w:numId="54">
    <w:abstractNumId w:val="33"/>
  </w:num>
  <w:num w:numId="55">
    <w:abstractNumId w:val="20"/>
  </w:num>
  <w:num w:numId="56">
    <w:abstractNumId w:val="47"/>
  </w:num>
  <w:num w:numId="57">
    <w:abstractNumId w:val="38"/>
  </w:num>
  <w:num w:numId="58">
    <w:abstractNumId w:val="24"/>
  </w:num>
  <w:num w:numId="59">
    <w:abstractNumId w:val="39"/>
  </w:num>
  <w:num w:numId="60">
    <w:abstractNumId w:val="11"/>
  </w:num>
  <w:num w:numId="61">
    <w:abstractNumId w:val="51"/>
  </w:num>
  <w:num w:numId="62">
    <w:abstractNumId w:val="35"/>
  </w:num>
  <w:num w:numId="63">
    <w:abstractNumId w:val="48"/>
  </w:num>
  <w:num w:numId="64">
    <w:abstractNumId w:val="30"/>
  </w:num>
  <w:num w:numId="65">
    <w:abstractNumId w:val="17"/>
  </w:num>
  <w:num w:numId="66">
    <w:abstractNumId w:val="36"/>
  </w:num>
  <w:num w:numId="67">
    <w:abstractNumId w:val="10"/>
  </w:num>
  <w:num w:numId="68">
    <w:abstractNumId w:val="50"/>
  </w:num>
  <w:num w:numId="69">
    <w:abstractNumId w:val="8"/>
  </w:num>
  <w:num w:numId="70">
    <w:abstractNumId w:val="26"/>
  </w:num>
  <w:num w:numId="71">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71E505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932" w:hanging="721"/>
      <w:outlineLvl w:val="1"/>
    </w:pPr>
    <w:rPr>
      <w:rFonts w:ascii="宋体" w:hAnsi="宋体" w:eastAsia="宋体" w:cs="宋体"/>
      <w:b/>
      <w:bCs/>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spacing w:before="36"/>
      <w:ind w:left="2128" w:right="2066"/>
      <w:jc w:val="center"/>
    </w:pPr>
    <w:rPr>
      <w:rFonts w:ascii="华文中宋" w:hAnsi="华文中宋" w:eastAsia="华文中宋" w:cs="华文中宋"/>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
      <w:ind w:left="949" w:hanging="263"/>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36541</Words>
  <Characters>38678</Characters>
  <TotalTime>0</TotalTime>
  <ScaleCrop>false</ScaleCrop>
  <LinksUpToDate>false</LinksUpToDate>
  <CharactersWithSpaces>40705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2023-06-02T05:56:00Z</dcterms:created>
  <dc:creator>木木</dc:creator>
  <cp:lastModifiedBy>木木</cp:lastModifiedBy>
  <dcterms:modified xsi:type="dcterms:W3CDTF">2023-06-02T08:36:12Z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AC128222CE074314A97ADE26ABACC0E7_12</vt:lpwstr>
  </property>
</Properties>
</file>